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5C0AF634" w:rsidR="002A16DF" w:rsidRPr="00982DB2" w:rsidRDefault="00B02404" w:rsidP="00AA3510">
      <w:pPr>
        <w:pStyle w:val="Heading1titel"/>
        <w:pBdr>
          <w:bottom w:val="single" w:sz="6" w:space="1" w:color="auto"/>
        </w:pBdr>
        <w:rPr>
          <w:rFonts w:ascii="Arial" w:hAnsi="Arial" w:cs="Arial"/>
        </w:rPr>
      </w:pPr>
      <w:r w:rsidRPr="00982DB2">
        <w:rPr>
          <w:rFonts w:ascii="Arial" w:hAnsi="Arial" w:cs="Arial"/>
        </w:rPr>
        <w:t>Bijlage</w:t>
      </w:r>
      <w:r w:rsidR="00E04001" w:rsidRPr="00982DB2">
        <w:rPr>
          <w:rFonts w:ascii="Arial" w:hAnsi="Arial" w:cs="Arial"/>
        </w:rPr>
        <w:t xml:space="preserve"> </w:t>
      </w:r>
      <w:r w:rsidR="00FC190D">
        <w:rPr>
          <w:rFonts w:ascii="Arial" w:hAnsi="Arial" w:cs="Arial"/>
        </w:rPr>
        <w:t>8</w:t>
      </w:r>
      <w:r w:rsidRPr="00982DB2">
        <w:rPr>
          <w:rFonts w:ascii="Arial" w:hAnsi="Arial" w:cs="Arial"/>
        </w:rPr>
        <w:t xml:space="preserve">  – </w:t>
      </w:r>
      <w:r w:rsidR="0045436D" w:rsidRPr="00982DB2">
        <w:rPr>
          <w:rFonts w:ascii="Arial" w:hAnsi="Arial" w:cs="Arial"/>
        </w:rPr>
        <w:t>Inschrijf</w:t>
      </w:r>
      <w:r w:rsidR="00FC190D">
        <w:rPr>
          <w:rFonts w:ascii="Arial" w:hAnsi="Arial" w:cs="Arial"/>
        </w:rPr>
        <w:t>formulier</w:t>
      </w:r>
      <w:r w:rsidR="0045436D" w:rsidRPr="00982DB2">
        <w:rPr>
          <w:rFonts w:ascii="Arial" w:hAnsi="Arial" w:cs="Arial"/>
        </w:rPr>
        <w:t xml:space="preserve"> </w:t>
      </w:r>
    </w:p>
    <w:p w14:paraId="2412B16C" w14:textId="77777777" w:rsidR="00D45518" w:rsidRPr="00AA3510" w:rsidRDefault="00D45518" w:rsidP="00AA3510">
      <w:pPr>
        <w:rPr>
          <w:rFonts w:ascii="Arial" w:hAnsi="Arial" w:cs="Arial"/>
        </w:rPr>
      </w:pPr>
    </w:p>
    <w:tbl>
      <w:tblPr>
        <w:tblStyle w:val="Tabelraster1"/>
        <w:tblW w:w="0" w:type="auto"/>
        <w:tblLook w:val="04A0" w:firstRow="1" w:lastRow="0" w:firstColumn="1" w:lastColumn="0" w:noHBand="0" w:noVBand="1"/>
      </w:tblPr>
      <w:tblGrid>
        <w:gridCol w:w="4106"/>
        <w:gridCol w:w="4956"/>
      </w:tblGrid>
      <w:tr w:rsidR="00844D42" w:rsidRPr="00AA3510" w14:paraId="707E97A8" w14:textId="77777777" w:rsidTr="00776085">
        <w:tc>
          <w:tcPr>
            <w:tcW w:w="4106" w:type="dxa"/>
            <w:shd w:val="clear" w:color="auto" w:fill="C9E4FB"/>
          </w:tcPr>
          <w:p w14:paraId="31BB249E" w14:textId="531FE504" w:rsidR="00844D42" w:rsidRPr="00844D42" w:rsidRDefault="00844D42" w:rsidP="00AA3510">
            <w:pPr>
              <w:rPr>
                <w:rFonts w:ascii="Arial" w:hAnsi="Arial" w:cs="Arial"/>
                <w:b/>
                <w:bCs/>
              </w:rPr>
            </w:pPr>
            <w:r w:rsidRPr="00844D42">
              <w:rPr>
                <w:rFonts w:ascii="Arial" w:hAnsi="Arial" w:cs="Arial"/>
                <w:b/>
                <w:bCs/>
              </w:rPr>
              <w:t>Gegevens inschrijver</w:t>
            </w:r>
          </w:p>
        </w:tc>
        <w:tc>
          <w:tcPr>
            <w:tcW w:w="4956" w:type="dxa"/>
            <w:shd w:val="clear" w:color="auto" w:fill="C9E4FB"/>
          </w:tcPr>
          <w:p w14:paraId="73787DCA" w14:textId="2DCBF13C" w:rsidR="00844D42" w:rsidRPr="00844D42" w:rsidRDefault="00844D42" w:rsidP="00AA3510">
            <w:pPr>
              <w:rPr>
                <w:rFonts w:ascii="Arial" w:hAnsi="Arial" w:cs="Arial"/>
                <w:b/>
                <w:bCs/>
              </w:rPr>
            </w:pPr>
            <w:r w:rsidRPr="00844D42">
              <w:rPr>
                <w:rFonts w:ascii="Arial" w:hAnsi="Arial" w:cs="Arial"/>
                <w:b/>
                <w:bCs/>
              </w:rPr>
              <w:t>In te vullen door inschrijver:</w:t>
            </w:r>
          </w:p>
        </w:tc>
      </w:tr>
      <w:tr w:rsidR="005F43F6" w:rsidRPr="00AA3510" w14:paraId="122E6483" w14:textId="77777777" w:rsidTr="00776085">
        <w:tc>
          <w:tcPr>
            <w:tcW w:w="4106" w:type="dxa"/>
            <w:shd w:val="clear" w:color="auto" w:fill="C9E4FB"/>
          </w:tcPr>
          <w:p w14:paraId="0ADE47B8" w14:textId="6E6A1709" w:rsidR="005F43F6" w:rsidRPr="00AA3510" w:rsidRDefault="005F43F6" w:rsidP="00AA3510">
            <w:pPr>
              <w:rPr>
                <w:rFonts w:ascii="Arial" w:hAnsi="Arial" w:cs="Arial"/>
              </w:rPr>
            </w:pPr>
            <w:r w:rsidRPr="00AA3510">
              <w:rPr>
                <w:rFonts w:ascii="Arial" w:hAnsi="Arial" w:cs="Arial"/>
              </w:rPr>
              <w:t>Juridische statutaire bedrijfsnaam</w:t>
            </w:r>
            <w:r w:rsidR="007903A6">
              <w:rPr>
                <w:rFonts w:ascii="Arial" w:hAnsi="Arial" w:cs="Arial"/>
              </w:rPr>
              <w:t xml:space="preserve"> inschrijver</w:t>
            </w:r>
          </w:p>
        </w:tc>
        <w:tc>
          <w:tcPr>
            <w:tcW w:w="4956" w:type="dxa"/>
          </w:tcPr>
          <w:p w14:paraId="0C722627" w14:textId="77777777" w:rsidR="005F43F6" w:rsidRPr="00AA3510" w:rsidRDefault="005F43F6" w:rsidP="00AA3510">
            <w:pPr>
              <w:rPr>
                <w:rFonts w:ascii="Arial" w:hAnsi="Arial" w:cs="Arial"/>
              </w:rPr>
            </w:pPr>
          </w:p>
        </w:tc>
      </w:tr>
      <w:tr w:rsidR="005F43F6" w:rsidRPr="00AA3510" w14:paraId="112C0432" w14:textId="77777777" w:rsidTr="00776085">
        <w:trPr>
          <w:trHeight w:val="312"/>
        </w:trPr>
        <w:tc>
          <w:tcPr>
            <w:tcW w:w="4106" w:type="dxa"/>
            <w:shd w:val="clear" w:color="auto" w:fill="C9E4FB"/>
          </w:tcPr>
          <w:p w14:paraId="6564BA92" w14:textId="75733806" w:rsidR="005F43F6" w:rsidRPr="00AA3510" w:rsidRDefault="005F43F6" w:rsidP="00AA3510">
            <w:pPr>
              <w:rPr>
                <w:rFonts w:ascii="Arial" w:hAnsi="Arial" w:cs="Arial"/>
              </w:rPr>
            </w:pPr>
            <w:r w:rsidRPr="00AA3510">
              <w:rPr>
                <w:rFonts w:ascii="Arial" w:hAnsi="Arial" w:cs="Arial"/>
              </w:rPr>
              <w:t xml:space="preserve">Adres </w:t>
            </w:r>
          </w:p>
        </w:tc>
        <w:tc>
          <w:tcPr>
            <w:tcW w:w="4956" w:type="dxa"/>
          </w:tcPr>
          <w:p w14:paraId="5E76DDE8" w14:textId="66DDD1F7" w:rsidR="005F43F6" w:rsidRPr="00AA3510" w:rsidRDefault="005F43F6" w:rsidP="00AA3510">
            <w:pPr>
              <w:rPr>
                <w:rFonts w:ascii="Arial" w:hAnsi="Arial" w:cs="Arial"/>
              </w:rPr>
            </w:pPr>
          </w:p>
        </w:tc>
      </w:tr>
      <w:tr w:rsidR="00B11089" w:rsidRPr="00AA3510" w14:paraId="711DCCA4" w14:textId="77777777" w:rsidTr="00776085">
        <w:tc>
          <w:tcPr>
            <w:tcW w:w="4106" w:type="dxa"/>
            <w:shd w:val="clear" w:color="auto" w:fill="C9E4FB"/>
          </w:tcPr>
          <w:p w14:paraId="718702BF" w14:textId="3ACD3D80" w:rsidR="00B11089" w:rsidRPr="00AA3510" w:rsidRDefault="00B11089" w:rsidP="00AA3510">
            <w:pPr>
              <w:rPr>
                <w:rFonts w:ascii="Arial" w:hAnsi="Arial" w:cs="Arial"/>
              </w:rPr>
            </w:pPr>
            <w:r>
              <w:rPr>
                <w:rFonts w:ascii="Arial" w:hAnsi="Arial" w:cs="Arial"/>
              </w:rPr>
              <w:t>Postcode en plaats</w:t>
            </w:r>
          </w:p>
        </w:tc>
        <w:tc>
          <w:tcPr>
            <w:tcW w:w="4956" w:type="dxa"/>
          </w:tcPr>
          <w:p w14:paraId="63814415" w14:textId="77777777" w:rsidR="00B11089" w:rsidRPr="00AA3510" w:rsidRDefault="00B11089" w:rsidP="00AA3510">
            <w:pPr>
              <w:rPr>
                <w:rFonts w:ascii="Arial" w:hAnsi="Arial" w:cs="Arial"/>
              </w:rPr>
            </w:pPr>
          </w:p>
        </w:tc>
      </w:tr>
      <w:tr w:rsidR="005F43F6" w:rsidRPr="00AA3510" w14:paraId="2E2056A4" w14:textId="77777777" w:rsidTr="00776085">
        <w:tc>
          <w:tcPr>
            <w:tcW w:w="4106" w:type="dxa"/>
            <w:tcBorders>
              <w:bottom w:val="single" w:sz="4" w:space="0" w:color="auto"/>
            </w:tcBorders>
            <w:shd w:val="clear" w:color="auto" w:fill="C9E4FB"/>
          </w:tcPr>
          <w:p w14:paraId="07653402" w14:textId="77777777" w:rsidR="005F43F6" w:rsidRPr="00AA3510" w:rsidRDefault="005F43F6" w:rsidP="00AA3510">
            <w:pPr>
              <w:rPr>
                <w:rFonts w:ascii="Arial" w:hAnsi="Arial" w:cs="Arial"/>
              </w:rPr>
            </w:pPr>
            <w:r w:rsidRPr="00AA3510">
              <w:rPr>
                <w:rFonts w:ascii="Arial" w:hAnsi="Arial" w:cs="Arial"/>
              </w:rPr>
              <w:t>KvK-nummer</w:t>
            </w:r>
          </w:p>
        </w:tc>
        <w:tc>
          <w:tcPr>
            <w:tcW w:w="4956" w:type="dxa"/>
            <w:tcBorders>
              <w:bottom w:val="single" w:sz="4" w:space="0" w:color="auto"/>
            </w:tcBorders>
          </w:tcPr>
          <w:p w14:paraId="5088E0AE" w14:textId="77777777" w:rsidR="005F43F6" w:rsidRPr="00AA3510" w:rsidRDefault="005F43F6" w:rsidP="00AA3510">
            <w:pPr>
              <w:rPr>
                <w:rFonts w:ascii="Arial" w:hAnsi="Arial" w:cs="Arial"/>
              </w:rPr>
            </w:pPr>
          </w:p>
        </w:tc>
      </w:tr>
      <w:tr w:rsidR="005F43F6" w:rsidRPr="00AA3510" w14:paraId="3CDFFECF" w14:textId="77777777" w:rsidTr="00776085">
        <w:tc>
          <w:tcPr>
            <w:tcW w:w="4106" w:type="dxa"/>
            <w:tcBorders>
              <w:bottom w:val="single" w:sz="4" w:space="0" w:color="auto"/>
            </w:tcBorders>
            <w:shd w:val="clear" w:color="auto" w:fill="C9E4FB"/>
          </w:tcPr>
          <w:p w14:paraId="29A8ACD8" w14:textId="4A2E0FA7" w:rsidR="005F43F6" w:rsidRPr="00AA3510" w:rsidRDefault="005F43F6" w:rsidP="00AA3510">
            <w:pPr>
              <w:rPr>
                <w:rFonts w:ascii="Arial" w:hAnsi="Arial" w:cs="Arial"/>
              </w:rPr>
            </w:pPr>
            <w:r w:rsidRPr="00AA3510">
              <w:rPr>
                <w:rFonts w:ascii="Arial" w:hAnsi="Arial" w:cs="Arial"/>
              </w:rPr>
              <w:t>AGB</w:t>
            </w:r>
            <w:r w:rsidR="00844D42">
              <w:rPr>
                <w:rFonts w:ascii="Arial" w:hAnsi="Arial" w:cs="Arial"/>
              </w:rPr>
              <w:t>-</w:t>
            </w:r>
            <w:r w:rsidRPr="00AA3510">
              <w:rPr>
                <w:rFonts w:ascii="Arial" w:hAnsi="Arial" w:cs="Arial"/>
              </w:rPr>
              <w:t>code</w:t>
            </w:r>
          </w:p>
        </w:tc>
        <w:tc>
          <w:tcPr>
            <w:tcW w:w="4956" w:type="dxa"/>
            <w:tcBorders>
              <w:bottom w:val="single" w:sz="4" w:space="0" w:color="auto"/>
            </w:tcBorders>
          </w:tcPr>
          <w:p w14:paraId="46FB9716" w14:textId="77777777" w:rsidR="005F43F6" w:rsidRPr="00AA3510" w:rsidRDefault="005F43F6" w:rsidP="00AA3510">
            <w:pPr>
              <w:rPr>
                <w:rFonts w:ascii="Arial" w:hAnsi="Arial" w:cs="Arial"/>
              </w:rPr>
            </w:pPr>
          </w:p>
        </w:tc>
      </w:tr>
      <w:tr w:rsidR="005F43F6" w:rsidRPr="00AA3510" w14:paraId="59B6326F" w14:textId="77777777" w:rsidTr="00776085">
        <w:tc>
          <w:tcPr>
            <w:tcW w:w="4106" w:type="dxa"/>
            <w:shd w:val="clear" w:color="auto" w:fill="C9E4FB"/>
          </w:tcPr>
          <w:p w14:paraId="783F208A" w14:textId="4E76A46A" w:rsidR="005F43F6" w:rsidRPr="00AA3510" w:rsidRDefault="005F43F6" w:rsidP="00AA3510">
            <w:pPr>
              <w:rPr>
                <w:rFonts w:ascii="Arial" w:hAnsi="Arial" w:cs="Arial"/>
              </w:rPr>
            </w:pPr>
            <w:r w:rsidRPr="00AA3510">
              <w:rPr>
                <w:rFonts w:ascii="Arial" w:hAnsi="Arial" w:cs="Arial"/>
              </w:rPr>
              <w:t>IBAN</w:t>
            </w:r>
            <w:r w:rsidR="00844D42">
              <w:rPr>
                <w:rFonts w:ascii="Arial" w:hAnsi="Arial" w:cs="Arial"/>
              </w:rPr>
              <w:t>-</w:t>
            </w:r>
            <w:r w:rsidRPr="00AA3510">
              <w:rPr>
                <w:rFonts w:ascii="Arial" w:hAnsi="Arial" w:cs="Arial"/>
              </w:rPr>
              <w:t xml:space="preserve">nummer </w:t>
            </w:r>
          </w:p>
        </w:tc>
        <w:tc>
          <w:tcPr>
            <w:tcW w:w="4956" w:type="dxa"/>
          </w:tcPr>
          <w:p w14:paraId="28D04A11" w14:textId="77777777" w:rsidR="005F43F6" w:rsidRPr="00AA3510" w:rsidRDefault="005F43F6" w:rsidP="00AA3510">
            <w:pPr>
              <w:rPr>
                <w:rFonts w:ascii="Arial" w:hAnsi="Arial" w:cs="Arial"/>
              </w:rPr>
            </w:pPr>
          </w:p>
        </w:tc>
      </w:tr>
      <w:tr w:rsidR="00525559" w:rsidRPr="00AA3510" w14:paraId="3EBB6543" w14:textId="77777777" w:rsidTr="00776085">
        <w:tc>
          <w:tcPr>
            <w:tcW w:w="4106" w:type="dxa"/>
            <w:shd w:val="clear" w:color="auto" w:fill="C9E4FB"/>
          </w:tcPr>
          <w:p w14:paraId="03426AD4" w14:textId="01535ECE" w:rsidR="00525559" w:rsidRPr="00AA3510" w:rsidRDefault="002F4183" w:rsidP="00AA3510">
            <w:pPr>
              <w:rPr>
                <w:rFonts w:ascii="Arial" w:hAnsi="Arial" w:cs="Arial"/>
              </w:rPr>
            </w:pPr>
            <w:r>
              <w:rPr>
                <w:rFonts w:ascii="Arial" w:hAnsi="Arial" w:cs="Arial"/>
              </w:rPr>
              <w:t>Naam en contactgegevens c</w:t>
            </w:r>
            <w:r w:rsidR="00525559">
              <w:rPr>
                <w:rFonts w:ascii="Arial" w:hAnsi="Arial" w:cs="Arial"/>
              </w:rPr>
              <w:t xml:space="preserve">ontactpersoon </w:t>
            </w:r>
          </w:p>
        </w:tc>
        <w:tc>
          <w:tcPr>
            <w:tcW w:w="4956" w:type="dxa"/>
          </w:tcPr>
          <w:p w14:paraId="0E722545" w14:textId="77777777" w:rsidR="00525559" w:rsidRDefault="00525559" w:rsidP="00AA3510">
            <w:pPr>
              <w:rPr>
                <w:rFonts w:ascii="Arial" w:hAnsi="Arial" w:cs="Arial"/>
              </w:rPr>
            </w:pPr>
          </w:p>
          <w:p w14:paraId="2608E810" w14:textId="77777777" w:rsidR="006A1035" w:rsidRPr="00AA3510" w:rsidRDefault="006A1035" w:rsidP="00AA3510">
            <w:pPr>
              <w:rPr>
                <w:rFonts w:ascii="Arial" w:hAnsi="Arial" w:cs="Arial"/>
              </w:rPr>
            </w:pPr>
          </w:p>
        </w:tc>
      </w:tr>
      <w:tr w:rsidR="002F4183" w:rsidRPr="00AA3510" w14:paraId="7FAFBECF" w14:textId="77777777" w:rsidTr="00776085">
        <w:tc>
          <w:tcPr>
            <w:tcW w:w="4106" w:type="dxa"/>
            <w:shd w:val="clear" w:color="auto" w:fill="C9E4FB"/>
          </w:tcPr>
          <w:p w14:paraId="4E116534" w14:textId="183CFEB9" w:rsidR="002F4183" w:rsidRDefault="002F4183" w:rsidP="00AA3510">
            <w:pPr>
              <w:rPr>
                <w:rFonts w:ascii="Arial" w:hAnsi="Arial" w:cs="Arial"/>
              </w:rPr>
            </w:pPr>
            <w:r>
              <w:rPr>
                <w:rFonts w:ascii="Arial" w:hAnsi="Arial" w:cs="Arial"/>
              </w:rPr>
              <w:t>Naam en functie ondertekenaar(s) van de overeenkomst</w:t>
            </w:r>
          </w:p>
        </w:tc>
        <w:tc>
          <w:tcPr>
            <w:tcW w:w="4956" w:type="dxa"/>
          </w:tcPr>
          <w:p w14:paraId="0C645223" w14:textId="77777777" w:rsidR="002F4183" w:rsidRPr="00AA3510" w:rsidRDefault="002F4183" w:rsidP="00AA3510">
            <w:pPr>
              <w:rPr>
                <w:rFonts w:ascii="Arial" w:hAnsi="Arial" w:cs="Arial"/>
              </w:rPr>
            </w:pPr>
          </w:p>
        </w:tc>
      </w:tr>
    </w:tbl>
    <w:p w14:paraId="7BADD41E" w14:textId="77777777" w:rsidR="00C523AA" w:rsidRPr="00AA3510" w:rsidRDefault="00C523AA" w:rsidP="00AA3510">
      <w:pPr>
        <w:jc w:val="both"/>
        <w:rPr>
          <w:rFonts w:ascii="Arial" w:hAnsi="Arial" w:cs="Arial"/>
          <w:b/>
          <w:bCs/>
        </w:rPr>
      </w:pPr>
    </w:p>
    <w:p w14:paraId="2470C333" w14:textId="4C9B1E8E" w:rsidR="00C523AA" w:rsidRPr="00AA3510" w:rsidRDefault="00342A2E" w:rsidP="00AA3510">
      <w:pPr>
        <w:rPr>
          <w:rFonts w:ascii="Arial" w:hAnsi="Arial" w:cs="Arial"/>
          <w:b/>
          <w:iCs/>
        </w:rPr>
      </w:pPr>
      <w:r w:rsidRPr="00AA3510">
        <w:rPr>
          <w:rFonts w:ascii="Arial" w:hAnsi="Arial" w:cs="Arial"/>
          <w:b/>
          <w:iCs/>
        </w:rPr>
        <w:t>Doel van deze bijlage</w:t>
      </w:r>
    </w:p>
    <w:p w14:paraId="0A5D2E8E" w14:textId="19605E66" w:rsidR="00611F2E" w:rsidRPr="00E43BFB" w:rsidRDefault="00611F2E" w:rsidP="00611F2E">
      <w:pPr>
        <w:rPr>
          <w:rFonts w:ascii="Arial" w:hAnsi="Arial" w:cs="Arial"/>
          <w:bCs/>
          <w:iCs/>
        </w:rPr>
      </w:pPr>
      <w:r w:rsidRPr="00E43BFB">
        <w:rPr>
          <w:rFonts w:ascii="Arial" w:hAnsi="Arial" w:cs="Arial"/>
          <w:bCs/>
          <w:iCs/>
        </w:rPr>
        <w:t>De regio verlangt van inschrijvers informatie over de beschikbare safehouse-locaties. Deze informatie is onder</w:t>
      </w:r>
      <w:r w:rsidR="00871D59">
        <w:rPr>
          <w:rFonts w:ascii="Arial" w:hAnsi="Arial" w:cs="Arial"/>
          <w:bCs/>
          <w:iCs/>
        </w:rPr>
        <w:t xml:space="preserve"> meer</w:t>
      </w:r>
      <w:r w:rsidRPr="00E43BFB">
        <w:rPr>
          <w:rFonts w:ascii="Arial" w:hAnsi="Arial" w:cs="Arial"/>
          <w:bCs/>
          <w:iCs/>
        </w:rPr>
        <w:t xml:space="preserve"> </w:t>
      </w:r>
      <w:r w:rsidR="00871D59" w:rsidRPr="00871D59">
        <w:rPr>
          <w:rFonts w:ascii="Arial" w:hAnsi="Arial" w:cs="Arial"/>
          <w:bCs/>
          <w:iCs/>
        </w:rPr>
        <w:t>bedoeld om beter inzicht te krijgen in het beschikbare aanbod en passende toeleiding van inwoners</w:t>
      </w:r>
      <w:r w:rsidR="00A52DF4">
        <w:rPr>
          <w:rFonts w:ascii="Arial" w:hAnsi="Arial" w:cs="Arial"/>
          <w:bCs/>
          <w:iCs/>
        </w:rPr>
        <w:t xml:space="preserve"> tijdens de contractuitvoering</w:t>
      </w:r>
      <w:r w:rsidR="00871D59" w:rsidRPr="00871D59">
        <w:rPr>
          <w:rFonts w:ascii="Arial" w:hAnsi="Arial" w:cs="Arial"/>
          <w:bCs/>
          <w:iCs/>
        </w:rPr>
        <w:t xml:space="preserve"> te ondersteunen.</w:t>
      </w:r>
    </w:p>
    <w:p w14:paraId="52DE0A0E" w14:textId="77777777" w:rsidR="00C523AA" w:rsidRPr="00AA3510" w:rsidRDefault="00C523AA" w:rsidP="00AA3510">
      <w:pPr>
        <w:rPr>
          <w:rFonts w:ascii="Arial" w:hAnsi="Arial" w:cs="Arial"/>
          <w:bCs/>
          <w:iCs/>
        </w:rPr>
      </w:pPr>
    </w:p>
    <w:p w14:paraId="1EAED254" w14:textId="17F5EC02" w:rsidR="00C523AA" w:rsidRPr="00AA3510" w:rsidRDefault="00776085" w:rsidP="00AA3510">
      <w:pPr>
        <w:rPr>
          <w:rFonts w:ascii="Arial" w:hAnsi="Arial" w:cs="Arial"/>
          <w:b/>
          <w:iCs/>
        </w:rPr>
      </w:pPr>
      <w:r>
        <w:rPr>
          <w:rFonts w:ascii="Arial" w:hAnsi="Arial" w:cs="Arial"/>
          <w:b/>
          <w:iCs/>
        </w:rPr>
        <w:t>Gegevens</w:t>
      </w:r>
      <w:r w:rsidR="00E43BFB">
        <w:rPr>
          <w:rFonts w:ascii="Arial" w:hAnsi="Arial" w:cs="Arial"/>
          <w:b/>
          <w:iCs/>
        </w:rPr>
        <w:t xml:space="preserve"> per safehouse-locatie </w:t>
      </w:r>
    </w:p>
    <w:p w14:paraId="18C19C67" w14:textId="399AE121" w:rsidR="00E43BFB" w:rsidRPr="00E43BFB" w:rsidRDefault="00E43BFB" w:rsidP="00E43BFB">
      <w:pPr>
        <w:rPr>
          <w:rFonts w:ascii="Arial" w:hAnsi="Arial" w:cs="Arial"/>
          <w:bCs/>
          <w:iCs/>
        </w:rPr>
      </w:pPr>
      <w:r w:rsidRPr="00E43BFB">
        <w:rPr>
          <w:rFonts w:ascii="Arial" w:hAnsi="Arial" w:cs="Arial"/>
          <w:bCs/>
          <w:iCs/>
          <w:u w:val="single"/>
        </w:rPr>
        <w:t>Per safehouse-locatie</w:t>
      </w:r>
      <w:r w:rsidRPr="00E43BFB">
        <w:rPr>
          <w:rFonts w:ascii="Arial" w:hAnsi="Arial" w:cs="Arial"/>
          <w:bCs/>
          <w:iCs/>
        </w:rPr>
        <w:t xml:space="preserve"> dient de inschrijver aan te geven hoeveel plekken beschikbaar zijn, hoe toezicht en aanwezigheid zijn georganiseerd en voor welke doelgroep(en) de locatie geschikt is. De regio heeft hiervoor kenmerken vastgesteld. Inschrijver</w:t>
      </w:r>
      <w:r w:rsidR="00CD4F29">
        <w:rPr>
          <w:rFonts w:ascii="Arial" w:hAnsi="Arial" w:cs="Arial"/>
          <w:bCs/>
          <w:iCs/>
        </w:rPr>
        <w:t xml:space="preserve"> dient</w:t>
      </w:r>
      <w:r w:rsidRPr="00E43BFB">
        <w:rPr>
          <w:rFonts w:ascii="Arial" w:hAnsi="Arial" w:cs="Arial"/>
          <w:bCs/>
          <w:iCs/>
        </w:rPr>
        <w:t xml:space="preserve"> in het inschrijfformulier aan te geven welke kenmerken op de locatie(s) van toepassing zijn. Per locatie kunnen meerdere kenmerken gelden.</w:t>
      </w:r>
    </w:p>
    <w:p w14:paraId="5699D0C4" w14:textId="77777777" w:rsidR="00E43BFB" w:rsidRPr="00E43BFB" w:rsidRDefault="00E43BFB" w:rsidP="00E43BFB">
      <w:pPr>
        <w:rPr>
          <w:rFonts w:ascii="Arial" w:hAnsi="Arial" w:cs="Arial"/>
          <w:bCs/>
          <w:iCs/>
        </w:rPr>
      </w:pPr>
    </w:p>
    <w:p w14:paraId="65EAD5A1" w14:textId="77777777" w:rsidR="00E43BFB" w:rsidRPr="00E43BFB" w:rsidRDefault="00E43BFB" w:rsidP="00E43BFB">
      <w:pPr>
        <w:rPr>
          <w:rFonts w:ascii="Arial" w:hAnsi="Arial" w:cs="Arial"/>
          <w:b/>
          <w:bCs/>
          <w:i/>
          <w:iCs/>
        </w:rPr>
      </w:pPr>
      <w:r w:rsidRPr="00E43BFB">
        <w:rPr>
          <w:rFonts w:ascii="Arial" w:hAnsi="Arial" w:cs="Arial"/>
          <w:b/>
          <w:bCs/>
          <w:i/>
          <w:iCs/>
        </w:rPr>
        <w:t>Kenmerken:</w:t>
      </w:r>
    </w:p>
    <w:p w14:paraId="7D1266F0" w14:textId="77777777" w:rsidR="00E43BFB" w:rsidRPr="00E43BFB" w:rsidRDefault="00E43BFB" w:rsidP="00E43BFB">
      <w:pPr>
        <w:numPr>
          <w:ilvl w:val="0"/>
          <w:numId w:val="16"/>
        </w:numPr>
        <w:rPr>
          <w:rFonts w:ascii="Arial" w:hAnsi="Arial" w:cs="Arial"/>
          <w:bCs/>
          <w:iCs/>
        </w:rPr>
      </w:pPr>
      <w:r w:rsidRPr="00E43BFB">
        <w:rPr>
          <w:rFonts w:ascii="Arial" w:hAnsi="Arial" w:cs="Arial"/>
          <w:bCs/>
          <w:iCs/>
        </w:rPr>
        <w:t>toezicht en aanwezigheid: wanneer fysiek aanwezig op locatie en wanneer bereikbaarheidsdienst;</w:t>
      </w:r>
    </w:p>
    <w:p w14:paraId="46040324" w14:textId="77777777" w:rsidR="00E43BFB" w:rsidRPr="00E43BFB" w:rsidRDefault="00E43BFB" w:rsidP="00E43BFB">
      <w:pPr>
        <w:numPr>
          <w:ilvl w:val="0"/>
          <w:numId w:val="16"/>
        </w:numPr>
        <w:rPr>
          <w:rFonts w:ascii="Arial" w:hAnsi="Arial" w:cs="Arial"/>
          <w:bCs/>
          <w:iCs/>
        </w:rPr>
      </w:pPr>
      <w:r w:rsidRPr="00E43BFB">
        <w:rPr>
          <w:rFonts w:ascii="Arial" w:hAnsi="Arial" w:cs="Arial"/>
          <w:bCs/>
          <w:iCs/>
        </w:rPr>
        <w:t>alleen mannen;</w:t>
      </w:r>
    </w:p>
    <w:p w14:paraId="22F962F5" w14:textId="77777777" w:rsidR="00E43BFB" w:rsidRPr="00E43BFB" w:rsidRDefault="00E43BFB" w:rsidP="00E43BFB">
      <w:pPr>
        <w:numPr>
          <w:ilvl w:val="0"/>
          <w:numId w:val="16"/>
        </w:numPr>
        <w:rPr>
          <w:rFonts w:ascii="Arial" w:hAnsi="Arial" w:cs="Arial"/>
          <w:bCs/>
          <w:iCs/>
        </w:rPr>
      </w:pPr>
      <w:r w:rsidRPr="00E43BFB">
        <w:rPr>
          <w:rFonts w:ascii="Arial" w:hAnsi="Arial" w:cs="Arial"/>
          <w:bCs/>
          <w:iCs/>
        </w:rPr>
        <w:t>alleen vrouwen;</w:t>
      </w:r>
    </w:p>
    <w:p w14:paraId="5456138A" w14:textId="77777777" w:rsidR="00E43BFB" w:rsidRPr="00E43BFB" w:rsidRDefault="00E43BFB" w:rsidP="00E43BFB">
      <w:pPr>
        <w:numPr>
          <w:ilvl w:val="0"/>
          <w:numId w:val="16"/>
        </w:numPr>
        <w:rPr>
          <w:rFonts w:ascii="Arial" w:hAnsi="Arial" w:cs="Arial"/>
          <w:bCs/>
          <w:iCs/>
        </w:rPr>
      </w:pPr>
      <w:r w:rsidRPr="00E43BFB">
        <w:rPr>
          <w:rFonts w:ascii="Arial" w:hAnsi="Arial" w:cs="Arial"/>
          <w:bCs/>
          <w:iCs/>
        </w:rPr>
        <w:t>mannen en vrouwen;</w:t>
      </w:r>
    </w:p>
    <w:p w14:paraId="05387A5D" w14:textId="77777777" w:rsidR="00E43BFB" w:rsidRPr="00E43BFB" w:rsidRDefault="00E43BFB" w:rsidP="00E43BFB">
      <w:pPr>
        <w:numPr>
          <w:ilvl w:val="0"/>
          <w:numId w:val="16"/>
        </w:numPr>
        <w:rPr>
          <w:rFonts w:ascii="Arial" w:hAnsi="Arial" w:cs="Arial"/>
          <w:bCs/>
          <w:iCs/>
        </w:rPr>
      </w:pPr>
      <w:r w:rsidRPr="00E43BFB">
        <w:rPr>
          <w:rFonts w:ascii="Arial" w:hAnsi="Arial" w:cs="Arial"/>
          <w:bCs/>
          <w:iCs/>
        </w:rPr>
        <w:t>specifieke leeftijd, bijvoorbeeld jongvolwassenen van 18 tot en met 23 jaar;</w:t>
      </w:r>
    </w:p>
    <w:p w14:paraId="62BB0478" w14:textId="77777777" w:rsidR="00E43BFB" w:rsidRPr="00E43BFB" w:rsidRDefault="00E43BFB" w:rsidP="00E43BFB">
      <w:pPr>
        <w:numPr>
          <w:ilvl w:val="0"/>
          <w:numId w:val="16"/>
        </w:numPr>
        <w:rPr>
          <w:rFonts w:ascii="Arial" w:hAnsi="Arial" w:cs="Arial"/>
          <w:bCs/>
          <w:iCs/>
        </w:rPr>
      </w:pPr>
      <w:r w:rsidRPr="00E43BFB">
        <w:rPr>
          <w:rFonts w:ascii="Arial" w:hAnsi="Arial" w:cs="Arial"/>
          <w:bCs/>
          <w:iCs/>
        </w:rPr>
        <w:t>verslavingsproblematiek in combinatie met trauma;</w:t>
      </w:r>
    </w:p>
    <w:p w14:paraId="3BA762C2" w14:textId="77777777" w:rsidR="00E43BFB" w:rsidRPr="00E43BFB" w:rsidRDefault="00E43BFB" w:rsidP="00E43BFB">
      <w:pPr>
        <w:numPr>
          <w:ilvl w:val="0"/>
          <w:numId w:val="16"/>
        </w:numPr>
        <w:rPr>
          <w:rFonts w:ascii="Arial" w:hAnsi="Arial" w:cs="Arial"/>
          <w:bCs/>
          <w:iCs/>
        </w:rPr>
      </w:pPr>
      <w:r w:rsidRPr="00E43BFB">
        <w:rPr>
          <w:rFonts w:ascii="Arial" w:hAnsi="Arial" w:cs="Arial"/>
          <w:bCs/>
          <w:iCs/>
        </w:rPr>
        <w:t>verslavingsproblematiek in combinatie met eetproblematiek;</w:t>
      </w:r>
    </w:p>
    <w:p w14:paraId="1F848D49" w14:textId="77777777" w:rsidR="00E43BFB" w:rsidRPr="00E43BFB" w:rsidRDefault="00E43BFB" w:rsidP="00E43BFB">
      <w:pPr>
        <w:numPr>
          <w:ilvl w:val="0"/>
          <w:numId w:val="16"/>
        </w:numPr>
        <w:rPr>
          <w:rFonts w:ascii="Arial" w:hAnsi="Arial" w:cs="Arial"/>
          <w:bCs/>
          <w:iCs/>
        </w:rPr>
      </w:pPr>
      <w:r w:rsidRPr="00E43BFB">
        <w:rPr>
          <w:rFonts w:ascii="Arial" w:hAnsi="Arial" w:cs="Arial"/>
          <w:bCs/>
          <w:iCs/>
        </w:rPr>
        <w:t xml:space="preserve">verslavingsproblematiek in combinatie met </w:t>
      </w:r>
      <w:proofErr w:type="spellStart"/>
      <w:r w:rsidRPr="00E43BFB">
        <w:rPr>
          <w:rFonts w:ascii="Arial" w:hAnsi="Arial" w:cs="Arial"/>
          <w:bCs/>
          <w:iCs/>
        </w:rPr>
        <w:t>multiproblematiek</w:t>
      </w:r>
      <w:proofErr w:type="spellEnd"/>
      <w:r w:rsidRPr="00E43BFB">
        <w:rPr>
          <w:rFonts w:ascii="Arial" w:hAnsi="Arial" w:cs="Arial"/>
          <w:bCs/>
          <w:iCs/>
        </w:rPr>
        <w:t>;</w:t>
      </w:r>
    </w:p>
    <w:p w14:paraId="593F753E" w14:textId="7281B10C" w:rsidR="00EA71E5" w:rsidRDefault="00E43BFB" w:rsidP="00EA71E5">
      <w:pPr>
        <w:numPr>
          <w:ilvl w:val="0"/>
          <w:numId w:val="16"/>
        </w:numPr>
        <w:rPr>
          <w:rFonts w:ascii="Arial" w:hAnsi="Arial" w:cs="Arial"/>
          <w:bCs/>
          <w:iCs/>
        </w:rPr>
      </w:pPr>
      <w:r w:rsidRPr="00E43BFB">
        <w:rPr>
          <w:rFonts w:ascii="Arial" w:hAnsi="Arial" w:cs="Arial"/>
          <w:bCs/>
          <w:iCs/>
        </w:rPr>
        <w:t>verslavingsproblematiek in combinatie met licht verstandelijke beperking</w:t>
      </w:r>
      <w:r w:rsidR="00EA71E5">
        <w:rPr>
          <w:rFonts w:ascii="Arial" w:hAnsi="Arial" w:cs="Arial"/>
          <w:bCs/>
          <w:iCs/>
        </w:rPr>
        <w:t>;</w:t>
      </w:r>
    </w:p>
    <w:p w14:paraId="242C3EA1" w14:textId="745E1B05" w:rsidR="00EA71E5" w:rsidRPr="00EA71E5" w:rsidRDefault="00EA71E5" w:rsidP="00EA71E5">
      <w:pPr>
        <w:numPr>
          <w:ilvl w:val="0"/>
          <w:numId w:val="16"/>
        </w:numPr>
        <w:rPr>
          <w:rFonts w:ascii="Arial" w:hAnsi="Arial" w:cs="Arial"/>
          <w:bCs/>
          <w:iCs/>
        </w:rPr>
      </w:pPr>
      <w:r w:rsidRPr="00EA71E5">
        <w:rPr>
          <w:rFonts w:ascii="Arial" w:hAnsi="Arial" w:cs="Arial"/>
        </w:rPr>
        <w:t xml:space="preserve">eventuele contra-indicaties. </w:t>
      </w:r>
    </w:p>
    <w:p w14:paraId="591B664F" w14:textId="41D4FEE9" w:rsidR="00723B03" w:rsidRPr="00723B03" w:rsidRDefault="00723B03" w:rsidP="00AA3510">
      <w:pPr>
        <w:rPr>
          <w:rFonts w:ascii="Arial" w:hAnsi="Arial" w:cs="Arial"/>
          <w:b/>
          <w:iCs/>
        </w:rPr>
      </w:pPr>
      <w:r w:rsidRPr="00723B03">
        <w:rPr>
          <w:rFonts w:ascii="Arial" w:hAnsi="Arial" w:cs="Arial"/>
          <w:b/>
          <w:iCs/>
        </w:rPr>
        <w:lastRenderedPageBreak/>
        <w:t xml:space="preserve">Instructie: </w:t>
      </w:r>
    </w:p>
    <w:p w14:paraId="43A4015A" w14:textId="77777777" w:rsidR="00525559" w:rsidRDefault="008A45FA" w:rsidP="00723B03">
      <w:pPr>
        <w:rPr>
          <w:rFonts w:ascii="Arial" w:hAnsi="Arial" w:cs="Arial"/>
        </w:rPr>
      </w:pPr>
      <w:r w:rsidRPr="008A45FA">
        <w:rPr>
          <w:rFonts w:ascii="Arial" w:hAnsi="Arial" w:cs="Arial"/>
        </w:rPr>
        <w:t>Inschrijver vult onderstaande tabel per safehouse-locatie in</w:t>
      </w:r>
      <w:r w:rsidR="002A695D" w:rsidRPr="002A695D">
        <w:rPr>
          <w:rFonts w:ascii="Arial" w:hAnsi="Arial" w:cs="Arial"/>
        </w:rPr>
        <w:t xml:space="preserve">. </w:t>
      </w:r>
    </w:p>
    <w:p w14:paraId="052839D1" w14:textId="603A9CF3" w:rsidR="00723B03" w:rsidRDefault="002A695D" w:rsidP="00723B03">
      <w:pPr>
        <w:rPr>
          <w:rFonts w:ascii="Arial" w:hAnsi="Arial" w:cs="Arial"/>
        </w:rPr>
      </w:pPr>
      <w:r w:rsidRPr="002A695D">
        <w:rPr>
          <w:rFonts w:ascii="Arial" w:hAnsi="Arial" w:cs="Arial"/>
        </w:rPr>
        <w:t>Indien inschrijver over meerdere locaties beschikt, dient de tabel voor iedere locatie afzonderlijk te worden gekopieerd en ingevuld.</w:t>
      </w:r>
    </w:p>
    <w:p w14:paraId="535978E3" w14:textId="77777777" w:rsidR="00525559" w:rsidRPr="00AA3510" w:rsidRDefault="00525559" w:rsidP="00723B03">
      <w:pPr>
        <w:rPr>
          <w:rFonts w:ascii="Arial" w:hAnsi="Arial" w:cs="Arial"/>
        </w:rPr>
      </w:pPr>
    </w:p>
    <w:tbl>
      <w:tblPr>
        <w:tblStyle w:val="Tabelraster1"/>
        <w:tblW w:w="0" w:type="auto"/>
        <w:tblLook w:val="04A0" w:firstRow="1" w:lastRow="0" w:firstColumn="1" w:lastColumn="0" w:noHBand="0" w:noVBand="1"/>
      </w:tblPr>
      <w:tblGrid>
        <w:gridCol w:w="2972"/>
        <w:gridCol w:w="6090"/>
      </w:tblGrid>
      <w:tr w:rsidR="00F27FD7" w:rsidRPr="00525559" w14:paraId="397F99B0" w14:textId="77777777" w:rsidTr="0A12EC48">
        <w:tc>
          <w:tcPr>
            <w:tcW w:w="2972" w:type="dxa"/>
            <w:shd w:val="clear" w:color="auto" w:fill="C9E4FB"/>
          </w:tcPr>
          <w:p w14:paraId="2672A28F" w14:textId="3E0EB08F" w:rsidR="00F27FD7" w:rsidRPr="00525559" w:rsidRDefault="00F27FD7" w:rsidP="00BE7BFF">
            <w:pPr>
              <w:rPr>
                <w:rFonts w:ascii="Arial" w:hAnsi="Arial" w:cs="Arial"/>
                <w:b/>
                <w:bCs/>
              </w:rPr>
            </w:pPr>
            <w:r w:rsidRPr="00525559">
              <w:rPr>
                <w:rFonts w:ascii="Arial" w:hAnsi="Arial" w:cs="Arial"/>
                <w:b/>
                <w:bCs/>
              </w:rPr>
              <w:t>Locatienaam</w:t>
            </w:r>
          </w:p>
        </w:tc>
        <w:tc>
          <w:tcPr>
            <w:tcW w:w="6090" w:type="dxa"/>
          </w:tcPr>
          <w:p w14:paraId="16D30BFD" w14:textId="77777777" w:rsidR="00F27FD7" w:rsidRPr="00525559" w:rsidRDefault="00F27FD7" w:rsidP="00BE7BFF">
            <w:pPr>
              <w:rPr>
                <w:rFonts w:ascii="Arial" w:hAnsi="Arial" w:cs="Arial"/>
              </w:rPr>
            </w:pPr>
          </w:p>
        </w:tc>
      </w:tr>
      <w:tr w:rsidR="00F27FD7" w:rsidRPr="00525559" w14:paraId="3AB65A4F" w14:textId="77777777" w:rsidTr="0A12EC48">
        <w:trPr>
          <w:trHeight w:val="312"/>
        </w:trPr>
        <w:tc>
          <w:tcPr>
            <w:tcW w:w="2972" w:type="dxa"/>
            <w:shd w:val="clear" w:color="auto" w:fill="C9E4FB"/>
          </w:tcPr>
          <w:p w14:paraId="6F37D84A" w14:textId="3BD1395D" w:rsidR="00F27FD7" w:rsidRPr="00525559" w:rsidRDefault="00F27FD7" w:rsidP="00BE7BFF">
            <w:pPr>
              <w:rPr>
                <w:rFonts w:ascii="Arial" w:hAnsi="Arial" w:cs="Arial"/>
                <w:b/>
                <w:bCs/>
              </w:rPr>
            </w:pPr>
            <w:r w:rsidRPr="00525559">
              <w:rPr>
                <w:rFonts w:ascii="Arial" w:hAnsi="Arial" w:cs="Arial"/>
                <w:b/>
                <w:bCs/>
              </w:rPr>
              <w:t>Adres</w:t>
            </w:r>
          </w:p>
        </w:tc>
        <w:tc>
          <w:tcPr>
            <w:tcW w:w="6090" w:type="dxa"/>
          </w:tcPr>
          <w:p w14:paraId="4C71898A" w14:textId="77777777" w:rsidR="00F27FD7" w:rsidRPr="00525559" w:rsidRDefault="00F27FD7" w:rsidP="00BE7BFF">
            <w:pPr>
              <w:rPr>
                <w:rFonts w:ascii="Arial" w:hAnsi="Arial" w:cs="Arial"/>
              </w:rPr>
            </w:pPr>
          </w:p>
        </w:tc>
      </w:tr>
      <w:tr w:rsidR="00F27FD7" w:rsidRPr="00525559" w14:paraId="502A088E" w14:textId="77777777" w:rsidTr="0A12EC48">
        <w:tc>
          <w:tcPr>
            <w:tcW w:w="2972" w:type="dxa"/>
            <w:shd w:val="clear" w:color="auto" w:fill="C9E4FB"/>
          </w:tcPr>
          <w:p w14:paraId="00B3671D" w14:textId="77777777" w:rsidR="00F27FD7" w:rsidRPr="00525559" w:rsidRDefault="00F27FD7" w:rsidP="00BE7BFF">
            <w:pPr>
              <w:rPr>
                <w:rFonts w:ascii="Arial" w:hAnsi="Arial" w:cs="Arial"/>
                <w:b/>
                <w:bCs/>
              </w:rPr>
            </w:pPr>
            <w:r w:rsidRPr="00525559">
              <w:rPr>
                <w:rFonts w:ascii="Arial" w:hAnsi="Arial" w:cs="Arial"/>
                <w:b/>
                <w:bCs/>
              </w:rPr>
              <w:t>Postcode en plaats</w:t>
            </w:r>
          </w:p>
        </w:tc>
        <w:tc>
          <w:tcPr>
            <w:tcW w:w="6090" w:type="dxa"/>
          </w:tcPr>
          <w:p w14:paraId="7D8771EA" w14:textId="77777777" w:rsidR="00F27FD7" w:rsidRPr="00525559" w:rsidRDefault="00F27FD7" w:rsidP="00BE7BFF">
            <w:pPr>
              <w:rPr>
                <w:rFonts w:ascii="Arial" w:hAnsi="Arial" w:cs="Arial"/>
              </w:rPr>
            </w:pPr>
          </w:p>
        </w:tc>
      </w:tr>
      <w:tr w:rsidR="00F27FD7" w:rsidRPr="00525559" w14:paraId="5A512B5E" w14:textId="77777777" w:rsidTr="0A12EC48">
        <w:tc>
          <w:tcPr>
            <w:tcW w:w="2972" w:type="dxa"/>
            <w:tcBorders>
              <w:bottom w:val="single" w:sz="4" w:space="0" w:color="auto"/>
            </w:tcBorders>
            <w:shd w:val="clear" w:color="auto" w:fill="C9E4FB"/>
          </w:tcPr>
          <w:p w14:paraId="77972033" w14:textId="5440BF88" w:rsidR="00F27FD7" w:rsidRPr="00525559" w:rsidRDefault="00F27FD7" w:rsidP="00BE7BFF">
            <w:pPr>
              <w:rPr>
                <w:rFonts w:ascii="Arial" w:hAnsi="Arial" w:cs="Arial"/>
                <w:b/>
                <w:bCs/>
              </w:rPr>
            </w:pPr>
            <w:r w:rsidRPr="00525559">
              <w:rPr>
                <w:rFonts w:ascii="Arial" w:hAnsi="Arial" w:cs="Arial"/>
                <w:b/>
                <w:bCs/>
              </w:rPr>
              <w:t>Aantal plekken</w:t>
            </w:r>
          </w:p>
        </w:tc>
        <w:tc>
          <w:tcPr>
            <w:tcW w:w="6090" w:type="dxa"/>
            <w:tcBorders>
              <w:bottom w:val="single" w:sz="4" w:space="0" w:color="auto"/>
            </w:tcBorders>
          </w:tcPr>
          <w:p w14:paraId="7BBB44F3" w14:textId="77777777" w:rsidR="00F27FD7" w:rsidRPr="00525559" w:rsidRDefault="00F27FD7" w:rsidP="00BE7BFF">
            <w:pPr>
              <w:rPr>
                <w:rFonts w:ascii="Arial" w:hAnsi="Arial" w:cs="Arial"/>
              </w:rPr>
            </w:pPr>
          </w:p>
        </w:tc>
      </w:tr>
      <w:tr w:rsidR="00F27FD7" w:rsidRPr="00525559" w14:paraId="028038EC" w14:textId="77777777" w:rsidTr="0A12EC48">
        <w:tc>
          <w:tcPr>
            <w:tcW w:w="2972" w:type="dxa"/>
            <w:tcBorders>
              <w:bottom w:val="single" w:sz="4" w:space="0" w:color="auto"/>
            </w:tcBorders>
            <w:shd w:val="clear" w:color="auto" w:fill="C9E4FB"/>
          </w:tcPr>
          <w:p w14:paraId="76F9902F" w14:textId="32474CE1" w:rsidR="00F27FD7" w:rsidRPr="00525559" w:rsidRDefault="00776085" w:rsidP="00BE7BFF">
            <w:pPr>
              <w:rPr>
                <w:rFonts w:ascii="Arial" w:hAnsi="Arial" w:cs="Arial"/>
                <w:b/>
                <w:bCs/>
              </w:rPr>
            </w:pPr>
            <w:r w:rsidRPr="00776085">
              <w:rPr>
                <w:rFonts w:ascii="Arial" w:hAnsi="Arial" w:cs="Arial"/>
                <w:b/>
                <w:bCs/>
              </w:rPr>
              <w:t xml:space="preserve">Dagen en tijdstippen </w:t>
            </w:r>
            <w:r w:rsidRPr="00E15C19">
              <w:rPr>
                <w:rFonts w:ascii="Arial" w:hAnsi="Arial" w:cs="Arial"/>
                <w:b/>
                <w:bCs/>
                <w:u w:val="single"/>
              </w:rPr>
              <w:t>fysieke aanwezigheid</w:t>
            </w:r>
            <w:r w:rsidRPr="00776085">
              <w:rPr>
                <w:rFonts w:ascii="Arial" w:hAnsi="Arial" w:cs="Arial"/>
                <w:b/>
                <w:bCs/>
              </w:rPr>
              <w:t xml:space="preserve"> op locatie</w:t>
            </w:r>
          </w:p>
        </w:tc>
        <w:tc>
          <w:tcPr>
            <w:tcW w:w="6090" w:type="dxa"/>
            <w:tcBorders>
              <w:bottom w:val="single" w:sz="4" w:space="0" w:color="auto"/>
            </w:tcBorders>
          </w:tcPr>
          <w:p w14:paraId="57E83D63" w14:textId="56FEE9CA" w:rsidR="00F27FD7" w:rsidRPr="00525559" w:rsidRDefault="3B458BBF" w:rsidP="0A12EC48">
            <w:pPr>
              <w:rPr>
                <w:rFonts w:ascii="Arial" w:hAnsi="Arial" w:cs="Arial"/>
              </w:rPr>
            </w:pPr>
            <w:r w:rsidRPr="0A12EC48">
              <w:rPr>
                <w:rFonts w:ascii="Arial" w:hAnsi="Arial" w:cs="Arial"/>
              </w:rPr>
              <w:t>Maandag:</w:t>
            </w:r>
            <w:r w:rsidR="102CD333" w:rsidRPr="0A12EC48">
              <w:rPr>
                <w:rFonts w:ascii="Arial" w:hAnsi="Arial" w:cs="Arial"/>
              </w:rPr>
              <w:t xml:space="preserve"> ... uur tot ... uur</w:t>
            </w:r>
          </w:p>
          <w:p w14:paraId="65A5443B" w14:textId="13142D16" w:rsidR="00F27FD7" w:rsidRPr="00525559" w:rsidRDefault="3B458BBF" w:rsidP="0A12EC48">
            <w:pPr>
              <w:rPr>
                <w:rFonts w:ascii="Arial" w:hAnsi="Arial" w:cs="Arial"/>
              </w:rPr>
            </w:pPr>
            <w:r w:rsidRPr="0A12EC48">
              <w:rPr>
                <w:rFonts w:ascii="Arial" w:hAnsi="Arial" w:cs="Arial"/>
              </w:rPr>
              <w:t>Dinsdag:</w:t>
            </w:r>
            <w:r w:rsidR="3F64DA88" w:rsidRPr="0A12EC48">
              <w:rPr>
                <w:rFonts w:ascii="Arial" w:hAnsi="Arial" w:cs="Arial"/>
              </w:rPr>
              <w:t xml:space="preserve"> ... uur tot ... uur</w:t>
            </w:r>
          </w:p>
          <w:p w14:paraId="0BE94324" w14:textId="545E922D" w:rsidR="00F27FD7" w:rsidRPr="00525559" w:rsidRDefault="3B458BBF" w:rsidP="0A12EC48">
            <w:pPr>
              <w:rPr>
                <w:rFonts w:ascii="Arial" w:hAnsi="Arial" w:cs="Arial"/>
              </w:rPr>
            </w:pPr>
            <w:r w:rsidRPr="0A12EC48">
              <w:rPr>
                <w:rFonts w:ascii="Arial" w:hAnsi="Arial" w:cs="Arial"/>
              </w:rPr>
              <w:t>Woensdag:</w:t>
            </w:r>
            <w:r w:rsidR="48C946EA" w:rsidRPr="0A12EC48">
              <w:rPr>
                <w:rFonts w:ascii="Arial" w:hAnsi="Arial" w:cs="Arial"/>
              </w:rPr>
              <w:t xml:space="preserve"> ... uur tot ... uur</w:t>
            </w:r>
          </w:p>
          <w:p w14:paraId="4DE57386" w14:textId="51675879" w:rsidR="00F27FD7" w:rsidRPr="00525559" w:rsidRDefault="3B458BBF" w:rsidP="0A12EC48">
            <w:pPr>
              <w:rPr>
                <w:rFonts w:ascii="Arial" w:hAnsi="Arial" w:cs="Arial"/>
              </w:rPr>
            </w:pPr>
            <w:r w:rsidRPr="0A12EC48">
              <w:rPr>
                <w:rFonts w:ascii="Arial" w:hAnsi="Arial" w:cs="Arial"/>
              </w:rPr>
              <w:t>Donderdag:</w:t>
            </w:r>
            <w:r w:rsidR="147670CD" w:rsidRPr="0A12EC48">
              <w:rPr>
                <w:rFonts w:ascii="Arial" w:hAnsi="Arial" w:cs="Arial"/>
              </w:rPr>
              <w:t xml:space="preserve"> ... uur tot ... uur</w:t>
            </w:r>
          </w:p>
          <w:p w14:paraId="745D2180" w14:textId="125391AF" w:rsidR="00F27FD7" w:rsidRPr="00525559" w:rsidRDefault="3B458BBF" w:rsidP="0A12EC48">
            <w:pPr>
              <w:rPr>
                <w:rFonts w:ascii="Arial" w:hAnsi="Arial" w:cs="Arial"/>
              </w:rPr>
            </w:pPr>
            <w:r w:rsidRPr="0A12EC48">
              <w:rPr>
                <w:rFonts w:ascii="Arial" w:hAnsi="Arial" w:cs="Arial"/>
              </w:rPr>
              <w:t xml:space="preserve">Vrijdag: </w:t>
            </w:r>
            <w:r w:rsidR="228CA097" w:rsidRPr="0A12EC48">
              <w:rPr>
                <w:rFonts w:ascii="Arial" w:hAnsi="Arial" w:cs="Arial"/>
              </w:rPr>
              <w:t>... uur tot ... uur</w:t>
            </w:r>
          </w:p>
          <w:p w14:paraId="7C936E0E" w14:textId="5E8A7027" w:rsidR="00F27FD7" w:rsidRPr="00525559" w:rsidRDefault="3B458BBF" w:rsidP="0A12EC48">
            <w:pPr>
              <w:rPr>
                <w:rFonts w:ascii="Arial" w:hAnsi="Arial" w:cs="Arial"/>
              </w:rPr>
            </w:pPr>
            <w:r w:rsidRPr="0A12EC48">
              <w:rPr>
                <w:rFonts w:ascii="Arial" w:hAnsi="Arial" w:cs="Arial"/>
              </w:rPr>
              <w:t>Zaterdag:</w:t>
            </w:r>
            <w:r w:rsidR="6E28E26A" w:rsidRPr="0A12EC48">
              <w:rPr>
                <w:rFonts w:ascii="Arial" w:hAnsi="Arial" w:cs="Arial"/>
              </w:rPr>
              <w:t xml:space="preserve"> ... uur tot ... uur</w:t>
            </w:r>
          </w:p>
          <w:p w14:paraId="6EC20578" w14:textId="2B085DCC" w:rsidR="00F27FD7" w:rsidRPr="00525559" w:rsidRDefault="3B458BBF" w:rsidP="0A12EC48">
            <w:pPr>
              <w:rPr>
                <w:rFonts w:ascii="Arial" w:hAnsi="Arial" w:cs="Arial"/>
              </w:rPr>
            </w:pPr>
            <w:r w:rsidRPr="0A12EC48">
              <w:rPr>
                <w:rFonts w:ascii="Arial" w:hAnsi="Arial" w:cs="Arial"/>
              </w:rPr>
              <w:t>Zondag:</w:t>
            </w:r>
            <w:r w:rsidR="306B7A30" w:rsidRPr="0A12EC48">
              <w:rPr>
                <w:rFonts w:ascii="Arial" w:hAnsi="Arial" w:cs="Arial"/>
              </w:rPr>
              <w:t xml:space="preserve"> ... uur tot ... uur</w:t>
            </w:r>
          </w:p>
          <w:p w14:paraId="5F1D4F83" w14:textId="4CE5F20D" w:rsidR="00F27FD7" w:rsidRPr="00525559" w:rsidRDefault="306B7A30" w:rsidP="0A12EC48">
            <w:pPr>
              <w:rPr>
                <w:rFonts w:ascii="Arial" w:hAnsi="Arial" w:cs="Arial"/>
              </w:rPr>
            </w:pPr>
            <w:r w:rsidRPr="0A12EC48">
              <w:rPr>
                <w:rFonts w:ascii="Arial" w:hAnsi="Arial" w:cs="Arial"/>
              </w:rPr>
              <w:t>Anders, namelijk:....</w:t>
            </w:r>
          </w:p>
        </w:tc>
      </w:tr>
      <w:tr w:rsidR="00F27FD7" w:rsidRPr="00525559" w14:paraId="415A0721" w14:textId="77777777" w:rsidTr="0A12EC48">
        <w:tc>
          <w:tcPr>
            <w:tcW w:w="2972" w:type="dxa"/>
            <w:shd w:val="clear" w:color="auto" w:fill="C9E4FB"/>
          </w:tcPr>
          <w:p w14:paraId="0C147188" w14:textId="7FA718ED" w:rsidR="00F27FD7" w:rsidRPr="00525559" w:rsidRDefault="00776085" w:rsidP="00BE7BFF">
            <w:pPr>
              <w:rPr>
                <w:rFonts w:ascii="Arial" w:hAnsi="Arial" w:cs="Arial"/>
                <w:b/>
                <w:bCs/>
              </w:rPr>
            </w:pPr>
            <w:r w:rsidRPr="00776085">
              <w:rPr>
                <w:rFonts w:ascii="Arial" w:hAnsi="Arial" w:cs="Arial"/>
                <w:b/>
                <w:bCs/>
              </w:rPr>
              <w:t xml:space="preserve">Dagen en tijdstippen </w:t>
            </w:r>
            <w:r w:rsidRPr="00E15C19">
              <w:rPr>
                <w:rFonts w:ascii="Arial" w:hAnsi="Arial" w:cs="Arial"/>
                <w:b/>
                <w:bCs/>
                <w:u w:val="single"/>
              </w:rPr>
              <w:t>bereikbaarheidsdienst</w:t>
            </w:r>
          </w:p>
        </w:tc>
        <w:tc>
          <w:tcPr>
            <w:tcW w:w="6090" w:type="dxa"/>
          </w:tcPr>
          <w:p w14:paraId="73625BF5" w14:textId="56FEE9CA" w:rsidR="00F27FD7" w:rsidRPr="00525559" w:rsidRDefault="214F9DFD" w:rsidP="0A12EC48">
            <w:pPr>
              <w:rPr>
                <w:rFonts w:ascii="Arial" w:hAnsi="Arial" w:cs="Arial"/>
              </w:rPr>
            </w:pPr>
            <w:r w:rsidRPr="0A12EC48">
              <w:rPr>
                <w:rFonts w:ascii="Arial" w:hAnsi="Arial" w:cs="Arial"/>
              </w:rPr>
              <w:t>Maandag: ... uur tot ... uur</w:t>
            </w:r>
          </w:p>
          <w:p w14:paraId="69C26790" w14:textId="13142D16" w:rsidR="00F27FD7" w:rsidRPr="00525559" w:rsidRDefault="214F9DFD" w:rsidP="0A12EC48">
            <w:pPr>
              <w:rPr>
                <w:rFonts w:ascii="Arial" w:hAnsi="Arial" w:cs="Arial"/>
              </w:rPr>
            </w:pPr>
            <w:r w:rsidRPr="0A12EC48">
              <w:rPr>
                <w:rFonts w:ascii="Arial" w:hAnsi="Arial" w:cs="Arial"/>
              </w:rPr>
              <w:t>Dinsdag: ... uur tot ... uur</w:t>
            </w:r>
          </w:p>
          <w:p w14:paraId="37562FC1" w14:textId="545E922D" w:rsidR="00F27FD7" w:rsidRPr="00525559" w:rsidRDefault="214F9DFD" w:rsidP="0A12EC48">
            <w:pPr>
              <w:rPr>
                <w:rFonts w:ascii="Arial" w:hAnsi="Arial" w:cs="Arial"/>
              </w:rPr>
            </w:pPr>
            <w:r w:rsidRPr="0A12EC48">
              <w:rPr>
                <w:rFonts w:ascii="Arial" w:hAnsi="Arial" w:cs="Arial"/>
              </w:rPr>
              <w:t>Woensdag: ... uur tot ... uur</w:t>
            </w:r>
          </w:p>
          <w:p w14:paraId="19AB8AC7" w14:textId="51675879" w:rsidR="00F27FD7" w:rsidRPr="00525559" w:rsidRDefault="214F9DFD" w:rsidP="0A12EC48">
            <w:pPr>
              <w:rPr>
                <w:rFonts w:ascii="Arial" w:hAnsi="Arial" w:cs="Arial"/>
              </w:rPr>
            </w:pPr>
            <w:r w:rsidRPr="0A12EC48">
              <w:rPr>
                <w:rFonts w:ascii="Arial" w:hAnsi="Arial" w:cs="Arial"/>
              </w:rPr>
              <w:t>Donderdag: ... uur tot ... uur</w:t>
            </w:r>
          </w:p>
          <w:p w14:paraId="7EB30792" w14:textId="125391AF" w:rsidR="00F27FD7" w:rsidRPr="00525559" w:rsidRDefault="214F9DFD" w:rsidP="0A12EC48">
            <w:pPr>
              <w:rPr>
                <w:rFonts w:ascii="Arial" w:hAnsi="Arial" w:cs="Arial"/>
              </w:rPr>
            </w:pPr>
            <w:r w:rsidRPr="0A12EC48">
              <w:rPr>
                <w:rFonts w:ascii="Arial" w:hAnsi="Arial" w:cs="Arial"/>
              </w:rPr>
              <w:t>Vrijdag: ... uur tot ... uur</w:t>
            </w:r>
          </w:p>
          <w:p w14:paraId="21BF87D4" w14:textId="5E8A7027" w:rsidR="00F27FD7" w:rsidRPr="00525559" w:rsidRDefault="214F9DFD" w:rsidP="0A12EC48">
            <w:pPr>
              <w:rPr>
                <w:rFonts w:ascii="Arial" w:hAnsi="Arial" w:cs="Arial"/>
              </w:rPr>
            </w:pPr>
            <w:r w:rsidRPr="0A12EC48">
              <w:rPr>
                <w:rFonts w:ascii="Arial" w:hAnsi="Arial" w:cs="Arial"/>
              </w:rPr>
              <w:t>Zaterdag: ... uur tot ... uur</w:t>
            </w:r>
          </w:p>
          <w:p w14:paraId="0053507C" w14:textId="2B085DCC" w:rsidR="00F27FD7" w:rsidRPr="00525559" w:rsidRDefault="214F9DFD" w:rsidP="0A12EC48">
            <w:pPr>
              <w:rPr>
                <w:rFonts w:ascii="Arial" w:hAnsi="Arial" w:cs="Arial"/>
              </w:rPr>
            </w:pPr>
            <w:r w:rsidRPr="0A12EC48">
              <w:rPr>
                <w:rFonts w:ascii="Arial" w:hAnsi="Arial" w:cs="Arial"/>
              </w:rPr>
              <w:t>Zondag: ... uur tot ... uur</w:t>
            </w:r>
          </w:p>
          <w:p w14:paraId="07541FF1" w14:textId="1572CF89" w:rsidR="00F27FD7" w:rsidRPr="00525559" w:rsidRDefault="214F9DFD" w:rsidP="00BE7BFF">
            <w:pPr>
              <w:rPr>
                <w:rFonts w:ascii="Arial" w:hAnsi="Arial" w:cs="Arial"/>
              </w:rPr>
            </w:pPr>
            <w:r w:rsidRPr="0A12EC48">
              <w:rPr>
                <w:rFonts w:ascii="Arial" w:hAnsi="Arial" w:cs="Arial"/>
              </w:rPr>
              <w:t>Anders, namelijk:....</w:t>
            </w:r>
          </w:p>
        </w:tc>
      </w:tr>
      <w:tr w:rsidR="00143215" w:rsidRPr="00525559" w14:paraId="018F456C" w14:textId="77777777" w:rsidTr="0A12EC48">
        <w:tc>
          <w:tcPr>
            <w:tcW w:w="9062" w:type="dxa"/>
            <w:gridSpan w:val="2"/>
            <w:shd w:val="clear" w:color="auto" w:fill="C9E4FB"/>
            <w:vAlign w:val="center"/>
          </w:tcPr>
          <w:p w14:paraId="7C2F4E4F" w14:textId="2A974F13" w:rsidR="00143215" w:rsidRPr="00525559" w:rsidRDefault="00143215" w:rsidP="00143215">
            <w:pPr>
              <w:rPr>
                <w:rFonts w:ascii="Arial" w:hAnsi="Arial" w:cs="Arial"/>
                <w:b/>
                <w:bCs/>
              </w:rPr>
            </w:pPr>
            <w:r w:rsidRPr="00525559">
              <w:rPr>
                <w:rFonts w:ascii="Arial" w:hAnsi="Arial" w:cs="Arial"/>
                <w:b/>
                <w:bCs/>
              </w:rPr>
              <w:t>Locatie geschikt voor de volgende bewoners</w:t>
            </w:r>
            <w:r w:rsidR="00525559">
              <w:rPr>
                <w:rFonts w:ascii="Arial" w:hAnsi="Arial" w:cs="Arial"/>
                <w:b/>
                <w:bCs/>
              </w:rPr>
              <w:t>:</w:t>
            </w:r>
          </w:p>
          <w:p w14:paraId="22891FA2" w14:textId="2326A6D8" w:rsidR="00525559" w:rsidRPr="00525559" w:rsidRDefault="00525559" w:rsidP="00143215">
            <w:pPr>
              <w:rPr>
                <w:rFonts w:ascii="Arial" w:hAnsi="Arial" w:cs="Arial"/>
              </w:rPr>
            </w:pPr>
            <w:r w:rsidRPr="00525559">
              <w:rPr>
                <w:rFonts w:ascii="Arial" w:hAnsi="Arial" w:cs="Arial"/>
              </w:rPr>
              <w:t xml:space="preserve">(per locatie kunnen meerdere </w:t>
            </w:r>
            <w:r w:rsidR="00620776">
              <w:rPr>
                <w:rFonts w:ascii="Arial" w:hAnsi="Arial" w:cs="Arial"/>
              </w:rPr>
              <w:t>kenmerken</w:t>
            </w:r>
            <w:r w:rsidRPr="00525559">
              <w:rPr>
                <w:rFonts w:ascii="Arial" w:hAnsi="Arial" w:cs="Arial"/>
              </w:rPr>
              <w:t xml:space="preserve"> van toepassing zijn)</w:t>
            </w:r>
          </w:p>
        </w:tc>
      </w:tr>
      <w:tr w:rsidR="00143215" w:rsidRPr="00525559" w14:paraId="0C9A8AB9" w14:textId="77777777" w:rsidTr="0A12EC48">
        <w:tc>
          <w:tcPr>
            <w:tcW w:w="2972" w:type="dxa"/>
            <w:shd w:val="clear" w:color="auto" w:fill="C9E4FB"/>
          </w:tcPr>
          <w:p w14:paraId="7E410C89" w14:textId="312AE434" w:rsidR="00143215" w:rsidRPr="00525559" w:rsidRDefault="00143215" w:rsidP="00BE7BFF">
            <w:pPr>
              <w:rPr>
                <w:rFonts w:ascii="Arial" w:hAnsi="Arial" w:cs="Arial"/>
                <w:b/>
                <w:bCs/>
              </w:rPr>
            </w:pPr>
            <w:r w:rsidRPr="00525559">
              <w:rPr>
                <w:rFonts w:ascii="Arial" w:hAnsi="Arial" w:cs="Arial"/>
                <w:b/>
                <w:bCs/>
              </w:rPr>
              <w:t xml:space="preserve">Geslacht </w:t>
            </w:r>
          </w:p>
        </w:tc>
        <w:tc>
          <w:tcPr>
            <w:tcW w:w="6090" w:type="dxa"/>
          </w:tcPr>
          <w:p w14:paraId="64DB9CB5" w14:textId="0397FC39" w:rsidR="00143215" w:rsidRPr="00E43BFB" w:rsidRDefault="00513187" w:rsidP="00143215">
            <w:pPr>
              <w:rPr>
                <w:rFonts w:ascii="Arial" w:hAnsi="Arial" w:cs="Arial"/>
                <w:bCs/>
                <w:iCs/>
              </w:rPr>
            </w:pPr>
            <w:sdt>
              <w:sdtPr>
                <w:rPr>
                  <w:rFonts w:ascii="Arial" w:hAnsi="Arial" w:cs="Arial"/>
                </w:rPr>
                <w:id w:val="-1925094239"/>
                <w14:checkbox>
                  <w14:checked w14:val="0"/>
                  <w14:checkedState w14:val="2612" w14:font="MS Gothic"/>
                  <w14:uncheckedState w14:val="2610" w14:font="MS Gothic"/>
                </w14:checkbox>
              </w:sdtPr>
              <w:sdtEndPr/>
              <w:sdtContent>
                <w:r w:rsidR="00143215" w:rsidRPr="00525559">
                  <w:rPr>
                    <w:rFonts w:ascii="Segoe UI Symbol" w:eastAsia="MS Gothic" w:hAnsi="Segoe UI Symbol" w:cs="Segoe UI Symbol"/>
                  </w:rPr>
                  <w:t>☐</w:t>
                </w:r>
              </w:sdtContent>
            </w:sdt>
            <w:r w:rsidR="00143215" w:rsidRPr="00525559">
              <w:rPr>
                <w:rFonts w:ascii="Arial" w:hAnsi="Arial" w:cs="Arial"/>
                <w:bCs/>
                <w:iCs/>
              </w:rPr>
              <w:t xml:space="preserve"> </w:t>
            </w:r>
            <w:r w:rsidR="00FA1415" w:rsidRPr="00525559">
              <w:rPr>
                <w:rFonts w:ascii="Arial" w:hAnsi="Arial" w:cs="Arial"/>
                <w:bCs/>
                <w:iCs/>
              </w:rPr>
              <w:t>A</w:t>
            </w:r>
            <w:r w:rsidR="00143215" w:rsidRPr="00E43BFB">
              <w:rPr>
                <w:rFonts w:ascii="Arial" w:hAnsi="Arial" w:cs="Arial"/>
                <w:bCs/>
                <w:iCs/>
              </w:rPr>
              <w:t>lleen mannen</w:t>
            </w:r>
          </w:p>
          <w:p w14:paraId="5817B3E7" w14:textId="238B8851" w:rsidR="00143215" w:rsidRPr="00E43BFB" w:rsidRDefault="00513187" w:rsidP="00143215">
            <w:pPr>
              <w:rPr>
                <w:rFonts w:ascii="Arial" w:hAnsi="Arial" w:cs="Arial"/>
                <w:bCs/>
                <w:iCs/>
              </w:rPr>
            </w:pPr>
            <w:sdt>
              <w:sdtPr>
                <w:rPr>
                  <w:rFonts w:ascii="Arial" w:hAnsi="Arial" w:cs="Arial"/>
                </w:rPr>
                <w:id w:val="-1157989385"/>
                <w14:checkbox>
                  <w14:checked w14:val="0"/>
                  <w14:checkedState w14:val="2612" w14:font="MS Gothic"/>
                  <w14:uncheckedState w14:val="2610" w14:font="MS Gothic"/>
                </w14:checkbox>
              </w:sdtPr>
              <w:sdtEndPr/>
              <w:sdtContent>
                <w:r w:rsidR="00143215" w:rsidRPr="00525559">
                  <w:rPr>
                    <w:rFonts w:ascii="Segoe UI Symbol" w:eastAsia="MS Gothic" w:hAnsi="Segoe UI Symbol" w:cs="Segoe UI Symbol"/>
                  </w:rPr>
                  <w:t>☐</w:t>
                </w:r>
              </w:sdtContent>
            </w:sdt>
            <w:r w:rsidR="00143215" w:rsidRPr="00525559">
              <w:rPr>
                <w:rFonts w:ascii="Arial" w:hAnsi="Arial" w:cs="Arial"/>
                <w:bCs/>
                <w:iCs/>
              </w:rPr>
              <w:t xml:space="preserve"> </w:t>
            </w:r>
            <w:r w:rsidR="00FA1415" w:rsidRPr="00525559">
              <w:rPr>
                <w:rFonts w:ascii="Arial" w:hAnsi="Arial" w:cs="Arial"/>
                <w:bCs/>
                <w:iCs/>
              </w:rPr>
              <w:t>A</w:t>
            </w:r>
            <w:r w:rsidR="00143215" w:rsidRPr="00E43BFB">
              <w:rPr>
                <w:rFonts w:ascii="Arial" w:hAnsi="Arial" w:cs="Arial"/>
                <w:bCs/>
                <w:iCs/>
              </w:rPr>
              <w:t>lleen vrouwen</w:t>
            </w:r>
          </w:p>
          <w:p w14:paraId="208AEC5E" w14:textId="0C52B784" w:rsidR="00143215" w:rsidRPr="00525559" w:rsidRDefault="00513187" w:rsidP="00F27FD7">
            <w:pPr>
              <w:rPr>
                <w:rFonts w:ascii="Arial" w:hAnsi="Arial" w:cs="Arial"/>
                <w:bCs/>
                <w:iCs/>
              </w:rPr>
            </w:pPr>
            <w:sdt>
              <w:sdtPr>
                <w:rPr>
                  <w:rFonts w:ascii="Arial" w:hAnsi="Arial" w:cs="Arial"/>
                </w:rPr>
                <w:id w:val="370041537"/>
                <w14:checkbox>
                  <w14:checked w14:val="0"/>
                  <w14:checkedState w14:val="2612" w14:font="MS Gothic"/>
                  <w14:uncheckedState w14:val="2610" w14:font="MS Gothic"/>
                </w14:checkbox>
              </w:sdtPr>
              <w:sdtEndPr/>
              <w:sdtContent>
                <w:r w:rsidR="00143215" w:rsidRPr="00525559">
                  <w:rPr>
                    <w:rFonts w:ascii="Segoe UI Symbol" w:eastAsia="MS Gothic" w:hAnsi="Segoe UI Symbol" w:cs="Segoe UI Symbol"/>
                  </w:rPr>
                  <w:t>☐</w:t>
                </w:r>
              </w:sdtContent>
            </w:sdt>
            <w:r w:rsidR="00143215" w:rsidRPr="00525559">
              <w:rPr>
                <w:rFonts w:ascii="Arial" w:hAnsi="Arial" w:cs="Arial"/>
                <w:bCs/>
                <w:iCs/>
              </w:rPr>
              <w:t xml:space="preserve"> </w:t>
            </w:r>
            <w:r w:rsidR="00FA1415" w:rsidRPr="00525559">
              <w:rPr>
                <w:rFonts w:ascii="Arial" w:hAnsi="Arial" w:cs="Arial"/>
                <w:bCs/>
                <w:iCs/>
              </w:rPr>
              <w:t>M</w:t>
            </w:r>
            <w:r w:rsidR="00143215" w:rsidRPr="00E43BFB">
              <w:rPr>
                <w:rFonts w:ascii="Arial" w:hAnsi="Arial" w:cs="Arial"/>
                <w:bCs/>
                <w:iCs/>
              </w:rPr>
              <w:t>annen en vrouwen</w:t>
            </w:r>
          </w:p>
        </w:tc>
      </w:tr>
      <w:tr w:rsidR="00143215" w:rsidRPr="00525559" w14:paraId="2484DE92" w14:textId="77777777" w:rsidTr="0A12EC48">
        <w:tc>
          <w:tcPr>
            <w:tcW w:w="2972" w:type="dxa"/>
            <w:shd w:val="clear" w:color="auto" w:fill="C9E4FB"/>
          </w:tcPr>
          <w:p w14:paraId="04ACAF31" w14:textId="498654B0" w:rsidR="00143215" w:rsidRPr="00525559" w:rsidRDefault="00143215" w:rsidP="00BE7BFF">
            <w:pPr>
              <w:rPr>
                <w:rFonts w:ascii="Arial" w:hAnsi="Arial" w:cs="Arial"/>
                <w:b/>
                <w:bCs/>
              </w:rPr>
            </w:pPr>
            <w:r w:rsidRPr="00525559">
              <w:rPr>
                <w:rFonts w:ascii="Arial" w:hAnsi="Arial" w:cs="Arial"/>
                <w:b/>
                <w:bCs/>
              </w:rPr>
              <w:t xml:space="preserve">Leeftijd </w:t>
            </w:r>
          </w:p>
        </w:tc>
        <w:tc>
          <w:tcPr>
            <w:tcW w:w="6090" w:type="dxa"/>
          </w:tcPr>
          <w:p w14:paraId="47B5A23C" w14:textId="11AB4F71" w:rsidR="00143215" w:rsidRPr="00525559" w:rsidRDefault="00513187" w:rsidP="00143215">
            <w:pPr>
              <w:rPr>
                <w:rFonts w:ascii="Arial" w:hAnsi="Arial" w:cs="Arial"/>
                <w:bCs/>
                <w:iCs/>
              </w:rPr>
            </w:pPr>
            <w:sdt>
              <w:sdtPr>
                <w:rPr>
                  <w:rFonts w:ascii="Arial" w:hAnsi="Arial" w:cs="Arial"/>
                </w:rPr>
                <w:id w:val="-1159375255"/>
                <w14:checkbox>
                  <w14:checked w14:val="0"/>
                  <w14:checkedState w14:val="2612" w14:font="MS Gothic"/>
                  <w14:uncheckedState w14:val="2610" w14:font="MS Gothic"/>
                </w14:checkbox>
              </w:sdtPr>
              <w:sdtEndPr/>
              <w:sdtContent>
                <w:r w:rsidR="00143215" w:rsidRPr="00525559">
                  <w:rPr>
                    <w:rFonts w:ascii="Segoe UI Symbol" w:eastAsia="MS Gothic" w:hAnsi="Segoe UI Symbol" w:cs="Segoe UI Symbol"/>
                  </w:rPr>
                  <w:t>☐</w:t>
                </w:r>
              </w:sdtContent>
            </w:sdt>
            <w:r w:rsidR="00143215" w:rsidRPr="00525559">
              <w:rPr>
                <w:rFonts w:ascii="Arial" w:hAnsi="Arial" w:cs="Arial"/>
                <w:bCs/>
                <w:iCs/>
              </w:rPr>
              <w:t xml:space="preserve"> </w:t>
            </w:r>
            <w:r w:rsidR="00FA1415" w:rsidRPr="00525559">
              <w:rPr>
                <w:rFonts w:ascii="Arial" w:hAnsi="Arial" w:cs="Arial"/>
                <w:bCs/>
                <w:iCs/>
              </w:rPr>
              <w:t>A</w:t>
            </w:r>
            <w:r w:rsidR="00143215" w:rsidRPr="00525559">
              <w:rPr>
                <w:rFonts w:ascii="Arial" w:hAnsi="Arial" w:cs="Arial"/>
                <w:bCs/>
                <w:iCs/>
              </w:rPr>
              <w:t>lle leeftijden</w:t>
            </w:r>
          </w:p>
          <w:p w14:paraId="22F2EA1C" w14:textId="4AB59A30" w:rsidR="00143215" w:rsidRPr="00525559" w:rsidRDefault="00513187" w:rsidP="00143215">
            <w:pPr>
              <w:rPr>
                <w:rFonts w:ascii="Arial" w:hAnsi="Arial" w:cs="Arial"/>
                <w:bCs/>
                <w:iCs/>
              </w:rPr>
            </w:pPr>
            <w:sdt>
              <w:sdtPr>
                <w:rPr>
                  <w:rFonts w:ascii="Arial" w:hAnsi="Arial" w:cs="Arial"/>
                </w:rPr>
                <w:id w:val="-441001014"/>
                <w14:checkbox>
                  <w14:checked w14:val="0"/>
                  <w14:checkedState w14:val="2612" w14:font="MS Gothic"/>
                  <w14:uncheckedState w14:val="2610" w14:font="MS Gothic"/>
                </w14:checkbox>
              </w:sdtPr>
              <w:sdtEndPr/>
              <w:sdtContent>
                <w:r w:rsidR="00143215" w:rsidRPr="00525559">
                  <w:rPr>
                    <w:rFonts w:ascii="Segoe UI Symbol" w:eastAsia="MS Gothic" w:hAnsi="Segoe UI Symbol" w:cs="Segoe UI Symbol"/>
                  </w:rPr>
                  <w:t>☐</w:t>
                </w:r>
              </w:sdtContent>
            </w:sdt>
            <w:r w:rsidR="00386D84" w:rsidRPr="00525559">
              <w:rPr>
                <w:rFonts w:ascii="Arial" w:hAnsi="Arial" w:cs="Arial"/>
              </w:rPr>
              <w:t xml:space="preserve"> </w:t>
            </w:r>
            <w:r w:rsidR="00FA1415" w:rsidRPr="00525559">
              <w:rPr>
                <w:rFonts w:ascii="Arial" w:hAnsi="Arial" w:cs="Arial"/>
              </w:rPr>
              <w:t>J</w:t>
            </w:r>
            <w:r w:rsidR="00143215" w:rsidRPr="00E43BFB">
              <w:rPr>
                <w:rFonts w:ascii="Arial" w:hAnsi="Arial" w:cs="Arial"/>
                <w:bCs/>
                <w:iCs/>
              </w:rPr>
              <w:t>ongvolwassenen van 18 tot en met 23 jaar</w:t>
            </w:r>
          </w:p>
          <w:p w14:paraId="6FC99C7A" w14:textId="0A15F7D1" w:rsidR="00143215" w:rsidRPr="00525559" w:rsidRDefault="00513187" w:rsidP="00143215">
            <w:pPr>
              <w:rPr>
                <w:rFonts w:ascii="Arial" w:hAnsi="Arial" w:cs="Arial"/>
                <w:bCs/>
                <w:iCs/>
              </w:rPr>
            </w:pPr>
            <w:sdt>
              <w:sdtPr>
                <w:rPr>
                  <w:rFonts w:ascii="Arial" w:hAnsi="Arial" w:cs="Arial"/>
                </w:rPr>
                <w:id w:val="1352607260"/>
                <w14:checkbox>
                  <w14:checked w14:val="0"/>
                  <w14:checkedState w14:val="2612" w14:font="MS Gothic"/>
                  <w14:uncheckedState w14:val="2610" w14:font="MS Gothic"/>
                </w14:checkbox>
              </w:sdtPr>
              <w:sdtEndPr/>
              <w:sdtContent>
                <w:r w:rsidR="006150E6" w:rsidRPr="00525559">
                  <w:rPr>
                    <w:rFonts w:ascii="Segoe UI Symbol" w:eastAsia="MS Gothic" w:hAnsi="Segoe UI Symbol" w:cs="Segoe UI Symbol"/>
                  </w:rPr>
                  <w:t>☐</w:t>
                </w:r>
              </w:sdtContent>
            </w:sdt>
            <w:r w:rsidR="006150E6" w:rsidRPr="00525559">
              <w:rPr>
                <w:rFonts w:ascii="Arial" w:hAnsi="Arial" w:cs="Arial"/>
              </w:rPr>
              <w:t xml:space="preserve"> </w:t>
            </w:r>
            <w:r w:rsidR="00FA1415" w:rsidRPr="00525559">
              <w:rPr>
                <w:rFonts w:ascii="Arial" w:hAnsi="Arial" w:cs="Arial"/>
              </w:rPr>
              <w:t>A</w:t>
            </w:r>
            <w:r w:rsidR="00AB472D" w:rsidRPr="00525559">
              <w:rPr>
                <w:rFonts w:ascii="Arial" w:hAnsi="Arial" w:cs="Arial"/>
              </w:rPr>
              <w:t xml:space="preserve">ndere </w:t>
            </w:r>
            <w:r w:rsidR="00386D84" w:rsidRPr="00525559">
              <w:rPr>
                <w:rFonts w:ascii="Arial" w:hAnsi="Arial" w:cs="Arial"/>
                <w:bCs/>
                <w:iCs/>
              </w:rPr>
              <w:t>leeftijdsgroep, namelijk:…….</w:t>
            </w:r>
          </w:p>
        </w:tc>
      </w:tr>
      <w:tr w:rsidR="006150E6" w:rsidRPr="00525559" w14:paraId="500D47EF" w14:textId="77777777" w:rsidTr="0A12EC48">
        <w:tc>
          <w:tcPr>
            <w:tcW w:w="2972" w:type="dxa"/>
            <w:shd w:val="clear" w:color="auto" w:fill="C9E4FB"/>
          </w:tcPr>
          <w:p w14:paraId="6DBA149C" w14:textId="67378145" w:rsidR="006150E6" w:rsidRPr="00525559" w:rsidRDefault="006150E6" w:rsidP="00BE7BFF">
            <w:pPr>
              <w:rPr>
                <w:rFonts w:ascii="Arial" w:hAnsi="Arial" w:cs="Arial"/>
                <w:b/>
                <w:bCs/>
              </w:rPr>
            </w:pPr>
            <w:r w:rsidRPr="00525559">
              <w:rPr>
                <w:rFonts w:ascii="Arial" w:hAnsi="Arial" w:cs="Arial"/>
                <w:b/>
                <w:bCs/>
              </w:rPr>
              <w:t xml:space="preserve">Problematiek </w:t>
            </w:r>
          </w:p>
        </w:tc>
        <w:tc>
          <w:tcPr>
            <w:tcW w:w="6090" w:type="dxa"/>
          </w:tcPr>
          <w:p w14:paraId="0D719515" w14:textId="77777777" w:rsidR="006150E6" w:rsidRPr="00E43BFB" w:rsidRDefault="006150E6" w:rsidP="006150E6">
            <w:pPr>
              <w:rPr>
                <w:rFonts w:ascii="Arial" w:hAnsi="Arial" w:cs="Arial"/>
                <w:bCs/>
                <w:iCs/>
              </w:rPr>
            </w:pPr>
            <w:r w:rsidRPr="00525559">
              <w:rPr>
                <w:rFonts w:ascii="Arial" w:hAnsi="Arial" w:cs="Arial"/>
                <w:bCs/>
                <w:iCs/>
              </w:rPr>
              <w:t xml:space="preserve">Verslavingsproblematiek in combinatie met: </w:t>
            </w:r>
          </w:p>
          <w:p w14:paraId="59710CFC" w14:textId="6EB13E3E" w:rsidR="006150E6" w:rsidRPr="00E43BFB" w:rsidRDefault="00513187" w:rsidP="006150E6">
            <w:pPr>
              <w:rPr>
                <w:rFonts w:ascii="Arial" w:hAnsi="Arial" w:cs="Arial"/>
                <w:bCs/>
                <w:iCs/>
              </w:rPr>
            </w:pPr>
            <w:sdt>
              <w:sdtPr>
                <w:rPr>
                  <w:rFonts w:ascii="Arial" w:hAnsi="Arial" w:cs="Arial"/>
                </w:rPr>
                <w:id w:val="844372759"/>
                <w14:checkbox>
                  <w14:checked w14:val="0"/>
                  <w14:checkedState w14:val="2612" w14:font="MS Gothic"/>
                  <w14:uncheckedState w14:val="2610" w14:font="MS Gothic"/>
                </w14:checkbox>
              </w:sdtPr>
              <w:sdtEndPr/>
              <w:sdtContent>
                <w:r w:rsidR="006150E6" w:rsidRPr="00525559">
                  <w:rPr>
                    <w:rFonts w:ascii="Segoe UI Symbol" w:eastAsia="MS Gothic" w:hAnsi="Segoe UI Symbol" w:cs="Segoe UI Symbol"/>
                  </w:rPr>
                  <w:t>☐</w:t>
                </w:r>
              </w:sdtContent>
            </w:sdt>
            <w:r w:rsidR="006150E6" w:rsidRPr="00525559">
              <w:rPr>
                <w:rFonts w:ascii="Arial" w:hAnsi="Arial" w:cs="Arial"/>
                <w:bCs/>
                <w:iCs/>
              </w:rPr>
              <w:t xml:space="preserve"> </w:t>
            </w:r>
            <w:r w:rsidR="00FA1415" w:rsidRPr="00525559">
              <w:rPr>
                <w:rFonts w:ascii="Arial" w:hAnsi="Arial" w:cs="Arial"/>
                <w:bCs/>
                <w:iCs/>
              </w:rPr>
              <w:t>T</w:t>
            </w:r>
            <w:r w:rsidR="006150E6" w:rsidRPr="00E43BFB">
              <w:rPr>
                <w:rFonts w:ascii="Arial" w:hAnsi="Arial" w:cs="Arial"/>
                <w:bCs/>
                <w:iCs/>
              </w:rPr>
              <w:t>rauma</w:t>
            </w:r>
          </w:p>
          <w:p w14:paraId="610C0EE3" w14:textId="45055A26" w:rsidR="006150E6" w:rsidRPr="00E43BFB" w:rsidRDefault="00513187" w:rsidP="006150E6">
            <w:pPr>
              <w:rPr>
                <w:rFonts w:ascii="Arial" w:hAnsi="Arial" w:cs="Arial"/>
                <w:bCs/>
                <w:iCs/>
              </w:rPr>
            </w:pPr>
            <w:sdt>
              <w:sdtPr>
                <w:rPr>
                  <w:rFonts w:ascii="Arial" w:hAnsi="Arial" w:cs="Arial"/>
                </w:rPr>
                <w:id w:val="-2121679477"/>
                <w14:checkbox>
                  <w14:checked w14:val="0"/>
                  <w14:checkedState w14:val="2612" w14:font="MS Gothic"/>
                  <w14:uncheckedState w14:val="2610" w14:font="MS Gothic"/>
                </w14:checkbox>
              </w:sdtPr>
              <w:sdtEndPr/>
              <w:sdtContent>
                <w:r w:rsidR="006150E6" w:rsidRPr="00525559">
                  <w:rPr>
                    <w:rFonts w:ascii="Segoe UI Symbol" w:eastAsia="MS Gothic" w:hAnsi="Segoe UI Symbol" w:cs="Segoe UI Symbol"/>
                  </w:rPr>
                  <w:t>☐</w:t>
                </w:r>
              </w:sdtContent>
            </w:sdt>
            <w:r w:rsidR="006150E6" w:rsidRPr="00525559">
              <w:rPr>
                <w:rFonts w:ascii="Arial" w:hAnsi="Arial" w:cs="Arial"/>
                <w:bCs/>
                <w:iCs/>
              </w:rPr>
              <w:t xml:space="preserve"> </w:t>
            </w:r>
            <w:r w:rsidR="00FA1415" w:rsidRPr="00525559">
              <w:rPr>
                <w:rFonts w:ascii="Arial" w:hAnsi="Arial" w:cs="Arial"/>
                <w:bCs/>
                <w:iCs/>
              </w:rPr>
              <w:t>E</w:t>
            </w:r>
            <w:r w:rsidR="006150E6" w:rsidRPr="00E43BFB">
              <w:rPr>
                <w:rFonts w:ascii="Arial" w:hAnsi="Arial" w:cs="Arial"/>
                <w:bCs/>
                <w:iCs/>
              </w:rPr>
              <w:t>etproblematiek</w:t>
            </w:r>
          </w:p>
          <w:p w14:paraId="26A41786" w14:textId="7AFBE230" w:rsidR="006150E6" w:rsidRPr="00E43BFB" w:rsidRDefault="00513187" w:rsidP="006150E6">
            <w:pPr>
              <w:rPr>
                <w:rFonts w:ascii="Arial" w:hAnsi="Arial" w:cs="Arial"/>
                <w:bCs/>
                <w:iCs/>
              </w:rPr>
            </w:pPr>
            <w:sdt>
              <w:sdtPr>
                <w:rPr>
                  <w:rFonts w:ascii="Arial" w:hAnsi="Arial" w:cs="Arial"/>
                </w:rPr>
                <w:id w:val="-253589343"/>
                <w14:checkbox>
                  <w14:checked w14:val="0"/>
                  <w14:checkedState w14:val="2612" w14:font="MS Gothic"/>
                  <w14:uncheckedState w14:val="2610" w14:font="MS Gothic"/>
                </w14:checkbox>
              </w:sdtPr>
              <w:sdtEndPr/>
              <w:sdtContent>
                <w:r w:rsidR="006150E6" w:rsidRPr="00525559">
                  <w:rPr>
                    <w:rFonts w:ascii="Segoe UI Symbol" w:eastAsia="MS Gothic" w:hAnsi="Segoe UI Symbol" w:cs="Segoe UI Symbol"/>
                  </w:rPr>
                  <w:t>☐</w:t>
                </w:r>
              </w:sdtContent>
            </w:sdt>
            <w:r w:rsidR="006150E6" w:rsidRPr="00525559">
              <w:rPr>
                <w:rFonts w:ascii="Arial" w:hAnsi="Arial" w:cs="Arial"/>
                <w:bCs/>
                <w:iCs/>
              </w:rPr>
              <w:t xml:space="preserve"> </w:t>
            </w:r>
            <w:r w:rsidR="00FA1415" w:rsidRPr="00525559">
              <w:rPr>
                <w:rFonts w:ascii="Arial" w:hAnsi="Arial" w:cs="Arial"/>
                <w:bCs/>
                <w:iCs/>
              </w:rPr>
              <w:t>M</w:t>
            </w:r>
            <w:r w:rsidR="006150E6" w:rsidRPr="00E43BFB">
              <w:rPr>
                <w:rFonts w:ascii="Arial" w:hAnsi="Arial" w:cs="Arial"/>
                <w:bCs/>
                <w:iCs/>
              </w:rPr>
              <w:t>ultiproblematiek</w:t>
            </w:r>
          </w:p>
          <w:p w14:paraId="78C8E683" w14:textId="1CF87FAE" w:rsidR="006150E6" w:rsidRPr="00525559" w:rsidRDefault="00513187" w:rsidP="0FD7DEDF">
            <w:pPr>
              <w:rPr>
                <w:rFonts w:ascii="Arial" w:hAnsi="Arial" w:cs="Arial"/>
              </w:rPr>
            </w:pPr>
            <w:sdt>
              <w:sdtPr>
                <w:rPr>
                  <w:rFonts w:ascii="Arial" w:hAnsi="Arial" w:cs="Arial"/>
                </w:rPr>
                <w:id w:val="-127860189"/>
                <w14:checkbox>
                  <w14:checked w14:val="0"/>
                  <w14:checkedState w14:val="2612" w14:font="MS Gothic"/>
                  <w14:uncheckedState w14:val="2610" w14:font="MS Gothic"/>
                </w14:checkbox>
              </w:sdtPr>
              <w:sdtEndPr/>
              <w:sdtContent>
                <w:r w:rsidR="006150E6" w:rsidRPr="0FD7DEDF">
                  <w:rPr>
                    <w:rFonts w:ascii="Segoe UI Symbol" w:eastAsia="MS Gothic" w:hAnsi="Segoe UI Symbol" w:cs="Segoe UI Symbol"/>
                  </w:rPr>
                  <w:t>☐</w:t>
                </w:r>
              </w:sdtContent>
            </w:sdt>
            <w:r w:rsidR="006150E6" w:rsidRPr="0FD7DEDF">
              <w:rPr>
                <w:rFonts w:ascii="Arial" w:hAnsi="Arial" w:cs="Arial"/>
              </w:rPr>
              <w:t xml:space="preserve"> </w:t>
            </w:r>
            <w:r w:rsidR="00FA1415" w:rsidRPr="0FD7DEDF">
              <w:rPr>
                <w:rFonts w:ascii="Arial" w:hAnsi="Arial" w:cs="Arial"/>
              </w:rPr>
              <w:t>Lic</w:t>
            </w:r>
            <w:r w:rsidR="006150E6" w:rsidRPr="0FD7DEDF">
              <w:rPr>
                <w:rFonts w:ascii="Arial" w:hAnsi="Arial" w:cs="Arial"/>
              </w:rPr>
              <w:t>ht verstandelijke beperking</w:t>
            </w:r>
          </w:p>
          <w:p w14:paraId="16B59B23" w14:textId="6F896A1F" w:rsidR="006150E6" w:rsidRPr="00E15C19" w:rsidRDefault="00513187" w:rsidP="0FD7DEDF">
            <w:pPr>
              <w:rPr>
                <w:rFonts w:ascii="Arial" w:hAnsi="Arial" w:cs="Arial"/>
              </w:rPr>
            </w:pPr>
            <w:sdt>
              <w:sdtPr>
                <w:rPr>
                  <w:rFonts w:ascii="Arial" w:hAnsi="Arial" w:cs="Arial"/>
                </w:rPr>
                <w:id w:val="827325621"/>
                <w14:checkbox>
                  <w14:checked w14:val="0"/>
                  <w14:checkedState w14:val="2612" w14:font="MS Gothic"/>
                  <w14:uncheckedState w14:val="2610" w14:font="MS Gothic"/>
                </w14:checkbox>
              </w:sdtPr>
              <w:sdtEndPr/>
              <w:sdtContent>
                <w:r w:rsidR="1DC53F6B" w:rsidRPr="0FD7DEDF">
                  <w:rPr>
                    <w:rFonts w:ascii="Segoe UI Symbol" w:eastAsia="MS Gothic" w:hAnsi="Segoe UI Symbol" w:cs="Segoe UI Symbol"/>
                  </w:rPr>
                  <w:t>☐</w:t>
                </w:r>
                <w:r w:rsidR="1DC53F6B" w:rsidRPr="0FD7DEDF">
                  <w:rPr>
                    <w:rFonts w:ascii="Arial" w:hAnsi="Arial" w:cs="Arial"/>
                  </w:rPr>
                  <w:t xml:space="preserve"> </w:t>
                </w:r>
              </w:sdtContent>
            </w:sdt>
            <w:r w:rsidR="1DC53F6B" w:rsidRPr="0FD7DEDF">
              <w:rPr>
                <w:rFonts w:ascii="Arial" w:hAnsi="Arial" w:cs="Arial"/>
              </w:rPr>
              <w:t>Anders, namelijk: ....</w:t>
            </w:r>
          </w:p>
        </w:tc>
      </w:tr>
      <w:tr w:rsidR="0A86BECD" w14:paraId="1043B183" w14:textId="77777777" w:rsidTr="0A12EC48">
        <w:trPr>
          <w:trHeight w:val="300"/>
        </w:trPr>
        <w:tc>
          <w:tcPr>
            <w:tcW w:w="2972" w:type="dxa"/>
            <w:shd w:val="clear" w:color="auto" w:fill="C9E4FB"/>
          </w:tcPr>
          <w:p w14:paraId="4BCE870F" w14:textId="5EF7B440" w:rsidR="5683ECEC" w:rsidRDefault="5683ECEC" w:rsidP="0A86BECD">
            <w:pPr>
              <w:rPr>
                <w:rFonts w:ascii="Arial" w:hAnsi="Arial" w:cs="Arial"/>
                <w:b/>
                <w:bCs/>
              </w:rPr>
            </w:pPr>
            <w:r w:rsidRPr="0A86BECD">
              <w:rPr>
                <w:rFonts w:ascii="Arial" w:hAnsi="Arial" w:cs="Arial"/>
                <w:b/>
                <w:bCs/>
              </w:rPr>
              <w:lastRenderedPageBreak/>
              <w:t>Contra indicatie</w:t>
            </w:r>
          </w:p>
        </w:tc>
        <w:tc>
          <w:tcPr>
            <w:tcW w:w="6090" w:type="dxa"/>
          </w:tcPr>
          <w:p w14:paraId="5490476E" w14:textId="77777777" w:rsidR="0A86BECD" w:rsidRDefault="0A86BECD" w:rsidP="0A86BECD">
            <w:pPr>
              <w:rPr>
                <w:rFonts w:ascii="Arial" w:hAnsi="Arial" w:cs="Arial"/>
              </w:rPr>
            </w:pPr>
          </w:p>
          <w:p w14:paraId="6FDC040E" w14:textId="77777777" w:rsidR="00497713" w:rsidRDefault="00497713" w:rsidP="0A86BECD">
            <w:pPr>
              <w:rPr>
                <w:rFonts w:ascii="Arial" w:hAnsi="Arial" w:cs="Arial"/>
              </w:rPr>
            </w:pPr>
          </w:p>
          <w:p w14:paraId="2AC07C5B" w14:textId="60764678" w:rsidR="00497713" w:rsidRDefault="00497713" w:rsidP="0A86BECD">
            <w:pPr>
              <w:rPr>
                <w:rFonts w:ascii="Arial" w:hAnsi="Arial" w:cs="Arial"/>
              </w:rPr>
            </w:pPr>
          </w:p>
        </w:tc>
      </w:tr>
      <w:tr w:rsidR="0A12EC48" w14:paraId="0EBB3CA7" w14:textId="77777777" w:rsidTr="0A12EC48">
        <w:trPr>
          <w:trHeight w:val="300"/>
        </w:trPr>
        <w:tc>
          <w:tcPr>
            <w:tcW w:w="2972" w:type="dxa"/>
            <w:shd w:val="clear" w:color="auto" w:fill="C9E4FB"/>
          </w:tcPr>
          <w:p w14:paraId="10F905B4" w14:textId="2D6010FD" w:rsidR="1A40C8BF" w:rsidRDefault="00D4779D" w:rsidP="0A12EC48">
            <w:pPr>
              <w:rPr>
                <w:rFonts w:ascii="Arial" w:hAnsi="Arial" w:cs="Arial"/>
                <w:b/>
                <w:bCs/>
              </w:rPr>
            </w:pPr>
            <w:r w:rsidRPr="0A12EC48">
              <w:rPr>
                <w:rFonts w:ascii="Arial" w:hAnsi="Arial" w:cs="Arial"/>
                <w:b/>
                <w:bCs/>
              </w:rPr>
              <w:t>Overige</w:t>
            </w:r>
            <w:r>
              <w:rPr>
                <w:rFonts w:ascii="Arial" w:hAnsi="Arial" w:cs="Arial"/>
                <w:b/>
                <w:bCs/>
              </w:rPr>
              <w:t xml:space="preserve"> bijzonderheden locatie</w:t>
            </w:r>
          </w:p>
        </w:tc>
        <w:tc>
          <w:tcPr>
            <w:tcW w:w="6090" w:type="dxa"/>
          </w:tcPr>
          <w:p w14:paraId="255A2F7F" w14:textId="77777777" w:rsidR="0A12EC48" w:rsidRDefault="0A12EC48" w:rsidP="0A12EC48">
            <w:pPr>
              <w:rPr>
                <w:rFonts w:ascii="Arial" w:hAnsi="Arial" w:cs="Arial"/>
              </w:rPr>
            </w:pPr>
          </w:p>
          <w:p w14:paraId="552F00F2" w14:textId="77777777" w:rsidR="00497713" w:rsidRDefault="00497713" w:rsidP="0A12EC48">
            <w:pPr>
              <w:rPr>
                <w:rFonts w:ascii="Arial" w:hAnsi="Arial" w:cs="Arial"/>
              </w:rPr>
            </w:pPr>
          </w:p>
          <w:p w14:paraId="51B53E91" w14:textId="4E4E5DE1" w:rsidR="00497713" w:rsidRDefault="00497713" w:rsidP="0A12EC48">
            <w:pPr>
              <w:rPr>
                <w:rFonts w:ascii="Arial" w:hAnsi="Arial" w:cs="Arial"/>
              </w:rPr>
            </w:pPr>
          </w:p>
        </w:tc>
      </w:tr>
    </w:tbl>
    <w:p w14:paraId="02F10BF7" w14:textId="0C547AEA" w:rsidR="00B02404" w:rsidRDefault="00B02404" w:rsidP="00A918CE">
      <w:pPr>
        <w:rPr>
          <w:rFonts w:ascii="Arial" w:hAnsi="Arial" w:cs="Arial"/>
        </w:rPr>
      </w:pPr>
    </w:p>
    <w:p w14:paraId="22619CD9" w14:textId="77777777" w:rsidR="00F27FD7" w:rsidRDefault="00F27FD7" w:rsidP="00A918CE">
      <w:pPr>
        <w:rPr>
          <w:rFonts w:ascii="Arial" w:hAnsi="Arial" w:cs="Arial"/>
        </w:rPr>
      </w:pPr>
    </w:p>
    <w:sectPr w:rsidR="00F27FD7"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B6E19" w14:textId="77777777" w:rsidR="00513187" w:rsidRDefault="00513187">
      <w:r>
        <w:separator/>
      </w:r>
    </w:p>
  </w:endnote>
  <w:endnote w:type="continuationSeparator" w:id="0">
    <w:p w14:paraId="0B5524C3" w14:textId="77777777" w:rsidR="00513187" w:rsidRDefault="00513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37E67378" w:rsidR="005C1431" w:rsidRDefault="00D45518" w:rsidP="00B02404">
            <w:pPr>
              <w:pStyle w:val="Voettekst"/>
            </w:pPr>
            <w:r>
              <w:tab/>
            </w:r>
            <w:r>
              <w:tab/>
            </w:r>
            <w:r w:rsidR="00B02404">
              <w:t xml:space="preserve">Pagina </w:t>
            </w:r>
            <w:r w:rsidR="00B02404">
              <w:rPr>
                <w:b/>
                <w:bCs/>
                <w:sz w:val="24"/>
                <w:szCs w:val="24"/>
              </w:rPr>
              <w:fldChar w:fldCharType="begin"/>
            </w:r>
            <w:r w:rsidR="00B02404">
              <w:rPr>
                <w:b/>
                <w:bCs/>
              </w:rPr>
              <w:instrText>PAGE</w:instrText>
            </w:r>
            <w:r w:rsidR="00B02404">
              <w:rPr>
                <w:b/>
                <w:bCs/>
                <w:sz w:val="24"/>
                <w:szCs w:val="24"/>
              </w:rPr>
              <w:fldChar w:fldCharType="separate"/>
            </w:r>
            <w:r w:rsidR="00B02404">
              <w:rPr>
                <w:b/>
                <w:bCs/>
                <w:sz w:val="24"/>
                <w:szCs w:val="24"/>
              </w:rPr>
              <w:t>1</w:t>
            </w:r>
            <w:r w:rsidR="00B02404">
              <w:rPr>
                <w:b/>
                <w:bCs/>
                <w:sz w:val="24"/>
                <w:szCs w:val="24"/>
              </w:rPr>
              <w:fldChar w:fldCharType="end"/>
            </w:r>
            <w:r w:rsidR="00B02404">
              <w:t xml:space="preserve"> van </w:t>
            </w:r>
            <w:r w:rsidR="00B02404">
              <w:rPr>
                <w:b/>
                <w:bCs/>
                <w:sz w:val="24"/>
                <w:szCs w:val="24"/>
              </w:rPr>
              <w:fldChar w:fldCharType="begin"/>
            </w:r>
            <w:r w:rsidR="00B02404">
              <w:rPr>
                <w:b/>
                <w:bCs/>
              </w:rPr>
              <w:instrText>NUMPAGES</w:instrText>
            </w:r>
            <w:r w:rsidR="00B02404">
              <w:rPr>
                <w:b/>
                <w:bCs/>
                <w:sz w:val="24"/>
                <w:szCs w:val="24"/>
              </w:rPr>
              <w:fldChar w:fldCharType="separate"/>
            </w:r>
            <w:r w:rsidR="00B02404">
              <w:rPr>
                <w:b/>
                <w:bCs/>
                <w:sz w:val="24"/>
                <w:szCs w:val="24"/>
              </w:rPr>
              <w:t>2</w:t>
            </w:r>
            <w:r w:rsidR="00B02404">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CD54E" w14:textId="77777777" w:rsidR="00513187" w:rsidRDefault="00513187">
      <w:r>
        <w:separator/>
      </w:r>
    </w:p>
  </w:footnote>
  <w:footnote w:type="continuationSeparator" w:id="0">
    <w:p w14:paraId="7DB978E7" w14:textId="77777777" w:rsidR="00513187" w:rsidRDefault="00513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8240"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725BC226"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EC64D1"/>
    <w:multiLevelType w:val="hybridMultilevel"/>
    <w:tmpl w:val="C6FAF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4"/>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8"/>
  </w:num>
  <w:num w:numId="16" w16cid:durableId="103739539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5098F"/>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22ABD"/>
    <w:rsid w:val="001243FD"/>
    <w:rsid w:val="00130C9A"/>
    <w:rsid w:val="00143215"/>
    <w:rsid w:val="00146ED6"/>
    <w:rsid w:val="00153860"/>
    <w:rsid w:val="00155D2D"/>
    <w:rsid w:val="00160816"/>
    <w:rsid w:val="001737AD"/>
    <w:rsid w:val="00182D16"/>
    <w:rsid w:val="001A1C14"/>
    <w:rsid w:val="001B1F7E"/>
    <w:rsid w:val="001B65DE"/>
    <w:rsid w:val="001C03BE"/>
    <w:rsid w:val="001C1E75"/>
    <w:rsid w:val="001C5E61"/>
    <w:rsid w:val="001D450F"/>
    <w:rsid w:val="001D5C94"/>
    <w:rsid w:val="001E2B72"/>
    <w:rsid w:val="001E2D3E"/>
    <w:rsid w:val="001F2290"/>
    <w:rsid w:val="001F6FE6"/>
    <w:rsid w:val="00222D71"/>
    <w:rsid w:val="002304A9"/>
    <w:rsid w:val="0023628B"/>
    <w:rsid w:val="00243836"/>
    <w:rsid w:val="002458D6"/>
    <w:rsid w:val="00245C63"/>
    <w:rsid w:val="002644B1"/>
    <w:rsid w:val="00270385"/>
    <w:rsid w:val="00286DF1"/>
    <w:rsid w:val="002936E3"/>
    <w:rsid w:val="00294087"/>
    <w:rsid w:val="002960F9"/>
    <w:rsid w:val="002A16DF"/>
    <w:rsid w:val="002A1CEE"/>
    <w:rsid w:val="002A695D"/>
    <w:rsid w:val="002D1748"/>
    <w:rsid w:val="002E0806"/>
    <w:rsid w:val="002E1D90"/>
    <w:rsid w:val="002E48FD"/>
    <w:rsid w:val="002F4183"/>
    <w:rsid w:val="002F4685"/>
    <w:rsid w:val="003018AB"/>
    <w:rsid w:val="00317079"/>
    <w:rsid w:val="00324DC8"/>
    <w:rsid w:val="003369A3"/>
    <w:rsid w:val="00342A2E"/>
    <w:rsid w:val="00352E6E"/>
    <w:rsid w:val="00370A69"/>
    <w:rsid w:val="00371F7B"/>
    <w:rsid w:val="00373C81"/>
    <w:rsid w:val="00386D84"/>
    <w:rsid w:val="003A1FA1"/>
    <w:rsid w:val="003A4A36"/>
    <w:rsid w:val="003E0A90"/>
    <w:rsid w:val="003E38E6"/>
    <w:rsid w:val="00413744"/>
    <w:rsid w:val="0042259D"/>
    <w:rsid w:val="004234BC"/>
    <w:rsid w:val="0042386B"/>
    <w:rsid w:val="004317A3"/>
    <w:rsid w:val="00444721"/>
    <w:rsid w:val="0044712A"/>
    <w:rsid w:val="0045098E"/>
    <w:rsid w:val="0045436D"/>
    <w:rsid w:val="00464D2A"/>
    <w:rsid w:val="00466CEC"/>
    <w:rsid w:val="00471103"/>
    <w:rsid w:val="00477F10"/>
    <w:rsid w:val="0049169D"/>
    <w:rsid w:val="00497713"/>
    <w:rsid w:val="004A2836"/>
    <w:rsid w:val="004E2F3F"/>
    <w:rsid w:val="004F2305"/>
    <w:rsid w:val="00513187"/>
    <w:rsid w:val="00525559"/>
    <w:rsid w:val="00543508"/>
    <w:rsid w:val="00547595"/>
    <w:rsid w:val="005576FD"/>
    <w:rsid w:val="00573DEF"/>
    <w:rsid w:val="005769AD"/>
    <w:rsid w:val="00583373"/>
    <w:rsid w:val="00595803"/>
    <w:rsid w:val="00597891"/>
    <w:rsid w:val="005B1943"/>
    <w:rsid w:val="005B6D4C"/>
    <w:rsid w:val="005C1431"/>
    <w:rsid w:val="005D04E3"/>
    <w:rsid w:val="005D0C71"/>
    <w:rsid w:val="005D4605"/>
    <w:rsid w:val="005F0D68"/>
    <w:rsid w:val="005F43F6"/>
    <w:rsid w:val="006019E7"/>
    <w:rsid w:val="006029F6"/>
    <w:rsid w:val="006114DD"/>
    <w:rsid w:val="00611F2E"/>
    <w:rsid w:val="00612F23"/>
    <w:rsid w:val="006139E7"/>
    <w:rsid w:val="006150E6"/>
    <w:rsid w:val="00620776"/>
    <w:rsid w:val="00625A55"/>
    <w:rsid w:val="006270D4"/>
    <w:rsid w:val="00633D57"/>
    <w:rsid w:val="006445DE"/>
    <w:rsid w:val="00644793"/>
    <w:rsid w:val="006464FE"/>
    <w:rsid w:val="00657D34"/>
    <w:rsid w:val="00663D80"/>
    <w:rsid w:val="00665F82"/>
    <w:rsid w:val="00675C6C"/>
    <w:rsid w:val="00676F05"/>
    <w:rsid w:val="006A1035"/>
    <w:rsid w:val="006D5FA0"/>
    <w:rsid w:val="006D679C"/>
    <w:rsid w:val="006D7F5E"/>
    <w:rsid w:val="006F29BF"/>
    <w:rsid w:val="006F54B3"/>
    <w:rsid w:val="00704C08"/>
    <w:rsid w:val="007077CD"/>
    <w:rsid w:val="00713A38"/>
    <w:rsid w:val="00723B03"/>
    <w:rsid w:val="00752E48"/>
    <w:rsid w:val="00760E64"/>
    <w:rsid w:val="007751FD"/>
    <w:rsid w:val="00776085"/>
    <w:rsid w:val="00781755"/>
    <w:rsid w:val="007825BE"/>
    <w:rsid w:val="007839C9"/>
    <w:rsid w:val="007866F0"/>
    <w:rsid w:val="007903A6"/>
    <w:rsid w:val="007A1D56"/>
    <w:rsid w:val="007B74DE"/>
    <w:rsid w:val="007C62D5"/>
    <w:rsid w:val="007D21F3"/>
    <w:rsid w:val="007D4666"/>
    <w:rsid w:val="007E010E"/>
    <w:rsid w:val="00812ED1"/>
    <w:rsid w:val="00814863"/>
    <w:rsid w:val="00815F61"/>
    <w:rsid w:val="00816AF9"/>
    <w:rsid w:val="008320BC"/>
    <w:rsid w:val="0084090D"/>
    <w:rsid w:val="0084433E"/>
    <w:rsid w:val="00844BEB"/>
    <w:rsid w:val="00844D42"/>
    <w:rsid w:val="00851215"/>
    <w:rsid w:val="0085611E"/>
    <w:rsid w:val="0086547D"/>
    <w:rsid w:val="008659FD"/>
    <w:rsid w:val="008702E6"/>
    <w:rsid w:val="00871D59"/>
    <w:rsid w:val="008760CE"/>
    <w:rsid w:val="0088501C"/>
    <w:rsid w:val="008A09B5"/>
    <w:rsid w:val="008A0A7D"/>
    <w:rsid w:val="008A19F5"/>
    <w:rsid w:val="008A45FA"/>
    <w:rsid w:val="008C36A1"/>
    <w:rsid w:val="008D33C4"/>
    <w:rsid w:val="008D4C91"/>
    <w:rsid w:val="008F6D2B"/>
    <w:rsid w:val="00905574"/>
    <w:rsid w:val="00907863"/>
    <w:rsid w:val="00911E57"/>
    <w:rsid w:val="00923CEE"/>
    <w:rsid w:val="009246DA"/>
    <w:rsid w:val="00926422"/>
    <w:rsid w:val="00930C49"/>
    <w:rsid w:val="009325FB"/>
    <w:rsid w:val="0093475F"/>
    <w:rsid w:val="00950882"/>
    <w:rsid w:val="00971779"/>
    <w:rsid w:val="009742A8"/>
    <w:rsid w:val="00982DB2"/>
    <w:rsid w:val="00982DBD"/>
    <w:rsid w:val="009856BF"/>
    <w:rsid w:val="00993528"/>
    <w:rsid w:val="009A0D2B"/>
    <w:rsid w:val="009A45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1BB7"/>
    <w:rsid w:val="00A52DF4"/>
    <w:rsid w:val="00A53B15"/>
    <w:rsid w:val="00A55EEA"/>
    <w:rsid w:val="00A56C97"/>
    <w:rsid w:val="00A60374"/>
    <w:rsid w:val="00A6079C"/>
    <w:rsid w:val="00A77031"/>
    <w:rsid w:val="00A802DD"/>
    <w:rsid w:val="00A8313E"/>
    <w:rsid w:val="00A918CE"/>
    <w:rsid w:val="00A94785"/>
    <w:rsid w:val="00A96A06"/>
    <w:rsid w:val="00AA3510"/>
    <w:rsid w:val="00AA38FE"/>
    <w:rsid w:val="00AB472D"/>
    <w:rsid w:val="00AD20C5"/>
    <w:rsid w:val="00AF1471"/>
    <w:rsid w:val="00AF48F9"/>
    <w:rsid w:val="00B02404"/>
    <w:rsid w:val="00B11089"/>
    <w:rsid w:val="00B13A1B"/>
    <w:rsid w:val="00B4408E"/>
    <w:rsid w:val="00B47772"/>
    <w:rsid w:val="00B550B9"/>
    <w:rsid w:val="00B731E4"/>
    <w:rsid w:val="00B735A8"/>
    <w:rsid w:val="00B77818"/>
    <w:rsid w:val="00B8000F"/>
    <w:rsid w:val="00B80EC3"/>
    <w:rsid w:val="00B8655F"/>
    <w:rsid w:val="00BA51C5"/>
    <w:rsid w:val="00BA6D84"/>
    <w:rsid w:val="00BB1CB3"/>
    <w:rsid w:val="00BC2211"/>
    <w:rsid w:val="00BC50B2"/>
    <w:rsid w:val="00BE7BFF"/>
    <w:rsid w:val="00BF040B"/>
    <w:rsid w:val="00BF0858"/>
    <w:rsid w:val="00BF63CE"/>
    <w:rsid w:val="00C10DA1"/>
    <w:rsid w:val="00C14108"/>
    <w:rsid w:val="00C24684"/>
    <w:rsid w:val="00C32970"/>
    <w:rsid w:val="00C42533"/>
    <w:rsid w:val="00C523AA"/>
    <w:rsid w:val="00C542FC"/>
    <w:rsid w:val="00C612F9"/>
    <w:rsid w:val="00C63B72"/>
    <w:rsid w:val="00C84104"/>
    <w:rsid w:val="00CA14F4"/>
    <w:rsid w:val="00CC406D"/>
    <w:rsid w:val="00CD4F29"/>
    <w:rsid w:val="00CD779C"/>
    <w:rsid w:val="00D05FC7"/>
    <w:rsid w:val="00D17E42"/>
    <w:rsid w:val="00D24B38"/>
    <w:rsid w:val="00D40560"/>
    <w:rsid w:val="00D4268A"/>
    <w:rsid w:val="00D45518"/>
    <w:rsid w:val="00D4779D"/>
    <w:rsid w:val="00D54DEA"/>
    <w:rsid w:val="00D57B19"/>
    <w:rsid w:val="00D8453C"/>
    <w:rsid w:val="00D964EE"/>
    <w:rsid w:val="00DA1B57"/>
    <w:rsid w:val="00DA7EF0"/>
    <w:rsid w:val="00DC210E"/>
    <w:rsid w:val="00DC3AD8"/>
    <w:rsid w:val="00DC7A91"/>
    <w:rsid w:val="00DD1C06"/>
    <w:rsid w:val="00E04001"/>
    <w:rsid w:val="00E15C19"/>
    <w:rsid w:val="00E163BB"/>
    <w:rsid w:val="00E43BFB"/>
    <w:rsid w:val="00E70C32"/>
    <w:rsid w:val="00E830EB"/>
    <w:rsid w:val="00E83488"/>
    <w:rsid w:val="00E9456E"/>
    <w:rsid w:val="00EA71E5"/>
    <w:rsid w:val="00EB5CD9"/>
    <w:rsid w:val="00EB732A"/>
    <w:rsid w:val="00EC3AD8"/>
    <w:rsid w:val="00ED3122"/>
    <w:rsid w:val="00ED3DEB"/>
    <w:rsid w:val="00ED6943"/>
    <w:rsid w:val="00F10F4C"/>
    <w:rsid w:val="00F1445B"/>
    <w:rsid w:val="00F23CC1"/>
    <w:rsid w:val="00F27FD7"/>
    <w:rsid w:val="00F349BD"/>
    <w:rsid w:val="00F46E1D"/>
    <w:rsid w:val="00F63920"/>
    <w:rsid w:val="00F70DCF"/>
    <w:rsid w:val="00F72D59"/>
    <w:rsid w:val="00F860AD"/>
    <w:rsid w:val="00F92976"/>
    <w:rsid w:val="00F95697"/>
    <w:rsid w:val="00F97258"/>
    <w:rsid w:val="00FA1415"/>
    <w:rsid w:val="00FA3560"/>
    <w:rsid w:val="00FA5214"/>
    <w:rsid w:val="00FC190D"/>
    <w:rsid w:val="00FC206A"/>
    <w:rsid w:val="00FC7A75"/>
    <w:rsid w:val="00FF499E"/>
    <w:rsid w:val="0A12EC48"/>
    <w:rsid w:val="0A86BECD"/>
    <w:rsid w:val="0FD7DEDF"/>
    <w:rsid w:val="102CD333"/>
    <w:rsid w:val="147670CD"/>
    <w:rsid w:val="1A40C8BF"/>
    <w:rsid w:val="1B03AAED"/>
    <w:rsid w:val="1DC53F6B"/>
    <w:rsid w:val="214F9DFD"/>
    <w:rsid w:val="228CA097"/>
    <w:rsid w:val="306B7A30"/>
    <w:rsid w:val="3B458BBF"/>
    <w:rsid w:val="3F64DA88"/>
    <w:rsid w:val="41ABF166"/>
    <w:rsid w:val="4738BFB8"/>
    <w:rsid w:val="48C946EA"/>
    <w:rsid w:val="5683ECEC"/>
    <w:rsid w:val="6175BA9A"/>
    <w:rsid w:val="63C7333C"/>
    <w:rsid w:val="6E28E26A"/>
    <w:rsid w:val="7640BC89"/>
    <w:rsid w:val="76F2C76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E7556063-9D49-4955-836B-927CA20D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 w:type="table" w:customStyle="1" w:styleId="Tabelraster1">
    <w:name w:val="Tabelraster1"/>
    <w:basedOn w:val="Standaardtabel"/>
    <w:next w:val="Tabelraster"/>
    <w:rsid w:val="005F4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semiHidden/>
    <w:unhideWhenUsed/>
    <w:pPr>
      <w:spacing w:line="240" w:lineRule="auto"/>
    </w:pPr>
  </w:style>
  <w:style w:type="character" w:customStyle="1" w:styleId="TekstopmerkingChar">
    <w:name w:val="Tekst opmerking Char"/>
    <w:basedOn w:val="Standaardalinea-lettertype"/>
    <w:link w:val="Tekstopmerking"/>
    <w:semiHidden/>
  </w:style>
  <w:style w:type="character" w:styleId="Verwijzingopmerking">
    <w:name w:val="annotation reference"/>
    <w:basedOn w:val="Standaardalinea-lettertype"/>
    <w:semiHidden/>
    <w:unhideWhenUsed/>
    <w:rPr>
      <w:sz w:val="16"/>
      <w:szCs w:val="16"/>
    </w:rPr>
  </w:style>
  <w:style w:type="character" w:customStyle="1" w:styleId="LijstalineaChar">
    <w:name w:val="Lijstalinea Char"/>
    <w:aliases w:val="Reference List Char,Hoofdstuk 1 Char"/>
    <w:basedOn w:val="Standaardalinea-lettertype"/>
    <w:link w:val="Lijstalinea"/>
    <w:uiPriority w:val="34"/>
    <w:rsid w:val="00EA7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Pad xmlns="128ee3f7-829e-4555-9a1a-4c53ac6fd304">
      <Url xsi:nil="true"/>
      <Description xsi:nil="true"/>
    </Pad>
    <CATSCM xmlns="128ee3f7-829e-4555-9a1a-4c53ac6fd304" xsi:nil="true"/>
    <_dlc_DocId xmlns="558c601a-c172-4142-980b-33deeaa1e95d">RCUS45HN67DU-974321440-390984</_dlc_DocId>
    <_dlc_DocIdUrl xmlns="558c601a-c172-4142-980b-33deeaa1e95d">
      <Url>https://sscons.sharepoint.com/sites/ORG-IC/_layouts/15/DocIdRedir.aspx?ID=RCUS45HN67DU-974321440-390984</Url>
      <Description>RCUS45HN67DU-974321440-390984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74c4e92c-b4ff-429d-b943-2f1f555b640b"/>
    <ds:schemaRef ds:uri="b727ac77-7d28-4613-ba45-b9257e199bc4"/>
    <ds:schemaRef ds:uri="http://schemas.microsoft.com/sharepoint/v3/fields"/>
  </ds:schemaRefs>
</ds:datastoreItem>
</file>

<file path=customXml/itemProps3.xml><?xml version="1.0" encoding="utf-8"?>
<ds:datastoreItem xmlns:ds="http://schemas.openxmlformats.org/officeDocument/2006/customXml" ds:itemID="{ADEFB2AF-B1A8-48EC-8EE9-F033A311ECDE}"/>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766188F0-FB12-4914-B5E0-2AAE4097B466}"/>
</file>

<file path=docProps/app.xml><?xml version="1.0" encoding="utf-8"?>
<Properties xmlns="http://schemas.openxmlformats.org/officeDocument/2006/extended-properties" xmlns:vt="http://schemas.openxmlformats.org/officeDocument/2006/docPropsVTypes">
  <Template>Normal</Template>
  <TotalTime>5</TotalTime>
  <Pages>3</Pages>
  <Words>393</Words>
  <Characters>2478</Characters>
  <Application>Microsoft Office Word</Application>
  <DocSecurity>0</DocSecurity>
  <Lines>112</Lines>
  <Paragraphs>82</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Jovana Urukalo</cp:lastModifiedBy>
  <cp:revision>70</cp:revision>
  <cp:lastPrinted>2019-01-04T09:57:00Z</cp:lastPrinted>
  <dcterms:created xsi:type="dcterms:W3CDTF">2026-01-09T10:17:00Z</dcterms:created>
  <dcterms:modified xsi:type="dcterms:W3CDTF">2026-05-27T15:19:00Z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_dlc_DocIdItemGuid">
    <vt:lpwstr>4dd994b6-0734-40d7-9bc8-7de00841530a</vt:lpwstr>
  </property>
  <property fmtid="{D5CDD505-2E9C-101B-9397-08002B2CF9AE}" pid="5" name="docLang">
    <vt:lpwstr>nl</vt:lpwstr>
  </property>
</Properties>
</file>