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4989" w14:textId="2D191AF0" w:rsidR="00651E42" w:rsidRDefault="00567E81" w:rsidP="00DC771E">
      <w:pPr>
        <w:pStyle w:val="Tabelnormaal"/>
        <w:spacing w:after="0"/>
        <w:jc w:val="left"/>
        <w:rPr>
          <w:b/>
          <w:sz w:val="28"/>
          <w:szCs w:val="28"/>
        </w:rPr>
      </w:pPr>
      <w:r>
        <w:rPr>
          <w:b/>
          <w:sz w:val="28"/>
          <w:szCs w:val="28"/>
        </w:rPr>
        <w:t xml:space="preserve">                                                                                      </w:t>
      </w:r>
      <w:r>
        <w:rPr>
          <w:noProof/>
        </w:rPr>
        <w:drawing>
          <wp:inline distT="0" distB="0" distL="0" distR="0" wp14:anchorId="0F40FF4A" wp14:editId="08C884C0">
            <wp:extent cx="1394508" cy="1371600"/>
            <wp:effectExtent l="0" t="0" r="0" b="0"/>
            <wp:docPr id="3" name="Afbeelding 2" descr="Afbeelding met tekst, Lettertype, wit, schermopname&#10;&#10;Automatisch gegenereerde beschrijving">
              <a:extLst xmlns:a="http://schemas.openxmlformats.org/drawingml/2006/main">
                <a:ext uri="{FF2B5EF4-FFF2-40B4-BE49-F238E27FC236}">
                  <a16:creationId xmlns:a16="http://schemas.microsoft.com/office/drawing/2014/main" id="{62DEB361-F113-566F-2ED3-38260F6D1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Lettertype, wit, schermopname&#10;&#10;Automatisch gegenereerde beschrijving">
                      <a:extLst>
                        <a:ext uri="{FF2B5EF4-FFF2-40B4-BE49-F238E27FC236}">
                          <a16:creationId xmlns:a16="http://schemas.microsoft.com/office/drawing/2014/main" id="{62DEB361-F113-566F-2ED3-38260F6D12E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992" cy="1377978"/>
                    </a:xfrm>
                    <a:prstGeom prst="rect">
                      <a:avLst/>
                    </a:prstGeom>
                    <a:noFill/>
                    <a:ln>
                      <a:noFill/>
                    </a:ln>
                  </pic:spPr>
                </pic:pic>
              </a:graphicData>
            </a:graphic>
          </wp:inline>
        </w:drawing>
      </w:r>
    </w:p>
    <w:p w14:paraId="0556C354" w14:textId="77777777" w:rsidR="00BE1DB0" w:rsidRPr="00567E81" w:rsidRDefault="00BE1DB0" w:rsidP="00DC771E">
      <w:pPr>
        <w:pStyle w:val="Tabelnormaal"/>
        <w:spacing w:after="0"/>
        <w:jc w:val="left"/>
        <w:rPr>
          <w:b/>
          <w:sz w:val="32"/>
          <w:szCs w:val="32"/>
        </w:rPr>
      </w:pPr>
    </w:p>
    <w:p w14:paraId="28C1686B" w14:textId="77777777" w:rsidR="00BE1DB0" w:rsidRPr="00567E81" w:rsidRDefault="00BE1DB0" w:rsidP="00DC771E">
      <w:pPr>
        <w:pStyle w:val="Tabelnormaal"/>
        <w:spacing w:after="0"/>
        <w:jc w:val="left"/>
        <w:rPr>
          <w:b/>
          <w:sz w:val="32"/>
          <w:szCs w:val="32"/>
        </w:rPr>
      </w:pPr>
    </w:p>
    <w:p w14:paraId="36354E38" w14:textId="77777777" w:rsidR="00855B83" w:rsidRDefault="00855B83" w:rsidP="00BE1DB0">
      <w:pPr>
        <w:spacing w:after="160" w:line="259" w:lineRule="auto"/>
        <w:jc w:val="center"/>
        <w:rPr>
          <w:rFonts w:eastAsia="Yu Gothic Light" w:cs="Arial"/>
          <w:color w:val="8ECDC0"/>
          <w:spacing w:val="-10"/>
          <w:kern w:val="28"/>
          <w:sz w:val="32"/>
          <w:szCs w:val="32"/>
          <w:lang w:eastAsia="en-US"/>
        </w:rPr>
      </w:pPr>
      <w:bookmarkStart w:id="0" w:name="_Hlk145586153"/>
      <w:bookmarkStart w:id="1" w:name="_Hlk3463634"/>
    </w:p>
    <w:p w14:paraId="06DBCDDB" w14:textId="77F968C5" w:rsidR="006373B6" w:rsidRPr="00567E81" w:rsidRDefault="1AF9D00B"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Marktconsultatie</w:t>
      </w:r>
      <w:bookmarkEnd w:id="0"/>
      <w:r w:rsidR="664F1965" w:rsidRPr="00567E81">
        <w:rPr>
          <w:rFonts w:eastAsia="Yu Gothic Light" w:cs="Arial"/>
          <w:color w:val="8ECDC0"/>
          <w:spacing w:val="-10"/>
          <w:kern w:val="28"/>
          <w:sz w:val="32"/>
          <w:szCs w:val="32"/>
          <w:lang w:eastAsia="en-US"/>
        </w:rPr>
        <w:t xml:space="preserve"> </w:t>
      </w:r>
    </w:p>
    <w:p w14:paraId="141BEF13" w14:textId="77777777" w:rsidR="00855B83" w:rsidRPr="00567E81" w:rsidRDefault="00855B83" w:rsidP="00855B83">
      <w:pPr>
        <w:spacing w:after="160" w:line="259" w:lineRule="auto"/>
        <w:jc w:val="center"/>
        <w:rPr>
          <w:rFonts w:eastAsia="Yu Gothic Light" w:cs="Arial"/>
          <w:color w:val="8ECDC0"/>
          <w:spacing w:val="-10"/>
          <w:kern w:val="28"/>
          <w:sz w:val="22"/>
          <w:szCs w:val="22"/>
          <w:lang w:eastAsia="en-US"/>
        </w:rPr>
      </w:pPr>
      <w:r w:rsidRPr="46A125A8">
        <w:rPr>
          <w:rFonts w:eastAsia="Yu Gothic Light" w:cs="Arial"/>
          <w:color w:val="8ECDC0"/>
          <w:spacing w:val="-10"/>
          <w:kern w:val="28"/>
          <w:sz w:val="22"/>
          <w:szCs w:val="22"/>
          <w:lang w:eastAsia="en-US"/>
        </w:rPr>
        <w:t>(2026-42)</w:t>
      </w:r>
    </w:p>
    <w:p w14:paraId="360089A0" w14:textId="1C005A3D" w:rsidR="46A125A8" w:rsidRDefault="46A125A8" w:rsidP="46A125A8">
      <w:pPr>
        <w:spacing w:after="160" w:line="259" w:lineRule="auto"/>
        <w:jc w:val="center"/>
        <w:rPr>
          <w:rFonts w:eastAsia="Yu Gothic Light" w:cs="Arial"/>
          <w:color w:val="8ECDC0"/>
          <w:sz w:val="32"/>
          <w:szCs w:val="32"/>
          <w:lang w:eastAsia="en-US"/>
        </w:rPr>
      </w:pPr>
    </w:p>
    <w:p w14:paraId="2A826DCF" w14:textId="2ACD4755" w:rsidR="00AF69BE" w:rsidRDefault="1AF9D00B"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Uitnodiging tot deelname aan de marktconsultatie</w:t>
      </w:r>
      <w:r w:rsidR="0152D316" w:rsidRPr="00567E81">
        <w:rPr>
          <w:rFonts w:eastAsia="Yu Gothic Light" w:cs="Arial"/>
          <w:color w:val="8ECDC0"/>
          <w:spacing w:val="-10"/>
          <w:kern w:val="28"/>
          <w:sz w:val="32"/>
          <w:szCs w:val="32"/>
          <w:lang w:eastAsia="en-US"/>
        </w:rPr>
        <w:t xml:space="preserve"> met betrekking tot het onderwerp “</w:t>
      </w:r>
      <w:r w:rsidR="3BFC04D8" w:rsidRPr="00567E81">
        <w:rPr>
          <w:rFonts w:eastAsia="Yu Gothic Light" w:cs="Arial"/>
          <w:color w:val="8ECDC0"/>
          <w:spacing w:val="-10"/>
          <w:kern w:val="28"/>
          <w:sz w:val="32"/>
          <w:szCs w:val="32"/>
          <w:lang w:eastAsia="en-US"/>
        </w:rPr>
        <w:t>Vastgoed</w:t>
      </w:r>
      <w:r w:rsidR="7DDCB055" w:rsidRPr="00567E81">
        <w:rPr>
          <w:rFonts w:eastAsia="Yu Gothic Light" w:cs="Arial"/>
          <w:color w:val="8ECDC0"/>
          <w:spacing w:val="-10"/>
          <w:kern w:val="28"/>
          <w:sz w:val="32"/>
          <w:szCs w:val="32"/>
          <w:lang w:eastAsia="en-US"/>
        </w:rPr>
        <w:t>managementsysteem</w:t>
      </w:r>
      <w:r w:rsidR="7A8C998E">
        <w:rPr>
          <w:rFonts w:eastAsia="Yu Gothic Light" w:cs="Arial"/>
          <w:color w:val="8ECDC0"/>
          <w:spacing w:val="-10"/>
          <w:kern w:val="28"/>
          <w:sz w:val="32"/>
          <w:szCs w:val="32"/>
          <w:lang w:eastAsia="en-US"/>
        </w:rPr>
        <w:t xml:space="preserve">” </w:t>
      </w:r>
    </w:p>
    <w:p w14:paraId="40CD3839" w14:textId="77777777" w:rsidR="001B03E7" w:rsidRDefault="001B03E7" w:rsidP="00BE1DB0">
      <w:pPr>
        <w:spacing w:after="160" w:line="259" w:lineRule="auto"/>
        <w:jc w:val="center"/>
        <w:rPr>
          <w:rFonts w:eastAsia="Yu Gothic Light" w:cs="Arial"/>
          <w:color w:val="8ECDC0"/>
          <w:spacing w:val="-10"/>
          <w:kern w:val="28"/>
          <w:sz w:val="32"/>
          <w:szCs w:val="32"/>
          <w:lang w:eastAsia="en-US"/>
        </w:rPr>
      </w:pPr>
    </w:p>
    <w:p w14:paraId="2C52508A" w14:textId="0EAF5916" w:rsidR="00044262" w:rsidRPr="00567E81" w:rsidRDefault="216D36F6"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 xml:space="preserve">12 juni </w:t>
      </w:r>
      <w:r w:rsidR="7A8C998E">
        <w:rPr>
          <w:rFonts w:eastAsia="Yu Gothic Light" w:cs="Arial"/>
          <w:color w:val="8ECDC0"/>
          <w:spacing w:val="-10"/>
          <w:kern w:val="28"/>
          <w:sz w:val="32"/>
          <w:szCs w:val="32"/>
          <w:lang w:eastAsia="en-US"/>
        </w:rPr>
        <w:t>202</w:t>
      </w:r>
      <w:r w:rsidR="67F5F159">
        <w:rPr>
          <w:rFonts w:eastAsia="Yu Gothic Light" w:cs="Arial"/>
          <w:color w:val="8ECDC0"/>
          <w:spacing w:val="-10"/>
          <w:kern w:val="28"/>
          <w:sz w:val="32"/>
          <w:szCs w:val="32"/>
          <w:lang w:eastAsia="en-US"/>
        </w:rPr>
        <w:t>6</w:t>
      </w:r>
    </w:p>
    <w:p w14:paraId="7769291A" w14:textId="77777777" w:rsidR="00044262" w:rsidRPr="006373B6" w:rsidRDefault="00044262" w:rsidP="00BE1DB0">
      <w:pPr>
        <w:spacing w:after="160" w:line="259" w:lineRule="auto"/>
        <w:jc w:val="center"/>
        <w:rPr>
          <w:rFonts w:ascii="Calibri" w:eastAsia="Yu Mincho" w:hAnsi="Calibri"/>
          <w:color w:val="5A5A5A"/>
          <w:spacing w:val="15"/>
          <w:sz w:val="22"/>
          <w:szCs w:val="22"/>
          <w:lang w:eastAsia="en-US"/>
        </w:rPr>
      </w:pPr>
    </w:p>
    <w:bookmarkEnd w:id="1"/>
    <w:p w14:paraId="3974EFBA" w14:textId="77777777" w:rsidR="00DC771E" w:rsidRDefault="00DC771E" w:rsidP="00DC771E">
      <w:pPr>
        <w:pStyle w:val="Tabelnormaal"/>
        <w:spacing w:after="0"/>
        <w:jc w:val="left"/>
        <w:rPr>
          <w:b/>
          <w:sz w:val="32"/>
        </w:rPr>
      </w:pPr>
    </w:p>
    <w:p w14:paraId="3088AA87" w14:textId="77777777" w:rsidR="002F6E34" w:rsidRDefault="002F6E34" w:rsidP="00DC771E">
      <w:pPr>
        <w:pStyle w:val="Tabelnormaal"/>
        <w:spacing w:after="0"/>
        <w:jc w:val="left"/>
        <w:rPr>
          <w:b/>
          <w:sz w:val="32"/>
        </w:rPr>
      </w:pPr>
    </w:p>
    <w:p w14:paraId="33CFA6BC" w14:textId="37E478FB" w:rsidR="002F6E34" w:rsidRDefault="002F6E34" w:rsidP="00DC771E">
      <w:pPr>
        <w:pStyle w:val="Tabelnormaal"/>
        <w:spacing w:after="0"/>
        <w:jc w:val="left"/>
        <w:rPr>
          <w:b/>
          <w:sz w:val="32"/>
        </w:rPr>
      </w:pPr>
    </w:p>
    <w:p w14:paraId="5E4E6B49" w14:textId="77777777" w:rsidR="002F6E34" w:rsidRDefault="002F6E34" w:rsidP="00DC771E">
      <w:pPr>
        <w:pStyle w:val="Tabelnormaal"/>
        <w:spacing w:after="0"/>
        <w:jc w:val="left"/>
        <w:rPr>
          <w:b/>
          <w:sz w:val="32"/>
        </w:rPr>
      </w:pPr>
    </w:p>
    <w:p w14:paraId="7B9854BC" w14:textId="77777777" w:rsidR="002F6E34" w:rsidRDefault="002F6E34" w:rsidP="00DC771E">
      <w:pPr>
        <w:pStyle w:val="Tabelnormaal"/>
        <w:spacing w:after="0"/>
        <w:jc w:val="left"/>
        <w:rPr>
          <w:b/>
          <w:sz w:val="32"/>
        </w:rPr>
      </w:pPr>
    </w:p>
    <w:p w14:paraId="74285A62" w14:textId="77777777" w:rsidR="002F6E34" w:rsidRDefault="002F6E34" w:rsidP="00DC771E">
      <w:pPr>
        <w:pStyle w:val="Tabelnormaal"/>
        <w:spacing w:after="0"/>
        <w:jc w:val="left"/>
        <w:rPr>
          <w:b/>
          <w:sz w:val="32"/>
        </w:rPr>
      </w:pPr>
    </w:p>
    <w:p w14:paraId="076A1D13" w14:textId="77777777" w:rsidR="002F6E34" w:rsidRDefault="002F6E34" w:rsidP="00DC771E">
      <w:pPr>
        <w:pStyle w:val="Tabelnormaal"/>
        <w:spacing w:after="0"/>
        <w:jc w:val="left"/>
        <w:rPr>
          <w:b/>
          <w:sz w:val="32"/>
        </w:rPr>
      </w:pPr>
    </w:p>
    <w:p w14:paraId="1B58CED9" w14:textId="77777777" w:rsidR="002F6E34" w:rsidRDefault="002F6E34" w:rsidP="00DC771E">
      <w:pPr>
        <w:pStyle w:val="Tabelnormaal"/>
        <w:spacing w:after="0"/>
        <w:jc w:val="left"/>
        <w:rPr>
          <w:b/>
          <w:sz w:val="32"/>
        </w:rPr>
      </w:pPr>
    </w:p>
    <w:p w14:paraId="77D92095" w14:textId="77777777" w:rsidR="002F6E34" w:rsidRDefault="002F6E34" w:rsidP="00DC771E">
      <w:pPr>
        <w:pStyle w:val="Tabelnormaal"/>
        <w:spacing w:after="0"/>
        <w:jc w:val="left"/>
        <w:rPr>
          <w:b/>
          <w:sz w:val="32"/>
        </w:rPr>
      </w:pPr>
    </w:p>
    <w:p w14:paraId="496C2A7B" w14:textId="77777777" w:rsidR="002F6E34" w:rsidRDefault="002F6E34" w:rsidP="00DC771E">
      <w:pPr>
        <w:pStyle w:val="Tabelnormaal"/>
        <w:spacing w:after="0"/>
        <w:jc w:val="left"/>
        <w:rPr>
          <w:b/>
          <w:sz w:val="32"/>
        </w:rPr>
      </w:pPr>
    </w:p>
    <w:p w14:paraId="047BB702" w14:textId="77777777" w:rsidR="002F6E34" w:rsidRDefault="002F6E34" w:rsidP="00DC771E">
      <w:pPr>
        <w:pStyle w:val="Tabelnormaal"/>
        <w:spacing w:after="0"/>
        <w:jc w:val="left"/>
        <w:rPr>
          <w:b/>
          <w:sz w:val="32"/>
        </w:rPr>
      </w:pPr>
    </w:p>
    <w:p w14:paraId="5BD56327" w14:textId="77777777" w:rsidR="002F6E34" w:rsidRDefault="002F6E34" w:rsidP="00DC771E">
      <w:pPr>
        <w:pStyle w:val="Tabelnormaal"/>
        <w:spacing w:after="0"/>
        <w:jc w:val="left"/>
        <w:rPr>
          <w:b/>
          <w:sz w:val="32"/>
        </w:rPr>
      </w:pPr>
    </w:p>
    <w:p w14:paraId="45F13441" w14:textId="77777777" w:rsidR="002F6E34" w:rsidRDefault="002F6E34" w:rsidP="00DC771E">
      <w:pPr>
        <w:pStyle w:val="Tabelnormaal"/>
        <w:spacing w:after="0"/>
        <w:jc w:val="left"/>
        <w:rPr>
          <w:b/>
          <w:sz w:val="32"/>
        </w:rPr>
      </w:pPr>
    </w:p>
    <w:p w14:paraId="1CBBE05F" w14:textId="77777777" w:rsidR="002F6E34" w:rsidRDefault="002F6E34" w:rsidP="00DC771E">
      <w:pPr>
        <w:pStyle w:val="Tabelnormaal"/>
        <w:spacing w:after="0"/>
        <w:jc w:val="left"/>
        <w:rPr>
          <w:b/>
          <w:sz w:val="32"/>
        </w:rPr>
      </w:pPr>
    </w:p>
    <w:p w14:paraId="27194382" w14:textId="77777777" w:rsidR="002F6E34" w:rsidRDefault="002F6E34" w:rsidP="00DC771E">
      <w:pPr>
        <w:pStyle w:val="Tabelnormaal"/>
        <w:spacing w:after="0"/>
        <w:jc w:val="left"/>
        <w:rPr>
          <w:b/>
          <w:sz w:val="32"/>
        </w:rPr>
      </w:pPr>
    </w:p>
    <w:p w14:paraId="6A280039" w14:textId="77777777" w:rsidR="002F6E34" w:rsidRDefault="002F6E34" w:rsidP="00DC771E">
      <w:pPr>
        <w:pStyle w:val="Tabelnormaal"/>
        <w:spacing w:after="0"/>
        <w:jc w:val="left"/>
        <w:rPr>
          <w:b/>
          <w:sz w:val="32"/>
        </w:rPr>
      </w:pPr>
    </w:p>
    <w:p w14:paraId="791E5ABA" w14:textId="77777777" w:rsidR="00567E81" w:rsidRDefault="00567E81" w:rsidP="002F6E34">
      <w:pPr>
        <w:rPr>
          <w:rFonts w:cs="Arial"/>
          <w:b/>
          <w:bCs/>
          <w:u w:val="single"/>
        </w:rPr>
      </w:pPr>
    </w:p>
    <w:p w14:paraId="330AC321" w14:textId="77777777" w:rsidR="00567E81" w:rsidRDefault="00567E81" w:rsidP="002F6E34">
      <w:pPr>
        <w:rPr>
          <w:rFonts w:cs="Arial"/>
          <w:b/>
          <w:bCs/>
          <w:u w:val="single"/>
        </w:rPr>
      </w:pPr>
    </w:p>
    <w:p w14:paraId="18298570" w14:textId="77777777" w:rsidR="00567E81" w:rsidRDefault="00567E81" w:rsidP="002F6E34">
      <w:pPr>
        <w:rPr>
          <w:rFonts w:cs="Arial"/>
          <w:b/>
          <w:bCs/>
          <w:u w:val="single"/>
        </w:rPr>
      </w:pPr>
    </w:p>
    <w:p w14:paraId="12B2FC12" w14:textId="77777777" w:rsidR="7022A619" w:rsidRDefault="7022A619" w:rsidP="46A125A8">
      <w:pPr>
        <w:rPr>
          <w:rFonts w:cs="Arial"/>
          <w:b/>
          <w:bCs/>
          <w:u w:val="single"/>
        </w:rPr>
      </w:pPr>
      <w:r w:rsidRPr="46A125A8">
        <w:rPr>
          <w:rFonts w:cs="Arial"/>
          <w:b/>
          <w:bCs/>
          <w:u w:val="single"/>
        </w:rPr>
        <w:t>Inleiding:</w:t>
      </w:r>
    </w:p>
    <w:p w14:paraId="12AC9427" w14:textId="35B04B66" w:rsidR="7022A619" w:rsidRDefault="7022A619" w:rsidP="46A125A8">
      <w:pPr>
        <w:rPr>
          <w:rFonts w:cs="Arial"/>
        </w:rPr>
      </w:pPr>
      <w:r w:rsidRPr="46A125A8">
        <w:rPr>
          <w:rFonts w:cs="Arial"/>
          <w:color w:val="000000" w:themeColor="text1"/>
        </w:rPr>
        <w:t>De gemeente Zeist (hierna: de gemeente) is een middelgrote gemeente in de provincie Utrecht en telt ruim 67.000 inwoners. De gemeente bevat vijf kernen: Austerlitz, Bosch en Duin, Den Dolder, Huis ter Heide en Zeist. De kernen bevinden zich in het bosrijke gebied van de Utrechtse Heuvelrug.</w:t>
      </w:r>
    </w:p>
    <w:p w14:paraId="07EF49BD" w14:textId="37778404" w:rsidR="002F6E34" w:rsidRPr="002F6E34" w:rsidRDefault="002F6E34" w:rsidP="002F6E34">
      <w:pPr>
        <w:rPr>
          <w:rFonts w:cs="Arial"/>
          <w:b/>
          <w:bCs/>
          <w:u w:val="single"/>
        </w:rPr>
      </w:pPr>
      <w:r>
        <w:br/>
      </w:r>
      <w:r w:rsidR="53B243A9" w:rsidRPr="46A125A8">
        <w:rPr>
          <w:rFonts w:cs="Arial"/>
          <w:b/>
          <w:bCs/>
          <w:u w:val="single"/>
        </w:rPr>
        <w:t>Voorwoord:</w:t>
      </w:r>
    </w:p>
    <w:p w14:paraId="594E60A9" w14:textId="713F5D35" w:rsidR="00402FF2" w:rsidRDefault="679A0D73" w:rsidP="002F6E34">
      <w:pPr>
        <w:rPr>
          <w:rFonts w:cs="Arial"/>
        </w:rPr>
      </w:pPr>
      <w:r w:rsidRPr="46A125A8">
        <w:rPr>
          <w:rFonts w:cs="Arial"/>
        </w:rPr>
        <w:t xml:space="preserve">Graag nodigt </w:t>
      </w:r>
      <w:r w:rsidR="534B6108" w:rsidRPr="46A125A8">
        <w:rPr>
          <w:rFonts w:cs="Arial"/>
        </w:rPr>
        <w:t xml:space="preserve">de </w:t>
      </w:r>
      <w:r w:rsidRPr="46A125A8">
        <w:rPr>
          <w:rFonts w:cs="Arial"/>
        </w:rPr>
        <w:t xml:space="preserve">gemeente Zeist </w:t>
      </w:r>
      <w:r w:rsidR="3F8AC895" w:rsidRPr="46A125A8">
        <w:rPr>
          <w:rFonts w:cs="Arial"/>
        </w:rPr>
        <w:t xml:space="preserve">u </w:t>
      </w:r>
      <w:r w:rsidRPr="46A125A8">
        <w:rPr>
          <w:rFonts w:cs="Arial"/>
        </w:rPr>
        <w:t xml:space="preserve">uit om deel te nemen aan de marktconsultatie voor het </w:t>
      </w:r>
      <w:r w:rsidR="725EEA92" w:rsidRPr="46A125A8">
        <w:rPr>
          <w:rFonts w:cs="Arial"/>
        </w:rPr>
        <w:t xml:space="preserve">mogelijk aanbesteden van </w:t>
      </w:r>
      <w:r w:rsidR="60903D08" w:rsidRPr="46A125A8">
        <w:rPr>
          <w:rFonts w:cs="Arial"/>
        </w:rPr>
        <w:t>é</w:t>
      </w:r>
      <w:r w:rsidR="0CA1EC6F" w:rsidRPr="46A125A8">
        <w:rPr>
          <w:rFonts w:cs="Arial"/>
        </w:rPr>
        <w:t>é</w:t>
      </w:r>
      <w:r w:rsidR="725EEA92" w:rsidRPr="46A125A8">
        <w:rPr>
          <w:rFonts w:cs="Arial"/>
        </w:rPr>
        <w:t>n of meerdere applicaties voor het beheer van ons Vastgoed</w:t>
      </w:r>
      <w:r w:rsidR="534B6108" w:rsidRPr="46A125A8">
        <w:rPr>
          <w:rFonts w:cs="Arial"/>
        </w:rPr>
        <w:t xml:space="preserve">. </w:t>
      </w:r>
      <w:r w:rsidR="03A7922F" w:rsidRPr="46A125A8">
        <w:rPr>
          <w:rFonts w:cs="Arial"/>
        </w:rPr>
        <w:t>Ons Vastgoed betreft gebouwen</w:t>
      </w:r>
      <w:r w:rsidR="2839AAF2" w:rsidRPr="46A125A8">
        <w:rPr>
          <w:rFonts w:cs="Arial"/>
        </w:rPr>
        <w:t xml:space="preserve">, </w:t>
      </w:r>
      <w:r w:rsidR="296C4611" w:rsidRPr="46A125A8">
        <w:rPr>
          <w:rFonts w:cs="Arial"/>
        </w:rPr>
        <w:t xml:space="preserve">woningen, </w:t>
      </w:r>
      <w:r w:rsidR="2839AAF2" w:rsidRPr="46A125A8">
        <w:rPr>
          <w:rFonts w:cs="Arial"/>
        </w:rPr>
        <w:t>installaties en gronden</w:t>
      </w:r>
      <w:r w:rsidR="10304F53" w:rsidRPr="46A125A8">
        <w:rPr>
          <w:rFonts w:cs="Arial"/>
        </w:rPr>
        <w:t>. Ook VvE beheer behoort tot onze taak.</w:t>
      </w:r>
      <w:r w:rsidR="2839AAF2" w:rsidRPr="46A125A8">
        <w:rPr>
          <w:rFonts w:cs="Arial"/>
        </w:rPr>
        <w:t xml:space="preserve"> </w:t>
      </w:r>
      <w:r w:rsidRPr="46A125A8">
        <w:rPr>
          <w:rFonts w:cs="Arial"/>
        </w:rPr>
        <w:t xml:space="preserve">De opdracht betreft </w:t>
      </w:r>
      <w:r w:rsidR="4AFC56A5" w:rsidRPr="46A125A8">
        <w:rPr>
          <w:rFonts w:cs="Arial"/>
        </w:rPr>
        <w:t xml:space="preserve">het sluiten van </w:t>
      </w:r>
      <w:r w:rsidRPr="46A125A8">
        <w:rPr>
          <w:rFonts w:cs="Arial"/>
        </w:rPr>
        <w:t>een overeenkomst</w:t>
      </w:r>
      <w:r w:rsidR="4AFC56A5" w:rsidRPr="46A125A8">
        <w:rPr>
          <w:rFonts w:cs="Arial"/>
        </w:rPr>
        <w:t xml:space="preserve"> voor</w:t>
      </w:r>
      <w:r w:rsidR="725EEA92" w:rsidRPr="46A125A8">
        <w:rPr>
          <w:rFonts w:cs="Arial"/>
        </w:rPr>
        <w:t xml:space="preserve"> een looptijd van 10 jaar, (4 jaar vast een verlengen met 3x 2 jaar).</w:t>
      </w:r>
      <w:r w:rsidR="3F8AC895" w:rsidRPr="46A125A8">
        <w:rPr>
          <w:rFonts w:cs="Arial"/>
        </w:rPr>
        <w:t xml:space="preserve"> </w:t>
      </w:r>
      <w:r w:rsidRPr="46A125A8">
        <w:rPr>
          <w:rFonts w:cs="Arial"/>
        </w:rPr>
        <w:t>Met de marktconsultatie wil</w:t>
      </w:r>
      <w:r w:rsidR="3F8AC895" w:rsidRPr="46A125A8">
        <w:rPr>
          <w:rFonts w:cs="Arial"/>
        </w:rPr>
        <w:t xml:space="preserve"> de gemeente </w:t>
      </w:r>
      <w:r w:rsidRPr="46A125A8">
        <w:rPr>
          <w:rFonts w:cs="Arial"/>
        </w:rPr>
        <w:t>kennis en ervaring ophalen</w:t>
      </w:r>
      <w:r w:rsidR="3F8AC895" w:rsidRPr="46A125A8">
        <w:rPr>
          <w:rFonts w:cs="Arial"/>
        </w:rPr>
        <w:t xml:space="preserve"> voor het op </w:t>
      </w:r>
      <w:r w:rsidR="534B6108" w:rsidRPr="46A125A8">
        <w:rPr>
          <w:rFonts w:cs="Arial"/>
        </w:rPr>
        <w:t xml:space="preserve">een </w:t>
      </w:r>
      <w:r w:rsidR="3F8AC895" w:rsidRPr="46A125A8">
        <w:rPr>
          <w:rFonts w:cs="Arial"/>
        </w:rPr>
        <w:t xml:space="preserve">juiste </w:t>
      </w:r>
      <w:r w:rsidR="474DB09B" w:rsidRPr="46A125A8">
        <w:rPr>
          <w:rFonts w:cs="Arial"/>
        </w:rPr>
        <w:t xml:space="preserve">en treffende </w:t>
      </w:r>
      <w:r w:rsidR="3F8AC895" w:rsidRPr="46A125A8">
        <w:rPr>
          <w:rFonts w:cs="Arial"/>
        </w:rPr>
        <w:t xml:space="preserve">wijze inkopen van deze </w:t>
      </w:r>
      <w:r w:rsidR="38B96A1B" w:rsidRPr="46A125A8">
        <w:rPr>
          <w:rFonts w:cs="Arial"/>
        </w:rPr>
        <w:t>s</w:t>
      </w:r>
      <w:r w:rsidR="725EEA92" w:rsidRPr="46A125A8">
        <w:rPr>
          <w:rFonts w:cs="Arial"/>
        </w:rPr>
        <w:t>oftware</w:t>
      </w:r>
      <w:r w:rsidR="5383C21F" w:rsidRPr="46A125A8">
        <w:rPr>
          <w:rFonts w:cs="Arial"/>
        </w:rPr>
        <w:t>.</w:t>
      </w:r>
      <w:r w:rsidR="69DDFEE8">
        <w:br/>
      </w:r>
    </w:p>
    <w:p w14:paraId="4A186CEF" w14:textId="27113A51" w:rsidR="0031369C" w:rsidRPr="0031369C" w:rsidRDefault="0031369C" w:rsidP="002F6E34">
      <w:pPr>
        <w:rPr>
          <w:rFonts w:cs="Arial"/>
          <w:b/>
          <w:bCs/>
          <w:szCs w:val="20"/>
          <w:u w:val="single"/>
        </w:rPr>
      </w:pPr>
      <w:r w:rsidRPr="0031369C">
        <w:rPr>
          <w:rFonts w:cs="Arial"/>
          <w:b/>
          <w:bCs/>
          <w:szCs w:val="20"/>
          <w:u w:val="single"/>
        </w:rPr>
        <w:t>Huidige situatie</w:t>
      </w:r>
    </w:p>
    <w:p w14:paraId="144F3F7E" w14:textId="036DE7E3" w:rsidR="00F163DC" w:rsidRDefault="6D5A09A0" w:rsidP="46A125A8">
      <w:pPr>
        <w:rPr>
          <w:rFonts w:cs="Arial"/>
        </w:rPr>
      </w:pPr>
      <w:r w:rsidRPr="46A125A8">
        <w:rPr>
          <w:rFonts w:cs="Arial"/>
        </w:rPr>
        <w:t xml:space="preserve">Team Vastgoed </w:t>
      </w:r>
      <w:r w:rsidR="39B2FFF9" w:rsidRPr="46A125A8">
        <w:rPr>
          <w:rFonts w:cs="Arial"/>
        </w:rPr>
        <w:t>bestaa</w:t>
      </w:r>
      <w:r w:rsidR="0E0542FE" w:rsidRPr="46A125A8">
        <w:rPr>
          <w:rFonts w:cs="Arial"/>
        </w:rPr>
        <w:t>t</w:t>
      </w:r>
      <w:r w:rsidR="39B2FFF9" w:rsidRPr="46A125A8">
        <w:rPr>
          <w:rFonts w:cs="Arial"/>
        </w:rPr>
        <w:t xml:space="preserve"> uit de volgende </w:t>
      </w:r>
      <w:r w:rsidR="20987E31" w:rsidRPr="46A125A8">
        <w:rPr>
          <w:rFonts w:cs="Arial"/>
        </w:rPr>
        <w:t>sub teams</w:t>
      </w:r>
      <w:r w:rsidR="44685517" w:rsidRPr="46A125A8">
        <w:rPr>
          <w:rFonts w:cs="Arial"/>
        </w:rPr>
        <w:t xml:space="preserve"> (15 a 20 gebruikers)</w:t>
      </w:r>
      <w:r w:rsidR="39B2FFF9" w:rsidRPr="46A125A8">
        <w:rPr>
          <w:rFonts w:cs="Arial"/>
        </w:rPr>
        <w:t xml:space="preserve">; </w:t>
      </w:r>
    </w:p>
    <w:p w14:paraId="7BCDB4DD" w14:textId="77777777" w:rsidR="008E5150" w:rsidRDefault="00F163DC" w:rsidP="43A4CFDF">
      <w:pPr>
        <w:pStyle w:val="Lijstalinea"/>
        <w:numPr>
          <w:ilvl w:val="0"/>
          <w:numId w:val="7"/>
        </w:numPr>
        <w:rPr>
          <w:rFonts w:cs="Arial"/>
          <w:szCs w:val="20"/>
        </w:rPr>
      </w:pPr>
      <w:r>
        <w:rPr>
          <w:rFonts w:cs="Arial"/>
          <w:szCs w:val="20"/>
        </w:rPr>
        <w:t>Accountmanagers</w:t>
      </w:r>
    </w:p>
    <w:p w14:paraId="3904DAB4" w14:textId="6CFE2AA5" w:rsidR="00F163DC" w:rsidRDefault="5107AFC0" w:rsidP="46A125A8">
      <w:pPr>
        <w:pStyle w:val="Lijstalinea"/>
        <w:numPr>
          <w:ilvl w:val="0"/>
          <w:numId w:val="7"/>
        </w:numPr>
        <w:rPr>
          <w:rFonts w:cs="Arial"/>
        </w:rPr>
      </w:pPr>
      <w:r w:rsidRPr="46A125A8">
        <w:rPr>
          <w:rFonts w:cs="Arial"/>
        </w:rPr>
        <w:t>Ad</w:t>
      </w:r>
      <w:r w:rsidR="39B2FFF9" w:rsidRPr="46A125A8">
        <w:rPr>
          <w:rFonts w:cs="Arial"/>
        </w:rPr>
        <w:t>ministratie</w:t>
      </w:r>
    </w:p>
    <w:p w14:paraId="2FDA328A" w14:textId="1BE80246" w:rsidR="00F163DC" w:rsidRDefault="00F163DC" w:rsidP="007C050E">
      <w:pPr>
        <w:pStyle w:val="Lijstalinea"/>
        <w:numPr>
          <w:ilvl w:val="0"/>
          <w:numId w:val="7"/>
        </w:numPr>
        <w:rPr>
          <w:rFonts w:cs="Arial"/>
          <w:szCs w:val="20"/>
        </w:rPr>
      </w:pPr>
      <w:r>
        <w:rPr>
          <w:rFonts w:cs="Arial"/>
          <w:szCs w:val="20"/>
        </w:rPr>
        <w:t>Projectleiders</w:t>
      </w:r>
    </w:p>
    <w:p w14:paraId="18AC866D" w14:textId="135F48C7" w:rsidR="00F163DC" w:rsidRDefault="008A07A0" w:rsidP="007C050E">
      <w:pPr>
        <w:pStyle w:val="Lijstalinea"/>
        <w:numPr>
          <w:ilvl w:val="0"/>
          <w:numId w:val="7"/>
        </w:numPr>
        <w:rPr>
          <w:rFonts w:cs="Arial"/>
          <w:szCs w:val="20"/>
        </w:rPr>
      </w:pPr>
      <w:r>
        <w:rPr>
          <w:rFonts w:cs="Arial"/>
          <w:szCs w:val="20"/>
        </w:rPr>
        <w:t>Technisch</w:t>
      </w:r>
      <w:r w:rsidR="004F2257">
        <w:rPr>
          <w:rFonts w:cs="Arial"/>
          <w:szCs w:val="20"/>
        </w:rPr>
        <w:t xml:space="preserve"> b</w:t>
      </w:r>
      <w:r w:rsidR="00F163DC">
        <w:rPr>
          <w:rFonts w:cs="Arial"/>
          <w:szCs w:val="20"/>
        </w:rPr>
        <w:t>eheerders</w:t>
      </w:r>
    </w:p>
    <w:p w14:paraId="01D44F19" w14:textId="41BFF162" w:rsidR="00861FA4" w:rsidRPr="00F163DC" w:rsidRDefault="00861FA4" w:rsidP="007C050E">
      <w:pPr>
        <w:pStyle w:val="Lijstalinea"/>
        <w:numPr>
          <w:ilvl w:val="0"/>
          <w:numId w:val="7"/>
        </w:numPr>
        <w:rPr>
          <w:rFonts w:cs="Arial"/>
        </w:rPr>
      </w:pPr>
      <w:r w:rsidRPr="3673B5E5">
        <w:rPr>
          <w:rFonts w:cs="Arial"/>
        </w:rPr>
        <w:t>Juristen</w:t>
      </w:r>
    </w:p>
    <w:p w14:paraId="51AAFDDB" w14:textId="76B1FAE5" w:rsidR="4E9FD407" w:rsidRDefault="4E9FD407" w:rsidP="007C050E">
      <w:pPr>
        <w:pStyle w:val="Lijstalinea"/>
        <w:numPr>
          <w:ilvl w:val="0"/>
          <w:numId w:val="7"/>
        </w:numPr>
        <w:rPr>
          <w:rFonts w:cs="Arial"/>
        </w:rPr>
      </w:pPr>
      <w:r w:rsidRPr="3673B5E5">
        <w:rPr>
          <w:rFonts w:cs="Arial"/>
        </w:rPr>
        <w:t>Onderwijshuisvesting</w:t>
      </w:r>
    </w:p>
    <w:p w14:paraId="151DCC46" w14:textId="77777777" w:rsidR="00F97A5C" w:rsidRDefault="00F97A5C" w:rsidP="00F97A5C">
      <w:pPr>
        <w:pStyle w:val="Lijstalinea"/>
        <w:ind w:left="1068"/>
        <w:rPr>
          <w:rFonts w:cs="Arial"/>
        </w:rPr>
      </w:pPr>
    </w:p>
    <w:p w14:paraId="7627FAC0" w14:textId="260784F3" w:rsidR="0031369C" w:rsidRDefault="25D113E9" w:rsidP="46A125A8">
      <w:pPr>
        <w:rPr>
          <w:rFonts w:cs="Arial"/>
        </w:rPr>
      </w:pPr>
      <w:r w:rsidRPr="46A125A8">
        <w:rPr>
          <w:rFonts w:cs="Arial"/>
        </w:rPr>
        <w:t>We</w:t>
      </w:r>
      <w:r w:rsidR="1E9B5982" w:rsidRPr="46A125A8">
        <w:rPr>
          <w:rFonts w:cs="Arial"/>
        </w:rPr>
        <w:t xml:space="preserve"> </w:t>
      </w:r>
      <w:r w:rsidR="5255E35D" w:rsidRPr="46A125A8">
        <w:rPr>
          <w:rFonts w:cs="Arial"/>
        </w:rPr>
        <w:t>werk</w:t>
      </w:r>
      <w:r w:rsidR="1E9B5982" w:rsidRPr="46A125A8">
        <w:rPr>
          <w:rFonts w:cs="Arial"/>
        </w:rPr>
        <w:t>en</w:t>
      </w:r>
      <w:r w:rsidR="261A65C0" w:rsidRPr="46A125A8">
        <w:rPr>
          <w:rFonts w:cs="Arial"/>
        </w:rPr>
        <w:t xml:space="preserve"> </w:t>
      </w:r>
      <w:r w:rsidR="5255E35D" w:rsidRPr="46A125A8">
        <w:rPr>
          <w:rFonts w:cs="Arial"/>
        </w:rPr>
        <w:t xml:space="preserve">met een veelvoud aan data, systemen en processen. Informatie en data is momenteel versnipperd, het zicht erop is verdeeld onder collega's en er is geen automatische verbinding en eenduidigheid. We werken met </w:t>
      </w:r>
      <w:proofErr w:type="spellStart"/>
      <w:r w:rsidR="5255E35D" w:rsidRPr="46A125A8">
        <w:rPr>
          <w:rFonts w:cs="Arial"/>
        </w:rPr>
        <w:t>work-arounds</w:t>
      </w:r>
      <w:proofErr w:type="spellEnd"/>
      <w:r w:rsidR="5255E35D" w:rsidRPr="46A125A8">
        <w:rPr>
          <w:rFonts w:cs="Arial"/>
        </w:rPr>
        <w:t xml:space="preserve"> en moeten telkens informatie controleren of synchroniseren. </w:t>
      </w:r>
    </w:p>
    <w:p w14:paraId="508D9258" w14:textId="2F5373A5" w:rsidR="0031369C" w:rsidRDefault="5255E35D" w:rsidP="70604C06">
      <w:pPr>
        <w:rPr>
          <w:rFonts w:cs="Arial"/>
        </w:rPr>
      </w:pPr>
      <w:r w:rsidRPr="46A125A8">
        <w:rPr>
          <w:rFonts w:cs="Arial"/>
        </w:rPr>
        <w:t xml:space="preserve">De </w:t>
      </w:r>
      <w:r w:rsidR="0C00D22C" w:rsidRPr="46A125A8">
        <w:rPr>
          <w:rFonts w:cs="Arial"/>
        </w:rPr>
        <w:t>wens</w:t>
      </w:r>
      <w:r w:rsidRPr="46A125A8">
        <w:rPr>
          <w:rFonts w:cs="Arial"/>
        </w:rPr>
        <w:t xml:space="preserve"> is om door middel van de automatisering deze problemen op te lossen. </w:t>
      </w:r>
      <w:r w:rsidR="2B8DD33E" w:rsidRPr="46A125A8">
        <w:rPr>
          <w:rFonts w:cs="Arial"/>
        </w:rPr>
        <w:t>We willen z</w:t>
      </w:r>
      <w:r w:rsidRPr="46A125A8">
        <w:rPr>
          <w:rFonts w:cs="Arial"/>
        </w:rPr>
        <w:t xml:space="preserve">oveel </w:t>
      </w:r>
      <w:r w:rsidR="00855B83">
        <w:rPr>
          <w:rFonts w:cs="Arial"/>
        </w:rPr>
        <w:t xml:space="preserve">mogelijk </w:t>
      </w:r>
      <w:r w:rsidRPr="46A125A8">
        <w:rPr>
          <w:rFonts w:cs="Arial"/>
        </w:rPr>
        <w:t>werken vanuit één systeem op basis van eenduidige inzichten</w:t>
      </w:r>
      <w:r w:rsidR="140AD624" w:rsidRPr="46A125A8">
        <w:rPr>
          <w:rFonts w:cs="Arial"/>
        </w:rPr>
        <w:t>, v</w:t>
      </w:r>
      <w:r w:rsidRPr="46A125A8">
        <w:rPr>
          <w:rFonts w:cs="Arial"/>
        </w:rPr>
        <w:t xml:space="preserve">erbinding maken tussen informatie en </w:t>
      </w:r>
      <w:r w:rsidR="205F8BFE" w:rsidRPr="46A125A8">
        <w:rPr>
          <w:rFonts w:cs="Arial"/>
        </w:rPr>
        <w:t xml:space="preserve">we willen </w:t>
      </w:r>
      <w:r w:rsidRPr="46A125A8">
        <w:rPr>
          <w:rFonts w:cs="Arial"/>
        </w:rPr>
        <w:t xml:space="preserve">inzicht </w:t>
      </w:r>
      <w:r w:rsidR="4E145403" w:rsidRPr="46A125A8">
        <w:rPr>
          <w:rFonts w:cs="Arial"/>
        </w:rPr>
        <w:t xml:space="preserve">krijgen </w:t>
      </w:r>
      <w:r w:rsidRPr="46A125A8">
        <w:rPr>
          <w:rFonts w:cs="Arial"/>
        </w:rPr>
        <w:t xml:space="preserve">in onze opgaven en de voortgang daarvan. </w:t>
      </w:r>
    </w:p>
    <w:p w14:paraId="03337A83" w14:textId="5FE0F235" w:rsidR="0031369C" w:rsidRDefault="7308ADC5" w:rsidP="46A125A8">
      <w:pPr>
        <w:rPr>
          <w:rFonts w:cs="Arial"/>
        </w:rPr>
      </w:pPr>
      <w:r w:rsidRPr="46A125A8">
        <w:rPr>
          <w:rFonts w:cs="Arial"/>
        </w:rPr>
        <w:t xml:space="preserve">Naar aanleiding van de antwoorden uit de markt op onze vragen wil de gemeente </w:t>
      </w:r>
      <w:r w:rsidR="00855B83">
        <w:rPr>
          <w:rFonts w:cs="Arial"/>
        </w:rPr>
        <w:t xml:space="preserve">helder krijgen </w:t>
      </w:r>
      <w:r w:rsidR="219F0B49" w:rsidRPr="46A125A8">
        <w:rPr>
          <w:rFonts w:cs="Arial"/>
        </w:rPr>
        <w:t xml:space="preserve">of het noodzakelijk is om voor </w:t>
      </w:r>
      <w:r w:rsidR="000B86E0" w:rsidRPr="46A125A8">
        <w:rPr>
          <w:rFonts w:cs="Arial"/>
        </w:rPr>
        <w:t>het sub</w:t>
      </w:r>
      <w:r w:rsidR="00F97A5C">
        <w:rPr>
          <w:rFonts w:cs="Arial"/>
        </w:rPr>
        <w:t xml:space="preserve"> </w:t>
      </w:r>
      <w:r w:rsidR="000B86E0" w:rsidRPr="46A125A8">
        <w:rPr>
          <w:rFonts w:cs="Arial"/>
        </w:rPr>
        <w:t xml:space="preserve">team </w:t>
      </w:r>
      <w:r w:rsidR="219F0B49" w:rsidRPr="46A125A8">
        <w:rPr>
          <w:rFonts w:cs="Arial"/>
        </w:rPr>
        <w:t>onderwijshuisvesting een separate applicatie in te zetten.</w:t>
      </w:r>
      <w:r w:rsidR="001A6F7D">
        <w:br/>
      </w:r>
    </w:p>
    <w:p w14:paraId="4E087BEB" w14:textId="3205161E" w:rsidR="0031369C" w:rsidRPr="0031369C" w:rsidRDefault="5CCD3952" w:rsidP="46A125A8">
      <w:pPr>
        <w:rPr>
          <w:rFonts w:cs="Arial"/>
          <w:b/>
          <w:bCs/>
          <w:u w:val="single"/>
        </w:rPr>
      </w:pPr>
      <w:r w:rsidRPr="46A125A8">
        <w:rPr>
          <w:rFonts w:cs="Arial"/>
          <w:b/>
          <w:bCs/>
          <w:u w:val="single"/>
        </w:rPr>
        <w:t>Gewenste situatie</w:t>
      </w:r>
    </w:p>
    <w:p w14:paraId="73721176" w14:textId="51A01C14" w:rsidR="0031369C" w:rsidRDefault="5255E35D" w:rsidP="70604C06">
      <w:pPr>
        <w:rPr>
          <w:rFonts w:cs="Arial"/>
        </w:rPr>
      </w:pPr>
      <w:r w:rsidRPr="46A125A8">
        <w:rPr>
          <w:rFonts w:cs="Arial"/>
        </w:rPr>
        <w:t xml:space="preserve">Het beoogd resultaat van het project bestaat uit een systeem dat voldoet aan een compleet eisenpakket, </w:t>
      </w:r>
      <w:r w:rsidR="4E1E5B55" w:rsidRPr="46A125A8">
        <w:rPr>
          <w:rFonts w:cs="Arial"/>
        </w:rPr>
        <w:t>i</w:t>
      </w:r>
      <w:r w:rsidRPr="46A125A8">
        <w:rPr>
          <w:rFonts w:cs="Arial"/>
        </w:rPr>
        <w:t xml:space="preserve">ngericht is en beschikbaar is voor onze werkprocessen </w:t>
      </w:r>
      <w:r w:rsidR="0840E69D" w:rsidRPr="46A125A8">
        <w:rPr>
          <w:rFonts w:cs="Arial"/>
        </w:rPr>
        <w:t xml:space="preserve">in </w:t>
      </w:r>
      <w:r w:rsidRPr="46A125A8">
        <w:rPr>
          <w:rFonts w:cs="Arial"/>
        </w:rPr>
        <w:t>uiterlijk medio 202</w:t>
      </w:r>
      <w:r w:rsidR="47BA187E" w:rsidRPr="46A125A8">
        <w:rPr>
          <w:rFonts w:cs="Arial"/>
        </w:rPr>
        <w:t>7</w:t>
      </w:r>
      <w:r w:rsidRPr="46A125A8">
        <w:rPr>
          <w:rFonts w:cs="Arial"/>
        </w:rPr>
        <w:t>. Het systeem moet zo compleet mogelijk zijn, objectgericht en door te ontwikkelen zijn naar</w:t>
      </w:r>
      <w:r w:rsidR="6ED46123" w:rsidRPr="46A125A8">
        <w:rPr>
          <w:rFonts w:cs="Arial"/>
        </w:rPr>
        <w:t xml:space="preserve"> de </w:t>
      </w:r>
      <w:r w:rsidRPr="46A125A8">
        <w:rPr>
          <w:rFonts w:cs="Arial"/>
        </w:rPr>
        <w:t xml:space="preserve">wensen op </w:t>
      </w:r>
      <w:r w:rsidR="31AB22A8" w:rsidRPr="46A125A8">
        <w:rPr>
          <w:rFonts w:cs="Arial"/>
        </w:rPr>
        <w:t xml:space="preserve">het </w:t>
      </w:r>
      <w:r w:rsidRPr="46A125A8">
        <w:rPr>
          <w:rFonts w:cs="Arial"/>
        </w:rPr>
        <w:t xml:space="preserve">gebied van taken en werkprocessen. Al dan niet kunnen invoegen van onderdelen, met name van onderwijshuisvesting, in één systeem, of afzonderlijk met een koppeling. </w:t>
      </w:r>
    </w:p>
    <w:p w14:paraId="7A7B4208" w14:textId="03ED7C9C" w:rsidR="009415FE" w:rsidRPr="002F52EB" w:rsidRDefault="009415FE" w:rsidP="009415FE">
      <w:pPr>
        <w:rPr>
          <w:rFonts w:cs="Arial"/>
          <w:szCs w:val="20"/>
        </w:rPr>
      </w:pPr>
      <w:r w:rsidRPr="002F52EB">
        <w:rPr>
          <w:rFonts w:cs="Arial"/>
          <w:szCs w:val="20"/>
        </w:rPr>
        <w:t>De nieuwe situatie moet leiden tot:</w:t>
      </w:r>
    </w:p>
    <w:p w14:paraId="7A3105BA" w14:textId="590D1407" w:rsidR="009415FE" w:rsidRPr="002F52EB" w:rsidRDefault="1362898E" w:rsidP="43C894CB">
      <w:pPr>
        <w:pStyle w:val="Lijstalinea"/>
        <w:numPr>
          <w:ilvl w:val="0"/>
          <w:numId w:val="6"/>
        </w:numPr>
        <w:rPr>
          <w:rFonts w:cs="Arial"/>
        </w:rPr>
      </w:pPr>
      <w:r w:rsidRPr="46A125A8">
        <w:rPr>
          <w:rFonts w:cs="Arial"/>
        </w:rPr>
        <w:t xml:space="preserve">Eenduidige en betrouwbare informatievoorziening, waarbij gegevens actueel, toegankelijk en herbruikbaar </w:t>
      </w:r>
      <w:r w:rsidR="19C01793" w:rsidRPr="46A125A8">
        <w:rPr>
          <w:rFonts w:cs="Arial"/>
        </w:rPr>
        <w:t>en eenvoudig gedeeld kunnen worden</w:t>
      </w:r>
      <w:r w:rsidR="5EAAEB69" w:rsidRPr="46A125A8">
        <w:rPr>
          <w:rFonts w:cs="Arial"/>
        </w:rPr>
        <w:t>;</w:t>
      </w:r>
    </w:p>
    <w:p w14:paraId="6FEAB689" w14:textId="71C13A05" w:rsidR="002F52EB" w:rsidRPr="002F52EB" w:rsidRDefault="1362898E" w:rsidP="46A125A8">
      <w:pPr>
        <w:pStyle w:val="Lijstalinea"/>
        <w:numPr>
          <w:ilvl w:val="0"/>
          <w:numId w:val="6"/>
        </w:numPr>
        <w:rPr>
          <w:rFonts w:cs="Arial"/>
        </w:rPr>
      </w:pPr>
      <w:r w:rsidRPr="46A125A8">
        <w:rPr>
          <w:rFonts w:cs="Arial"/>
        </w:rPr>
        <w:t>Beheersbare kosten en schaalbare inrichting, zodat de oplossing duurzaam kan meegroeien met toekomstige ontwikkelingen</w:t>
      </w:r>
      <w:r w:rsidR="0C1A4994" w:rsidRPr="46A125A8">
        <w:rPr>
          <w:rFonts w:cs="Arial"/>
        </w:rPr>
        <w:t>;</w:t>
      </w:r>
      <w:r w:rsidRPr="46A125A8">
        <w:rPr>
          <w:rFonts w:cs="Arial"/>
        </w:rPr>
        <w:t xml:space="preserve"> </w:t>
      </w:r>
    </w:p>
    <w:p w14:paraId="1A699A10" w14:textId="77413FF4" w:rsidR="002F52EB" w:rsidRPr="002F52EB" w:rsidRDefault="2FBFD685" w:rsidP="002F52EB">
      <w:pPr>
        <w:pStyle w:val="Lijstalinea"/>
        <w:numPr>
          <w:ilvl w:val="0"/>
          <w:numId w:val="6"/>
        </w:numPr>
        <w:rPr>
          <w:rFonts w:cs="Arial"/>
        </w:rPr>
      </w:pPr>
      <w:r w:rsidRPr="46A125A8">
        <w:rPr>
          <w:rFonts w:cs="Arial"/>
        </w:rPr>
        <w:lastRenderedPageBreak/>
        <w:t xml:space="preserve">Naadloze integratie met bestaande platforms, zoals Microsoft 365, UNIT4, Zaaksysteem.nl </w:t>
      </w:r>
      <w:r w:rsidR="25CDE7FA" w:rsidRPr="46A125A8">
        <w:rPr>
          <w:rFonts w:cs="Arial"/>
        </w:rPr>
        <w:t>;</w:t>
      </w:r>
    </w:p>
    <w:p w14:paraId="74E94CBD" w14:textId="3649927F" w:rsidR="002F52EB" w:rsidRPr="002F52EB" w:rsidRDefault="25CDE7FA" w:rsidP="46A125A8">
      <w:pPr>
        <w:pStyle w:val="Lijstalinea"/>
        <w:numPr>
          <w:ilvl w:val="0"/>
          <w:numId w:val="6"/>
        </w:numPr>
        <w:rPr>
          <w:rFonts w:cs="Arial"/>
        </w:rPr>
      </w:pPr>
      <w:r w:rsidRPr="46A125A8">
        <w:rPr>
          <w:rFonts w:cs="Arial"/>
        </w:rPr>
        <w:t xml:space="preserve">Een </w:t>
      </w:r>
      <w:r w:rsidR="2FBFD685" w:rsidRPr="46A125A8">
        <w:rPr>
          <w:rFonts w:cs="Arial"/>
        </w:rPr>
        <w:t xml:space="preserve">eenvoudige en gebruiksvriendelijke manier </w:t>
      </w:r>
      <w:r w:rsidR="570D51C6" w:rsidRPr="46A125A8">
        <w:rPr>
          <w:rFonts w:cs="Arial"/>
        </w:rPr>
        <w:t xml:space="preserve">waarop </w:t>
      </w:r>
      <w:r w:rsidR="2FBFD685" w:rsidRPr="46A125A8">
        <w:rPr>
          <w:rFonts w:cs="Arial"/>
        </w:rPr>
        <w:t xml:space="preserve">rapportages kunnen worden opgesteld, dan wel, dat de applicatie beschikt over een API-koppeling, waarmee rapportages in Power BI kunnen worden gegenereerd. </w:t>
      </w:r>
    </w:p>
    <w:p w14:paraId="27C4C619" w14:textId="77777777" w:rsidR="002F52EB" w:rsidRDefault="002F52EB" w:rsidP="002F52EB">
      <w:pPr>
        <w:pStyle w:val="Lijstalinea"/>
        <w:rPr>
          <w:rFonts w:cs="Arial"/>
        </w:rPr>
      </w:pPr>
    </w:p>
    <w:p w14:paraId="6C7F2B2B" w14:textId="3498247E" w:rsidR="00D879AD" w:rsidRPr="002F52EB" w:rsidRDefault="53B243A9" w:rsidP="46A125A8">
      <w:pPr>
        <w:rPr>
          <w:rFonts w:cs="Arial"/>
          <w:highlight w:val="yellow"/>
        </w:rPr>
      </w:pPr>
      <w:r w:rsidRPr="46A125A8">
        <w:rPr>
          <w:rFonts w:cs="Arial"/>
        </w:rPr>
        <w:t xml:space="preserve">Naar aanleiding van </w:t>
      </w:r>
      <w:r w:rsidR="7A66B5F6" w:rsidRPr="46A125A8">
        <w:rPr>
          <w:rFonts w:cs="Arial"/>
        </w:rPr>
        <w:t xml:space="preserve">de </w:t>
      </w:r>
      <w:r w:rsidRPr="46A125A8">
        <w:rPr>
          <w:rFonts w:cs="Arial"/>
        </w:rPr>
        <w:t>reacties z</w:t>
      </w:r>
      <w:r w:rsidR="7A66B5F6" w:rsidRPr="46A125A8">
        <w:rPr>
          <w:rFonts w:cs="Arial"/>
        </w:rPr>
        <w:t xml:space="preserve">al de gemeente </w:t>
      </w:r>
      <w:r w:rsidRPr="46A125A8">
        <w:rPr>
          <w:rFonts w:cs="Arial"/>
        </w:rPr>
        <w:t xml:space="preserve">de belangrijkste bevindingen </w:t>
      </w:r>
      <w:r w:rsidR="27F207C1" w:rsidRPr="46A125A8">
        <w:rPr>
          <w:rFonts w:cs="Arial"/>
        </w:rPr>
        <w:t xml:space="preserve">beknopt en geanonimiseerd </w:t>
      </w:r>
      <w:r w:rsidRPr="46A125A8">
        <w:rPr>
          <w:rFonts w:cs="Arial"/>
        </w:rPr>
        <w:t>in een verslag opnemen.</w:t>
      </w:r>
      <w:r w:rsidR="002F6E34">
        <w:br/>
      </w:r>
      <w:r w:rsidRPr="46A125A8">
        <w:rPr>
          <w:rFonts w:cs="Arial"/>
        </w:rPr>
        <w:t xml:space="preserve"> </w:t>
      </w:r>
    </w:p>
    <w:p w14:paraId="67996780" w14:textId="3317B104" w:rsidR="075A95F2" w:rsidRDefault="075A95F2" w:rsidP="46A125A8">
      <w:pPr>
        <w:rPr>
          <w:rFonts w:eastAsia="Arial" w:cs="Arial"/>
          <w:b/>
          <w:bCs/>
          <w:szCs w:val="20"/>
          <w:u w:val="single"/>
        </w:rPr>
      </w:pPr>
      <w:r w:rsidRPr="46A125A8">
        <w:rPr>
          <w:rFonts w:eastAsia="Arial" w:cs="Arial"/>
          <w:b/>
          <w:bCs/>
          <w:szCs w:val="20"/>
          <w:u w:val="single"/>
        </w:rPr>
        <w:t>Planning:</w:t>
      </w:r>
    </w:p>
    <w:tbl>
      <w:tblPr>
        <w:tblStyle w:val="Tabelraster"/>
        <w:tblW w:w="9067" w:type="dxa"/>
        <w:tblLook w:val="04A0" w:firstRow="1" w:lastRow="0" w:firstColumn="1" w:lastColumn="0" w:noHBand="0" w:noVBand="1"/>
      </w:tblPr>
      <w:tblGrid>
        <w:gridCol w:w="417"/>
        <w:gridCol w:w="3760"/>
        <w:gridCol w:w="1551"/>
        <w:gridCol w:w="1666"/>
        <w:gridCol w:w="1673"/>
      </w:tblGrid>
      <w:tr w:rsidR="00855B83" w14:paraId="341DEA7D" w14:textId="2EE3CAEB" w:rsidTr="00855B83">
        <w:tc>
          <w:tcPr>
            <w:tcW w:w="421" w:type="dxa"/>
          </w:tcPr>
          <w:p w14:paraId="4B36C16E" w14:textId="4D946E1F" w:rsidR="00855B83" w:rsidRDefault="00855B83">
            <w:pPr>
              <w:rPr>
                <w:rFonts w:eastAsia="Arial" w:cs="Arial"/>
                <w:szCs w:val="20"/>
              </w:rPr>
            </w:pPr>
          </w:p>
        </w:tc>
        <w:tc>
          <w:tcPr>
            <w:tcW w:w="3827" w:type="dxa"/>
          </w:tcPr>
          <w:p w14:paraId="0EA76A43" w14:textId="7B0CBCE1" w:rsidR="00855B83" w:rsidRPr="00855B83" w:rsidRDefault="00855B83">
            <w:pPr>
              <w:rPr>
                <w:rFonts w:eastAsia="Arial" w:cs="Arial"/>
                <w:b/>
                <w:bCs/>
                <w:szCs w:val="20"/>
              </w:rPr>
            </w:pPr>
            <w:r w:rsidRPr="00855B83">
              <w:rPr>
                <w:rFonts w:eastAsia="Arial" w:cs="Arial"/>
                <w:b/>
                <w:bCs/>
                <w:szCs w:val="20"/>
              </w:rPr>
              <w:t>Onderwerp</w:t>
            </w:r>
          </w:p>
        </w:tc>
        <w:tc>
          <w:tcPr>
            <w:tcW w:w="1559" w:type="dxa"/>
          </w:tcPr>
          <w:p w14:paraId="47A442E3" w14:textId="6DD8DED4" w:rsidR="00855B83" w:rsidRPr="00855B83" w:rsidRDefault="00855B83">
            <w:pPr>
              <w:rPr>
                <w:rFonts w:eastAsia="Arial" w:cs="Arial"/>
                <w:b/>
                <w:bCs/>
                <w:szCs w:val="20"/>
              </w:rPr>
            </w:pPr>
            <w:r w:rsidRPr="00855B83">
              <w:rPr>
                <w:rFonts w:eastAsia="Arial" w:cs="Arial"/>
                <w:b/>
                <w:bCs/>
                <w:szCs w:val="20"/>
              </w:rPr>
              <w:t>Door wie</w:t>
            </w:r>
          </w:p>
        </w:tc>
        <w:tc>
          <w:tcPr>
            <w:tcW w:w="1701" w:type="dxa"/>
          </w:tcPr>
          <w:p w14:paraId="03A6E14D" w14:textId="3C44689C" w:rsidR="00855B83" w:rsidRPr="00855B83" w:rsidRDefault="00855B83">
            <w:pPr>
              <w:rPr>
                <w:rFonts w:eastAsia="Arial" w:cs="Arial"/>
                <w:b/>
                <w:bCs/>
                <w:szCs w:val="20"/>
              </w:rPr>
            </w:pPr>
            <w:r>
              <w:rPr>
                <w:rFonts w:eastAsia="Arial" w:cs="Arial"/>
                <w:b/>
                <w:bCs/>
                <w:szCs w:val="20"/>
              </w:rPr>
              <w:t>Datum</w:t>
            </w:r>
          </w:p>
        </w:tc>
        <w:tc>
          <w:tcPr>
            <w:tcW w:w="1559" w:type="dxa"/>
          </w:tcPr>
          <w:p w14:paraId="73EC74B5" w14:textId="6223D26E" w:rsidR="00855B83" w:rsidRPr="00855B83" w:rsidRDefault="00215BF4">
            <w:pPr>
              <w:rPr>
                <w:rFonts w:eastAsia="Arial" w:cs="Arial"/>
                <w:b/>
                <w:bCs/>
                <w:szCs w:val="20"/>
              </w:rPr>
            </w:pPr>
            <w:r>
              <w:rPr>
                <w:rFonts w:eastAsia="Arial" w:cs="Arial"/>
                <w:b/>
                <w:bCs/>
                <w:szCs w:val="20"/>
              </w:rPr>
              <w:t>Gebruik</w:t>
            </w:r>
          </w:p>
        </w:tc>
      </w:tr>
      <w:tr w:rsidR="00855B83" w14:paraId="511D9A66" w14:textId="51462DB4" w:rsidTr="00855B83">
        <w:tc>
          <w:tcPr>
            <w:tcW w:w="421" w:type="dxa"/>
          </w:tcPr>
          <w:p w14:paraId="7AB99AFE" w14:textId="6D353E43" w:rsidR="00855B83" w:rsidRDefault="00855B83" w:rsidP="00855B83">
            <w:pPr>
              <w:rPr>
                <w:rFonts w:eastAsia="Arial" w:cs="Arial"/>
                <w:szCs w:val="20"/>
              </w:rPr>
            </w:pPr>
            <w:r>
              <w:rPr>
                <w:rFonts w:eastAsia="Arial" w:cs="Arial"/>
                <w:szCs w:val="20"/>
              </w:rPr>
              <w:t>1</w:t>
            </w:r>
          </w:p>
        </w:tc>
        <w:tc>
          <w:tcPr>
            <w:tcW w:w="3827" w:type="dxa"/>
          </w:tcPr>
          <w:p w14:paraId="3D7BFD75" w14:textId="2EA26FF3" w:rsidR="00855B83" w:rsidRDefault="00855B83" w:rsidP="00855B83">
            <w:pPr>
              <w:rPr>
                <w:rFonts w:eastAsia="Arial" w:cs="Arial"/>
                <w:szCs w:val="20"/>
              </w:rPr>
            </w:pPr>
            <w:r>
              <w:rPr>
                <w:rFonts w:eastAsia="Arial" w:cs="Arial"/>
                <w:szCs w:val="20"/>
              </w:rPr>
              <w:t xml:space="preserve">Stellen van verduidelijkingsvragen </w:t>
            </w:r>
          </w:p>
        </w:tc>
        <w:tc>
          <w:tcPr>
            <w:tcW w:w="1559" w:type="dxa"/>
          </w:tcPr>
          <w:p w14:paraId="58B73CA8" w14:textId="5F42DDD7" w:rsidR="00855B83" w:rsidRDefault="00855B83" w:rsidP="00855B83">
            <w:pPr>
              <w:rPr>
                <w:rFonts w:eastAsia="Arial" w:cs="Arial"/>
                <w:szCs w:val="20"/>
              </w:rPr>
            </w:pPr>
            <w:r>
              <w:rPr>
                <w:rFonts w:eastAsia="Arial" w:cs="Arial"/>
                <w:szCs w:val="20"/>
              </w:rPr>
              <w:t>Marktpartijen</w:t>
            </w:r>
          </w:p>
        </w:tc>
        <w:tc>
          <w:tcPr>
            <w:tcW w:w="1701" w:type="dxa"/>
          </w:tcPr>
          <w:p w14:paraId="089ED9FE" w14:textId="37F20712" w:rsidR="00855B83" w:rsidRDefault="00855B83" w:rsidP="00855B83">
            <w:pPr>
              <w:rPr>
                <w:rFonts w:eastAsia="Arial" w:cs="Arial"/>
                <w:szCs w:val="20"/>
              </w:rPr>
            </w:pPr>
            <w:r>
              <w:rPr>
                <w:rFonts w:eastAsia="Arial" w:cs="Arial"/>
                <w:szCs w:val="20"/>
              </w:rPr>
              <w:t>t/m 22 juni 2026</w:t>
            </w:r>
          </w:p>
        </w:tc>
        <w:tc>
          <w:tcPr>
            <w:tcW w:w="1559" w:type="dxa"/>
          </w:tcPr>
          <w:p w14:paraId="0C54263D" w14:textId="4D69FB10" w:rsidR="00855B83" w:rsidRDefault="00855B83" w:rsidP="00855B83">
            <w:pPr>
              <w:rPr>
                <w:rFonts w:eastAsia="Arial" w:cs="Arial"/>
                <w:szCs w:val="20"/>
              </w:rPr>
            </w:pPr>
            <w:r>
              <w:rPr>
                <w:rFonts w:eastAsia="Arial" w:cs="Arial"/>
                <w:szCs w:val="20"/>
              </w:rPr>
              <w:t>Excel format</w:t>
            </w:r>
            <w:r w:rsidR="00215BF4">
              <w:rPr>
                <w:rFonts w:eastAsia="Arial" w:cs="Arial"/>
                <w:szCs w:val="20"/>
              </w:rPr>
              <w:t xml:space="preserve"> en berichtenservice TenderNed</w:t>
            </w:r>
          </w:p>
        </w:tc>
      </w:tr>
      <w:tr w:rsidR="00855B83" w14:paraId="6B7F8896" w14:textId="134BAF74" w:rsidTr="00855B83">
        <w:tc>
          <w:tcPr>
            <w:tcW w:w="421" w:type="dxa"/>
          </w:tcPr>
          <w:p w14:paraId="77B90C93" w14:textId="270CA445" w:rsidR="00855B83" w:rsidRDefault="00855B83">
            <w:pPr>
              <w:rPr>
                <w:rFonts w:eastAsia="Arial" w:cs="Arial"/>
                <w:szCs w:val="20"/>
              </w:rPr>
            </w:pPr>
            <w:r>
              <w:rPr>
                <w:rFonts w:eastAsia="Arial" w:cs="Arial"/>
                <w:szCs w:val="20"/>
              </w:rPr>
              <w:t>2</w:t>
            </w:r>
          </w:p>
        </w:tc>
        <w:tc>
          <w:tcPr>
            <w:tcW w:w="3827" w:type="dxa"/>
          </w:tcPr>
          <w:p w14:paraId="11245539" w14:textId="0E04766B" w:rsidR="00855B83" w:rsidRDefault="00855B83">
            <w:pPr>
              <w:rPr>
                <w:rFonts w:eastAsia="Arial" w:cs="Arial"/>
                <w:szCs w:val="20"/>
              </w:rPr>
            </w:pPr>
            <w:r>
              <w:rPr>
                <w:rFonts w:eastAsia="Arial" w:cs="Arial"/>
                <w:szCs w:val="20"/>
              </w:rPr>
              <w:t>Antwoorden op verduidelijkingsvragen</w:t>
            </w:r>
          </w:p>
        </w:tc>
        <w:tc>
          <w:tcPr>
            <w:tcW w:w="1559" w:type="dxa"/>
          </w:tcPr>
          <w:p w14:paraId="39E61BE3" w14:textId="4FF9573D" w:rsidR="00855B83" w:rsidRDefault="00855B83">
            <w:pPr>
              <w:rPr>
                <w:rFonts w:eastAsia="Arial" w:cs="Arial"/>
                <w:szCs w:val="20"/>
              </w:rPr>
            </w:pPr>
            <w:r>
              <w:rPr>
                <w:rFonts w:eastAsia="Arial" w:cs="Arial"/>
                <w:szCs w:val="20"/>
              </w:rPr>
              <w:t>Gemeente</w:t>
            </w:r>
          </w:p>
        </w:tc>
        <w:tc>
          <w:tcPr>
            <w:tcW w:w="1701" w:type="dxa"/>
          </w:tcPr>
          <w:p w14:paraId="4BC8A570" w14:textId="0AB33A44" w:rsidR="00855B83" w:rsidRDefault="00855B83">
            <w:pPr>
              <w:rPr>
                <w:rFonts w:eastAsia="Arial" w:cs="Arial"/>
                <w:szCs w:val="20"/>
              </w:rPr>
            </w:pPr>
            <w:r>
              <w:rPr>
                <w:rFonts w:eastAsia="Arial" w:cs="Arial"/>
                <w:szCs w:val="20"/>
              </w:rPr>
              <w:t>op 26 juni 2026</w:t>
            </w:r>
          </w:p>
        </w:tc>
        <w:tc>
          <w:tcPr>
            <w:tcW w:w="1559" w:type="dxa"/>
          </w:tcPr>
          <w:p w14:paraId="5996BEF2" w14:textId="12FF14C5" w:rsidR="00215BF4" w:rsidRDefault="00215BF4">
            <w:pPr>
              <w:rPr>
                <w:rFonts w:eastAsia="Arial" w:cs="Arial"/>
                <w:szCs w:val="20"/>
              </w:rPr>
            </w:pPr>
          </w:p>
        </w:tc>
      </w:tr>
      <w:tr w:rsidR="00855B83" w14:paraId="7A47942E" w14:textId="77777777" w:rsidTr="00855B83">
        <w:tc>
          <w:tcPr>
            <w:tcW w:w="421" w:type="dxa"/>
          </w:tcPr>
          <w:p w14:paraId="5EEB5CFD" w14:textId="2B949AB9" w:rsidR="00855B83" w:rsidRDefault="00855B83">
            <w:pPr>
              <w:rPr>
                <w:rFonts w:eastAsia="Arial" w:cs="Arial"/>
                <w:szCs w:val="20"/>
              </w:rPr>
            </w:pPr>
            <w:r>
              <w:rPr>
                <w:rFonts w:eastAsia="Arial" w:cs="Arial"/>
                <w:szCs w:val="20"/>
              </w:rPr>
              <w:t>3</w:t>
            </w:r>
          </w:p>
        </w:tc>
        <w:tc>
          <w:tcPr>
            <w:tcW w:w="3827" w:type="dxa"/>
          </w:tcPr>
          <w:p w14:paraId="065B4748" w14:textId="231CCA55" w:rsidR="00855B83" w:rsidRDefault="00215BF4">
            <w:pPr>
              <w:rPr>
                <w:rFonts w:eastAsia="Arial" w:cs="Arial"/>
                <w:szCs w:val="20"/>
              </w:rPr>
            </w:pPr>
            <w:r>
              <w:rPr>
                <w:rFonts w:eastAsia="Arial" w:cs="Arial"/>
                <w:szCs w:val="20"/>
              </w:rPr>
              <w:t>Antwoorden op vragen van de gemeente/ deze marktconsultatie</w:t>
            </w:r>
          </w:p>
        </w:tc>
        <w:tc>
          <w:tcPr>
            <w:tcW w:w="1559" w:type="dxa"/>
          </w:tcPr>
          <w:p w14:paraId="76CA41CF" w14:textId="638112F1" w:rsidR="00855B83" w:rsidRDefault="00215BF4">
            <w:pPr>
              <w:rPr>
                <w:rFonts w:eastAsia="Arial" w:cs="Arial"/>
                <w:szCs w:val="20"/>
              </w:rPr>
            </w:pPr>
            <w:r>
              <w:rPr>
                <w:rFonts w:eastAsia="Arial" w:cs="Arial"/>
                <w:szCs w:val="20"/>
              </w:rPr>
              <w:t>Marktpartijen</w:t>
            </w:r>
          </w:p>
        </w:tc>
        <w:tc>
          <w:tcPr>
            <w:tcW w:w="1701" w:type="dxa"/>
          </w:tcPr>
          <w:p w14:paraId="484BAC4B" w14:textId="1768E945" w:rsidR="00855B83" w:rsidRDefault="00215BF4">
            <w:pPr>
              <w:rPr>
                <w:rFonts w:eastAsia="Arial" w:cs="Arial"/>
                <w:szCs w:val="20"/>
              </w:rPr>
            </w:pPr>
            <w:r>
              <w:rPr>
                <w:rFonts w:eastAsia="Arial" w:cs="Arial"/>
                <w:szCs w:val="20"/>
              </w:rPr>
              <w:t>t/m 10 juli 2026</w:t>
            </w:r>
          </w:p>
        </w:tc>
        <w:tc>
          <w:tcPr>
            <w:tcW w:w="1559" w:type="dxa"/>
          </w:tcPr>
          <w:p w14:paraId="1A1D8A19" w14:textId="18644120" w:rsidR="00855B83" w:rsidRDefault="00215BF4">
            <w:pPr>
              <w:rPr>
                <w:rFonts w:eastAsia="Arial" w:cs="Arial"/>
                <w:szCs w:val="20"/>
              </w:rPr>
            </w:pPr>
            <w:r>
              <w:rPr>
                <w:rFonts w:eastAsia="Arial" w:cs="Arial"/>
                <w:szCs w:val="20"/>
              </w:rPr>
              <w:t>Word format en berichtenservice TenderNed</w:t>
            </w:r>
          </w:p>
        </w:tc>
      </w:tr>
    </w:tbl>
    <w:p w14:paraId="69991D29" w14:textId="77777777" w:rsidR="00855B83" w:rsidRDefault="00855B83">
      <w:pPr>
        <w:rPr>
          <w:rFonts w:eastAsia="Arial" w:cs="Arial"/>
          <w:szCs w:val="20"/>
        </w:rPr>
      </w:pPr>
    </w:p>
    <w:p w14:paraId="7098884C" w14:textId="28571F31" w:rsidR="00855B83" w:rsidRDefault="00215BF4">
      <w:pPr>
        <w:rPr>
          <w:rFonts w:eastAsia="Arial" w:cs="Arial"/>
          <w:szCs w:val="20"/>
        </w:rPr>
      </w:pPr>
      <w:r>
        <w:rPr>
          <w:rFonts w:eastAsia="Arial" w:cs="Arial"/>
          <w:szCs w:val="20"/>
        </w:rPr>
        <w:t xml:space="preserve">Nadere uitleg: </w:t>
      </w:r>
    </w:p>
    <w:p w14:paraId="2EDA12AD" w14:textId="118E1872" w:rsidR="034E48CD" w:rsidRPr="00215BF4" w:rsidRDefault="034E48CD" w:rsidP="00215BF4">
      <w:pPr>
        <w:pStyle w:val="Lijstalinea"/>
        <w:numPr>
          <w:ilvl w:val="0"/>
          <w:numId w:val="9"/>
        </w:numPr>
      </w:pPr>
      <w:r w:rsidRPr="00215BF4">
        <w:rPr>
          <w:rFonts w:eastAsia="Arial" w:cs="Arial"/>
          <w:szCs w:val="20"/>
        </w:rPr>
        <w:t>Heeft u v</w:t>
      </w:r>
      <w:r w:rsidR="3450DE71" w:rsidRPr="00215BF4">
        <w:rPr>
          <w:rFonts w:eastAsia="Arial" w:cs="Arial"/>
          <w:szCs w:val="20"/>
        </w:rPr>
        <w:t xml:space="preserve">ragen vooraf </w:t>
      </w:r>
      <w:r>
        <w:br/>
      </w:r>
      <w:r w:rsidR="075A95F2" w:rsidRPr="00215BF4">
        <w:rPr>
          <w:rFonts w:eastAsia="Arial" w:cs="Arial"/>
          <w:szCs w:val="20"/>
        </w:rPr>
        <w:t>Indien u verduidelijk</w:t>
      </w:r>
      <w:r w:rsidR="00855B83" w:rsidRPr="00215BF4">
        <w:rPr>
          <w:rFonts w:eastAsia="Arial" w:cs="Arial"/>
          <w:szCs w:val="20"/>
        </w:rPr>
        <w:t>ings</w:t>
      </w:r>
      <w:r w:rsidR="075A95F2" w:rsidRPr="00215BF4">
        <w:rPr>
          <w:rFonts w:eastAsia="Arial" w:cs="Arial"/>
          <w:szCs w:val="20"/>
        </w:rPr>
        <w:t xml:space="preserve">vragen heeft over deze marktconsultatie dan kunt u deze tot en met </w:t>
      </w:r>
      <w:r>
        <w:br/>
      </w:r>
      <w:r w:rsidR="29F2F830" w:rsidRPr="00215BF4">
        <w:rPr>
          <w:rFonts w:eastAsia="Arial" w:cs="Arial"/>
          <w:b/>
          <w:bCs/>
          <w:szCs w:val="20"/>
        </w:rPr>
        <w:t>2</w:t>
      </w:r>
      <w:r w:rsidR="14BB1831" w:rsidRPr="00215BF4">
        <w:rPr>
          <w:rFonts w:eastAsia="Arial" w:cs="Arial"/>
          <w:b/>
          <w:bCs/>
          <w:szCs w:val="20"/>
        </w:rPr>
        <w:t>2</w:t>
      </w:r>
      <w:r w:rsidR="29F2F830" w:rsidRPr="00215BF4">
        <w:rPr>
          <w:rFonts w:eastAsia="Arial" w:cs="Arial"/>
          <w:b/>
          <w:bCs/>
          <w:szCs w:val="20"/>
        </w:rPr>
        <w:t xml:space="preserve"> juni 2026 </w:t>
      </w:r>
      <w:r w:rsidR="075A95F2" w:rsidRPr="00215BF4">
        <w:rPr>
          <w:rFonts w:eastAsia="Arial" w:cs="Arial"/>
          <w:szCs w:val="20"/>
        </w:rPr>
        <w:t xml:space="preserve">via TenderNed indienen. We verzoeken u hiervoor het </w:t>
      </w:r>
      <w:r w:rsidR="075A95F2" w:rsidRPr="00215BF4">
        <w:rPr>
          <w:rFonts w:eastAsia="Arial" w:cs="Arial"/>
          <w:szCs w:val="20"/>
          <w:u w:val="single"/>
        </w:rPr>
        <w:t>bijgevoegde Excel format</w:t>
      </w:r>
      <w:r w:rsidR="075A95F2" w:rsidRPr="00215BF4">
        <w:rPr>
          <w:rFonts w:eastAsia="Arial" w:cs="Arial"/>
          <w:szCs w:val="20"/>
        </w:rPr>
        <w:t xml:space="preserve"> te gebruiken. De vragen worden geanonimiseerd beantwoord en op </w:t>
      </w:r>
      <w:r w:rsidR="075A95F2" w:rsidRPr="00215BF4">
        <w:rPr>
          <w:rFonts w:eastAsia="Arial" w:cs="Arial"/>
          <w:b/>
          <w:bCs/>
          <w:szCs w:val="20"/>
        </w:rPr>
        <w:t>2</w:t>
      </w:r>
      <w:r w:rsidR="213EEDE8" w:rsidRPr="00215BF4">
        <w:rPr>
          <w:rFonts w:eastAsia="Arial" w:cs="Arial"/>
          <w:b/>
          <w:bCs/>
          <w:szCs w:val="20"/>
        </w:rPr>
        <w:t>6 juni 2026</w:t>
      </w:r>
      <w:r w:rsidR="075A95F2" w:rsidRPr="00215BF4">
        <w:rPr>
          <w:rFonts w:eastAsia="Arial" w:cs="Arial"/>
          <w:szCs w:val="20"/>
        </w:rPr>
        <w:t xml:space="preserve"> op TenderNed gepubliceerd.</w:t>
      </w:r>
    </w:p>
    <w:p w14:paraId="0C116AE1" w14:textId="77777777" w:rsidR="00215BF4" w:rsidRDefault="00215BF4" w:rsidP="00215BF4">
      <w:pPr>
        <w:pStyle w:val="Lijstalinea"/>
      </w:pPr>
    </w:p>
    <w:p w14:paraId="6E21DA9F" w14:textId="133DF756" w:rsidR="7846A3DE" w:rsidRPr="00215BF4" w:rsidRDefault="7846A3DE" w:rsidP="00215BF4">
      <w:pPr>
        <w:pStyle w:val="Lijstalinea"/>
        <w:numPr>
          <w:ilvl w:val="0"/>
          <w:numId w:val="9"/>
        </w:numPr>
        <w:rPr>
          <w:rFonts w:eastAsia="Arial" w:cs="Arial"/>
          <w:szCs w:val="20"/>
        </w:rPr>
      </w:pPr>
      <w:r w:rsidRPr="00215BF4">
        <w:rPr>
          <w:rFonts w:eastAsia="Arial" w:cs="Arial"/>
          <w:szCs w:val="20"/>
        </w:rPr>
        <w:t>De vragen van de gemeente:</w:t>
      </w:r>
      <w:r>
        <w:br/>
      </w:r>
      <w:r w:rsidR="3CDB439B" w:rsidRPr="00215BF4">
        <w:rPr>
          <w:rFonts w:eastAsia="Arial" w:cs="Arial"/>
          <w:szCs w:val="20"/>
        </w:rPr>
        <w:t xml:space="preserve">Daarna </w:t>
      </w:r>
      <w:r w:rsidR="075A95F2" w:rsidRPr="00215BF4">
        <w:rPr>
          <w:rFonts w:eastAsia="Arial" w:cs="Arial"/>
          <w:szCs w:val="20"/>
        </w:rPr>
        <w:t xml:space="preserve">kunt </w:t>
      </w:r>
      <w:r w:rsidR="7DC1409D" w:rsidRPr="00215BF4">
        <w:rPr>
          <w:rFonts w:eastAsia="Arial" w:cs="Arial"/>
          <w:szCs w:val="20"/>
        </w:rPr>
        <w:t xml:space="preserve">u </w:t>
      </w:r>
      <w:r w:rsidR="075A95F2" w:rsidRPr="00215BF4">
        <w:rPr>
          <w:rFonts w:eastAsia="Arial" w:cs="Arial"/>
          <w:szCs w:val="20"/>
        </w:rPr>
        <w:t xml:space="preserve">tot en met </w:t>
      </w:r>
      <w:r w:rsidR="281C9123" w:rsidRPr="00215BF4">
        <w:rPr>
          <w:rFonts w:eastAsia="Arial" w:cs="Arial"/>
          <w:b/>
          <w:bCs/>
          <w:szCs w:val="20"/>
        </w:rPr>
        <w:t>10 juli 2026</w:t>
      </w:r>
      <w:r w:rsidR="075A95F2" w:rsidRPr="00215BF4">
        <w:rPr>
          <w:rFonts w:eastAsia="Arial" w:cs="Arial"/>
          <w:szCs w:val="20"/>
        </w:rPr>
        <w:t xml:space="preserve"> reageren op deze marktconsultatie</w:t>
      </w:r>
      <w:r w:rsidR="50D926D8" w:rsidRPr="00215BF4">
        <w:rPr>
          <w:rFonts w:eastAsia="Arial" w:cs="Arial"/>
          <w:szCs w:val="20"/>
        </w:rPr>
        <w:t>. D</w:t>
      </w:r>
      <w:r w:rsidR="075A95F2" w:rsidRPr="00215BF4">
        <w:rPr>
          <w:rFonts w:eastAsia="Arial" w:cs="Arial"/>
          <w:szCs w:val="20"/>
        </w:rPr>
        <w:t xml:space="preserve">e antwoorden op de door de gemeente gestelde vragen </w:t>
      </w:r>
      <w:r w:rsidR="3FB2CF78" w:rsidRPr="00215BF4">
        <w:rPr>
          <w:rFonts w:eastAsia="Arial" w:cs="Arial"/>
          <w:szCs w:val="20"/>
        </w:rPr>
        <w:t xml:space="preserve">kunt u </w:t>
      </w:r>
      <w:r w:rsidR="075A95F2" w:rsidRPr="00215BF4">
        <w:rPr>
          <w:rFonts w:eastAsia="Arial" w:cs="Arial"/>
          <w:szCs w:val="20"/>
        </w:rPr>
        <w:t xml:space="preserve">versturen via de berichtenservice van TenderNed. We verzoeken u om gebruik te maken van </w:t>
      </w:r>
      <w:r w:rsidR="0AFE5DB2" w:rsidRPr="00215BF4">
        <w:rPr>
          <w:rFonts w:eastAsia="Arial" w:cs="Arial"/>
          <w:szCs w:val="20"/>
          <w:u w:val="single"/>
        </w:rPr>
        <w:t xml:space="preserve">het </w:t>
      </w:r>
      <w:r w:rsidR="075A95F2" w:rsidRPr="00215BF4">
        <w:rPr>
          <w:rFonts w:eastAsia="Arial" w:cs="Arial"/>
          <w:szCs w:val="20"/>
          <w:u w:val="single"/>
        </w:rPr>
        <w:t>format</w:t>
      </w:r>
      <w:r w:rsidR="17693BCD" w:rsidRPr="00215BF4">
        <w:rPr>
          <w:rFonts w:eastAsia="Arial" w:cs="Arial"/>
          <w:szCs w:val="20"/>
          <w:u w:val="single"/>
        </w:rPr>
        <w:t xml:space="preserve"> onderaan dit document</w:t>
      </w:r>
      <w:r w:rsidR="075A95F2" w:rsidRPr="00215BF4">
        <w:rPr>
          <w:rFonts w:eastAsia="Arial" w:cs="Arial"/>
          <w:szCs w:val="20"/>
        </w:rPr>
        <w:t xml:space="preserve">. </w:t>
      </w:r>
    </w:p>
    <w:p w14:paraId="2FDE920D" w14:textId="77777777" w:rsidR="00285032" w:rsidRPr="00F11615" w:rsidRDefault="00285032" w:rsidP="002F6E34">
      <w:pPr>
        <w:rPr>
          <w:rFonts w:cs="Arial"/>
          <w:szCs w:val="20"/>
        </w:rPr>
      </w:pPr>
    </w:p>
    <w:p w14:paraId="419BCC96" w14:textId="40BE5F77" w:rsidR="002F6E34" w:rsidRPr="002F6E34" w:rsidRDefault="006355EC" w:rsidP="002F6E34">
      <w:pPr>
        <w:rPr>
          <w:rFonts w:cs="Arial"/>
          <w:b/>
          <w:bCs/>
          <w:szCs w:val="20"/>
          <w:u w:val="single"/>
        </w:rPr>
      </w:pPr>
      <w:r>
        <w:rPr>
          <w:rFonts w:cs="Arial"/>
          <w:b/>
          <w:bCs/>
          <w:szCs w:val="20"/>
          <w:u w:val="single"/>
        </w:rPr>
        <w:t>Vervolg:</w:t>
      </w:r>
    </w:p>
    <w:p w14:paraId="486E7B04" w14:textId="4E9BDF4C" w:rsidR="00B408F9" w:rsidRPr="00B408F9" w:rsidRDefault="00B408F9" w:rsidP="00B408F9">
      <w:pPr>
        <w:spacing w:after="0" w:line="240" w:lineRule="auto"/>
        <w:rPr>
          <w:rFonts w:cs="Arial"/>
          <w:szCs w:val="20"/>
        </w:rPr>
      </w:pPr>
      <w:r w:rsidRPr="00B408F9">
        <w:rPr>
          <w:rFonts w:cs="Arial"/>
          <w:szCs w:val="20"/>
        </w:rPr>
        <w:t xml:space="preserve">Gemeente Zeist is voornemens om later dit jaar </w:t>
      </w:r>
      <w:r>
        <w:rPr>
          <w:rFonts w:cs="Arial"/>
          <w:szCs w:val="20"/>
        </w:rPr>
        <w:t>(augustus/september</w:t>
      </w:r>
      <w:r w:rsidRPr="00B408F9">
        <w:rPr>
          <w:rFonts w:cs="Arial"/>
          <w:szCs w:val="20"/>
        </w:rPr>
        <w:t>) een aanbesteding te publiceren voor de aanschaf van een vastgoedbeheersysteem. Afhankelijk van de uitkomst van deze aanbesteding, is het voornemen om de implementatie in het eerste kwartaal van 2027 te starten.</w:t>
      </w:r>
    </w:p>
    <w:p w14:paraId="09DFF344" w14:textId="50954680" w:rsidR="007231D6" w:rsidRDefault="007231D6">
      <w:pPr>
        <w:spacing w:after="0" w:line="240" w:lineRule="auto"/>
        <w:rPr>
          <w:rFonts w:cs="Arial"/>
          <w:b/>
          <w:color w:val="000000"/>
          <w:sz w:val="32"/>
          <w:szCs w:val="20"/>
        </w:rPr>
      </w:pPr>
      <w:r>
        <w:rPr>
          <w:b/>
          <w:sz w:val="32"/>
        </w:rPr>
        <w:br w:type="page"/>
      </w:r>
    </w:p>
    <w:tbl>
      <w:tblPr>
        <w:tblStyle w:val="Tabelrasterlicht"/>
        <w:tblW w:w="9838" w:type="dxa"/>
        <w:tblLayout w:type="fixed"/>
        <w:tblLook w:val="00A0" w:firstRow="1" w:lastRow="0" w:firstColumn="1" w:lastColumn="0" w:noHBand="0" w:noVBand="0"/>
      </w:tblPr>
      <w:tblGrid>
        <w:gridCol w:w="562"/>
        <w:gridCol w:w="83"/>
        <w:gridCol w:w="3886"/>
        <w:gridCol w:w="5307"/>
      </w:tblGrid>
      <w:tr w:rsidR="00BE1DB0" w:rsidRPr="002B7CAC" w14:paraId="640F7E4B" w14:textId="77777777" w:rsidTr="46A125A8">
        <w:tc>
          <w:tcPr>
            <w:tcW w:w="562" w:type="dxa"/>
            <w:shd w:val="clear" w:color="auto" w:fill="8ECDC0"/>
          </w:tcPr>
          <w:p w14:paraId="6E182154" w14:textId="367B4EDF" w:rsidR="00BE1DB0" w:rsidRPr="00BE1DB0" w:rsidRDefault="00BE1DB0" w:rsidP="00BD4081">
            <w:pPr>
              <w:rPr>
                <w:rFonts w:cs="Arial"/>
                <w:b/>
                <w:iCs/>
              </w:rPr>
            </w:pPr>
            <w:proofErr w:type="spellStart"/>
            <w:r>
              <w:rPr>
                <w:rFonts w:cs="Arial"/>
                <w:b/>
                <w:iCs/>
              </w:rPr>
              <w:lastRenderedPageBreak/>
              <w:t>N</w:t>
            </w:r>
            <w:r w:rsidR="00440A59">
              <w:rPr>
                <w:rFonts w:cs="Arial"/>
                <w:b/>
                <w:iCs/>
              </w:rPr>
              <w:t>r</w:t>
            </w:r>
            <w:proofErr w:type="spellEnd"/>
          </w:p>
        </w:tc>
        <w:tc>
          <w:tcPr>
            <w:tcW w:w="3969" w:type="dxa"/>
            <w:gridSpan w:val="2"/>
            <w:shd w:val="clear" w:color="auto" w:fill="8ECDC0"/>
          </w:tcPr>
          <w:p w14:paraId="561D80A3" w14:textId="2E076E1D" w:rsidR="00BE1DB0" w:rsidRPr="00BE1DB0" w:rsidRDefault="00BE1DB0" w:rsidP="00BD4081">
            <w:pPr>
              <w:rPr>
                <w:rFonts w:cs="Arial"/>
                <w:b/>
                <w:iCs/>
              </w:rPr>
            </w:pPr>
            <w:bookmarkStart w:id="2" w:name="_Hlk21684191"/>
            <w:r w:rsidRPr="00BE1DB0">
              <w:rPr>
                <w:rFonts w:cs="Arial"/>
                <w:b/>
                <w:iCs/>
              </w:rPr>
              <w:t>Vraag</w:t>
            </w:r>
          </w:p>
        </w:tc>
        <w:tc>
          <w:tcPr>
            <w:tcW w:w="5307" w:type="dxa"/>
            <w:shd w:val="clear" w:color="auto" w:fill="8ECDC0"/>
          </w:tcPr>
          <w:p w14:paraId="44DCC21C" w14:textId="1640F721" w:rsidR="00BE1DB0" w:rsidRPr="00BE1DB0" w:rsidRDefault="00BE1DB0" w:rsidP="20A7DAE6">
            <w:pPr>
              <w:rPr>
                <w:rFonts w:cs="Arial"/>
                <w:b/>
                <w:bCs/>
              </w:rPr>
            </w:pPr>
            <w:r w:rsidRPr="20A7DAE6">
              <w:rPr>
                <w:rFonts w:cs="Arial"/>
                <w:b/>
                <w:bCs/>
              </w:rPr>
              <w:t>Antwoord</w:t>
            </w:r>
            <w:r w:rsidR="6818C6E0" w:rsidRPr="20A7DAE6">
              <w:rPr>
                <w:rFonts w:cs="Arial"/>
                <w:b/>
                <w:bCs/>
              </w:rPr>
              <w:t xml:space="preserve"> (Opmerkingen/ aanvullingen Gem. Zeist)</w:t>
            </w:r>
          </w:p>
        </w:tc>
      </w:tr>
      <w:tr w:rsidR="086583B4" w14:paraId="1C7F130B" w14:textId="77777777" w:rsidTr="46A125A8">
        <w:trPr>
          <w:trHeight w:val="419"/>
        </w:trPr>
        <w:tc>
          <w:tcPr>
            <w:tcW w:w="9838" w:type="dxa"/>
            <w:gridSpan w:val="4"/>
          </w:tcPr>
          <w:p w14:paraId="4AEF81AD" w14:textId="540A0749" w:rsidR="2BD1967A" w:rsidRDefault="2BD1967A" w:rsidP="086583B4">
            <w:pPr>
              <w:rPr>
                <w:rFonts w:eastAsia="Arial" w:cs="Arial"/>
                <w:b/>
                <w:bCs/>
                <w:szCs w:val="20"/>
              </w:rPr>
            </w:pPr>
            <w:r w:rsidRPr="086583B4">
              <w:rPr>
                <w:rFonts w:eastAsia="Arial" w:cs="Arial"/>
                <w:b/>
                <w:bCs/>
                <w:szCs w:val="20"/>
              </w:rPr>
              <w:t>Functionaliteit:</w:t>
            </w:r>
          </w:p>
        </w:tc>
      </w:tr>
      <w:tr w:rsidR="00BF107B" w:rsidRPr="00DC771E" w14:paraId="6B616577" w14:textId="77777777" w:rsidTr="46A125A8">
        <w:trPr>
          <w:trHeight w:val="1002"/>
        </w:trPr>
        <w:tc>
          <w:tcPr>
            <w:tcW w:w="562" w:type="dxa"/>
          </w:tcPr>
          <w:p w14:paraId="47DD1802" w14:textId="5EDAF5A9" w:rsidR="00BF107B" w:rsidRPr="00D44FD4" w:rsidRDefault="00BF107B" w:rsidP="086583B4">
            <w:pPr>
              <w:rPr>
                <w:rFonts w:eastAsia="Arial" w:cs="Arial"/>
                <w:szCs w:val="20"/>
              </w:rPr>
            </w:pPr>
            <w:r w:rsidRPr="086583B4">
              <w:rPr>
                <w:rFonts w:eastAsia="Arial" w:cs="Arial"/>
                <w:szCs w:val="20"/>
              </w:rPr>
              <w:t>1</w:t>
            </w:r>
          </w:p>
        </w:tc>
        <w:tc>
          <w:tcPr>
            <w:tcW w:w="3969" w:type="dxa"/>
            <w:gridSpan w:val="2"/>
          </w:tcPr>
          <w:p w14:paraId="27760843" w14:textId="11D27253" w:rsidR="00BF107B" w:rsidRPr="00D17C3F" w:rsidRDefault="00D17C3F" w:rsidP="00F1083F">
            <w:pPr>
              <w:pStyle w:val="Default"/>
              <w:rPr>
                <w:rFonts w:eastAsia="Arial"/>
                <w:sz w:val="20"/>
                <w:szCs w:val="20"/>
                <w:lang w:val="nl-NL"/>
              </w:rPr>
            </w:pPr>
            <w:r w:rsidRPr="00D17C3F">
              <w:rPr>
                <w:rFonts w:eastAsia="Arial"/>
                <w:sz w:val="20"/>
                <w:szCs w:val="20"/>
                <w:lang w:val="nl-NL"/>
              </w:rPr>
              <w:t>Welke functionaliteiten biedt uw oplossing voor het beheer van (gemeentelijk) vastgoed, zoals objectregistratie, contractbeheer, bezetting, onderhoud en ruimtebeheer?</w:t>
            </w:r>
          </w:p>
        </w:tc>
        <w:tc>
          <w:tcPr>
            <w:tcW w:w="5307" w:type="dxa"/>
          </w:tcPr>
          <w:p w14:paraId="7627AE94" w14:textId="0047B9DC" w:rsidR="00BF107B" w:rsidRPr="00F97A5C" w:rsidRDefault="00BF107B" w:rsidP="20A7DAE6">
            <w:pPr>
              <w:rPr>
                <w:rFonts w:asciiTheme="minorHAnsi" w:hAnsiTheme="minorHAnsi" w:cstheme="minorBidi"/>
              </w:rPr>
            </w:pPr>
          </w:p>
        </w:tc>
      </w:tr>
      <w:tr w:rsidR="00BF107B" w:rsidRPr="00DC771E" w14:paraId="6F5A6E03" w14:textId="77777777" w:rsidTr="46A125A8">
        <w:trPr>
          <w:trHeight w:val="20"/>
        </w:trPr>
        <w:tc>
          <w:tcPr>
            <w:tcW w:w="562" w:type="dxa"/>
          </w:tcPr>
          <w:p w14:paraId="40212F7E" w14:textId="110F446A" w:rsidR="00BF107B" w:rsidRDefault="00BF107B" w:rsidP="086583B4">
            <w:pPr>
              <w:rPr>
                <w:rFonts w:eastAsia="Arial" w:cs="Arial"/>
                <w:szCs w:val="20"/>
              </w:rPr>
            </w:pPr>
            <w:r w:rsidRPr="086583B4">
              <w:rPr>
                <w:rFonts w:eastAsia="Arial" w:cs="Arial"/>
                <w:szCs w:val="20"/>
              </w:rPr>
              <w:t>2</w:t>
            </w:r>
          </w:p>
        </w:tc>
        <w:tc>
          <w:tcPr>
            <w:tcW w:w="3969" w:type="dxa"/>
            <w:gridSpan w:val="2"/>
          </w:tcPr>
          <w:p w14:paraId="5427C46C" w14:textId="5BA52FDA" w:rsidR="00BF107B" w:rsidRPr="007D3E53" w:rsidRDefault="007D3E53" w:rsidP="086583B4">
            <w:pPr>
              <w:pStyle w:val="Default"/>
              <w:rPr>
                <w:rFonts w:eastAsia="Arial"/>
                <w:sz w:val="20"/>
                <w:szCs w:val="20"/>
                <w:lang w:val="nl-NL"/>
              </w:rPr>
            </w:pPr>
            <w:r w:rsidRPr="007D3E53">
              <w:rPr>
                <w:rFonts w:eastAsia="Arial"/>
                <w:sz w:val="20"/>
                <w:szCs w:val="20"/>
                <w:lang w:val="nl-NL"/>
              </w:rPr>
              <w:t>In hoeverre ondersteunt uw oplossing een geïntegreerde aanpak voor vastgoedbeheer, contractbeheer en onderwijshuisvesting binnen één applicatie? Indien dit niet volledig wordt ondersteund, welke koppelingen of aanvullende applicaties zijn volgens u noodzakelijk?</w:t>
            </w:r>
          </w:p>
        </w:tc>
        <w:tc>
          <w:tcPr>
            <w:tcW w:w="5307" w:type="dxa"/>
          </w:tcPr>
          <w:p w14:paraId="14A7404C" w14:textId="0835DB61" w:rsidR="00BF107B" w:rsidRPr="006373B6" w:rsidRDefault="00BF107B" w:rsidP="6929ABA3">
            <w:pPr>
              <w:rPr>
                <w:rFonts w:ascii="Calibri" w:eastAsia="Calibri" w:hAnsi="Calibri" w:cs="Calibri"/>
                <w:szCs w:val="20"/>
              </w:rPr>
            </w:pPr>
          </w:p>
        </w:tc>
      </w:tr>
      <w:tr w:rsidR="086583B4" w14:paraId="7546F688" w14:textId="77777777" w:rsidTr="46A125A8">
        <w:trPr>
          <w:trHeight w:val="20"/>
        </w:trPr>
        <w:tc>
          <w:tcPr>
            <w:tcW w:w="562" w:type="dxa"/>
          </w:tcPr>
          <w:p w14:paraId="04316B83" w14:textId="79EEC59D" w:rsidR="3752D9DD" w:rsidRDefault="3752D9DD" w:rsidP="086583B4">
            <w:pPr>
              <w:rPr>
                <w:rFonts w:eastAsia="Arial" w:cs="Arial"/>
                <w:szCs w:val="20"/>
              </w:rPr>
            </w:pPr>
            <w:r w:rsidRPr="086583B4">
              <w:rPr>
                <w:rFonts w:eastAsia="Arial" w:cs="Arial"/>
                <w:szCs w:val="20"/>
              </w:rPr>
              <w:t>3</w:t>
            </w:r>
          </w:p>
        </w:tc>
        <w:tc>
          <w:tcPr>
            <w:tcW w:w="3969" w:type="dxa"/>
            <w:gridSpan w:val="2"/>
          </w:tcPr>
          <w:p w14:paraId="36F2D0EE" w14:textId="2AD502BF" w:rsidR="46C2AD8A" w:rsidRDefault="46C2AD8A" w:rsidP="086583B4">
            <w:pPr>
              <w:pStyle w:val="Default"/>
              <w:rPr>
                <w:sz w:val="20"/>
                <w:szCs w:val="20"/>
                <w:lang w:val="nl-NL"/>
              </w:rPr>
            </w:pPr>
            <w:r w:rsidRPr="086583B4">
              <w:rPr>
                <w:sz w:val="20"/>
                <w:szCs w:val="20"/>
                <w:lang w:val="nl-NL"/>
              </w:rPr>
              <w:t>Welke mogelijkheden biedt uw oplossing voor het plannen, registreren en monitoren van onderhoudswerkzaamheden en meldingen?</w:t>
            </w:r>
          </w:p>
        </w:tc>
        <w:tc>
          <w:tcPr>
            <w:tcW w:w="5307" w:type="dxa"/>
          </w:tcPr>
          <w:p w14:paraId="5FFD5D4C" w14:textId="3D9E3501" w:rsidR="086583B4" w:rsidRDefault="086583B4" w:rsidP="086583B4">
            <w:pPr>
              <w:rPr>
                <w:rFonts w:asciiTheme="minorHAnsi" w:hAnsiTheme="minorHAnsi" w:cstheme="minorBidi"/>
              </w:rPr>
            </w:pPr>
          </w:p>
        </w:tc>
      </w:tr>
      <w:tr w:rsidR="086583B4" w14:paraId="1080B413" w14:textId="77777777" w:rsidTr="46A125A8">
        <w:trPr>
          <w:trHeight w:val="20"/>
        </w:trPr>
        <w:tc>
          <w:tcPr>
            <w:tcW w:w="562" w:type="dxa"/>
          </w:tcPr>
          <w:p w14:paraId="24486DFB" w14:textId="414501A9" w:rsidR="7BAC21B7" w:rsidRDefault="7BAC21B7" w:rsidP="086583B4">
            <w:pPr>
              <w:rPr>
                <w:rFonts w:eastAsia="Arial" w:cs="Arial"/>
                <w:szCs w:val="20"/>
              </w:rPr>
            </w:pPr>
            <w:r w:rsidRPr="086583B4">
              <w:rPr>
                <w:rFonts w:eastAsia="Arial" w:cs="Arial"/>
                <w:szCs w:val="20"/>
              </w:rPr>
              <w:t>4</w:t>
            </w:r>
          </w:p>
        </w:tc>
        <w:tc>
          <w:tcPr>
            <w:tcW w:w="3969" w:type="dxa"/>
            <w:gridSpan w:val="2"/>
          </w:tcPr>
          <w:p w14:paraId="6AFE3197" w14:textId="77777777" w:rsidR="46C2AD8A" w:rsidRDefault="46C2AD8A" w:rsidP="086583B4">
            <w:pPr>
              <w:pStyle w:val="Default"/>
              <w:rPr>
                <w:sz w:val="20"/>
                <w:szCs w:val="20"/>
                <w:lang w:val="nl-NL"/>
              </w:rPr>
            </w:pPr>
            <w:r w:rsidRPr="086583B4">
              <w:rPr>
                <w:sz w:val="20"/>
                <w:szCs w:val="20"/>
                <w:lang w:val="nl-NL"/>
              </w:rPr>
              <w:t xml:space="preserve">Ondersteunt uw </w:t>
            </w:r>
            <w:r w:rsidR="59601A01" w:rsidRPr="086583B4">
              <w:rPr>
                <w:sz w:val="20"/>
                <w:szCs w:val="20"/>
                <w:lang w:val="nl-NL"/>
              </w:rPr>
              <w:t>software</w:t>
            </w:r>
            <w:r w:rsidRPr="086583B4">
              <w:rPr>
                <w:sz w:val="20"/>
                <w:szCs w:val="20"/>
                <w:lang w:val="nl-NL"/>
              </w:rPr>
              <w:t xml:space="preserve"> </w:t>
            </w:r>
            <w:proofErr w:type="spellStart"/>
            <w:r w:rsidRPr="086583B4">
              <w:rPr>
                <w:sz w:val="20"/>
                <w:szCs w:val="20"/>
                <w:lang w:val="nl-NL"/>
              </w:rPr>
              <w:t>workflows</w:t>
            </w:r>
            <w:proofErr w:type="spellEnd"/>
            <w:r w:rsidRPr="086583B4">
              <w:rPr>
                <w:sz w:val="20"/>
                <w:szCs w:val="20"/>
                <w:lang w:val="nl-NL"/>
              </w:rPr>
              <w:t xml:space="preserve"> en taakbeheer voor processen zoals storingsmeldingen, inspecties, contractverlengingen en goedkeuringen?</w:t>
            </w:r>
          </w:p>
          <w:p w14:paraId="55FC6A4C" w14:textId="09A52F8C" w:rsidR="00231E71" w:rsidRDefault="00231E71" w:rsidP="086583B4">
            <w:pPr>
              <w:pStyle w:val="Default"/>
              <w:rPr>
                <w:sz w:val="20"/>
                <w:szCs w:val="20"/>
                <w:lang w:val="nl-NL"/>
              </w:rPr>
            </w:pPr>
            <w:r>
              <w:rPr>
                <w:sz w:val="20"/>
                <w:szCs w:val="20"/>
                <w:lang w:val="nl-NL"/>
              </w:rPr>
              <w:t>Bij j</w:t>
            </w:r>
            <w:r w:rsidRPr="00231E71">
              <w:rPr>
                <w:sz w:val="20"/>
                <w:szCs w:val="20"/>
                <w:lang w:val="nl-NL"/>
              </w:rPr>
              <w:t>a graag toelichten</w:t>
            </w:r>
            <w:r w:rsidR="00682242">
              <w:rPr>
                <w:sz w:val="20"/>
                <w:szCs w:val="20"/>
                <w:lang w:val="nl-NL"/>
              </w:rPr>
              <w:t>.</w:t>
            </w:r>
          </w:p>
        </w:tc>
        <w:tc>
          <w:tcPr>
            <w:tcW w:w="5307" w:type="dxa"/>
          </w:tcPr>
          <w:p w14:paraId="16E12A87" w14:textId="387C1B80" w:rsidR="46C2AD8A" w:rsidRDefault="46C2AD8A" w:rsidP="70604C06">
            <w:pPr>
              <w:rPr>
                <w:rFonts w:asciiTheme="minorHAnsi" w:hAnsiTheme="minorHAnsi" w:cstheme="minorBidi"/>
              </w:rPr>
            </w:pPr>
          </w:p>
        </w:tc>
      </w:tr>
      <w:tr w:rsidR="086583B4" w14:paraId="6B8A6E65" w14:textId="77777777" w:rsidTr="46A125A8">
        <w:trPr>
          <w:trHeight w:val="20"/>
        </w:trPr>
        <w:tc>
          <w:tcPr>
            <w:tcW w:w="562" w:type="dxa"/>
          </w:tcPr>
          <w:p w14:paraId="56CBCAAF" w14:textId="46A4DE2B" w:rsidR="1EE46C4A" w:rsidRDefault="1EE46C4A" w:rsidP="086583B4">
            <w:pPr>
              <w:rPr>
                <w:rFonts w:eastAsia="Arial" w:cs="Arial"/>
                <w:szCs w:val="20"/>
              </w:rPr>
            </w:pPr>
            <w:r w:rsidRPr="086583B4">
              <w:rPr>
                <w:rFonts w:eastAsia="Arial" w:cs="Arial"/>
                <w:szCs w:val="20"/>
              </w:rPr>
              <w:t>5</w:t>
            </w:r>
          </w:p>
        </w:tc>
        <w:tc>
          <w:tcPr>
            <w:tcW w:w="3969" w:type="dxa"/>
            <w:gridSpan w:val="2"/>
          </w:tcPr>
          <w:p w14:paraId="169604CF" w14:textId="2C241E7E" w:rsidR="6B12083A" w:rsidRDefault="2B1E89F8" w:rsidP="086583B4">
            <w:pPr>
              <w:pStyle w:val="Default"/>
              <w:rPr>
                <w:rFonts w:eastAsia="Arial"/>
                <w:sz w:val="20"/>
                <w:szCs w:val="20"/>
                <w:lang w:val="nl-NL"/>
              </w:rPr>
            </w:pPr>
            <w:r w:rsidRPr="46A125A8">
              <w:rPr>
                <w:sz w:val="20"/>
                <w:szCs w:val="20"/>
                <w:lang w:val="nl-NL"/>
              </w:rPr>
              <w:t>Welke mogelijkheden biedt uw oplossing voor rapportages, dashboards en KPI-monitoring ten behoeve van sturing op vastgoedprestaties, onderhoud, bezetting, verduurzaming, kostprijs dekkende huur en financiën?</w:t>
            </w:r>
          </w:p>
        </w:tc>
        <w:tc>
          <w:tcPr>
            <w:tcW w:w="5307" w:type="dxa"/>
          </w:tcPr>
          <w:p w14:paraId="32C94AE6" w14:textId="189239DA" w:rsidR="086583B4" w:rsidRDefault="086583B4" w:rsidP="086583B4">
            <w:pPr>
              <w:rPr>
                <w:rFonts w:asciiTheme="minorHAnsi" w:hAnsiTheme="minorHAnsi" w:cstheme="minorBidi"/>
              </w:rPr>
            </w:pPr>
          </w:p>
        </w:tc>
      </w:tr>
      <w:tr w:rsidR="086583B4" w14:paraId="24AE6AA2" w14:textId="77777777" w:rsidTr="46A125A8">
        <w:trPr>
          <w:trHeight w:val="20"/>
        </w:trPr>
        <w:tc>
          <w:tcPr>
            <w:tcW w:w="562" w:type="dxa"/>
          </w:tcPr>
          <w:p w14:paraId="63343FB2" w14:textId="24354096" w:rsidR="7D61D91E" w:rsidRDefault="00A529CB" w:rsidP="086583B4">
            <w:pPr>
              <w:rPr>
                <w:rFonts w:eastAsia="Arial" w:cs="Arial"/>
                <w:szCs w:val="20"/>
              </w:rPr>
            </w:pPr>
            <w:r>
              <w:rPr>
                <w:rFonts w:eastAsia="Arial" w:cs="Arial"/>
                <w:szCs w:val="20"/>
              </w:rPr>
              <w:t>6</w:t>
            </w:r>
          </w:p>
        </w:tc>
        <w:tc>
          <w:tcPr>
            <w:tcW w:w="3969" w:type="dxa"/>
            <w:gridSpan w:val="2"/>
          </w:tcPr>
          <w:p w14:paraId="4822CFDA" w14:textId="38A34BDD" w:rsidR="7FEE70FA" w:rsidRDefault="7FEE70FA" w:rsidP="086583B4">
            <w:pPr>
              <w:pStyle w:val="Default"/>
              <w:rPr>
                <w:sz w:val="20"/>
                <w:szCs w:val="20"/>
                <w:lang w:val="nl-NL"/>
              </w:rPr>
            </w:pPr>
            <w:r w:rsidRPr="086583B4">
              <w:rPr>
                <w:sz w:val="20"/>
                <w:szCs w:val="20"/>
                <w:lang w:val="nl-NL"/>
              </w:rPr>
              <w:t>Ondersteunt uw applicatie mobiele toepassingen voor buitendienstmedewerkers, inspecties en digitale opname op locatie?</w:t>
            </w:r>
          </w:p>
        </w:tc>
        <w:tc>
          <w:tcPr>
            <w:tcW w:w="5307" w:type="dxa"/>
          </w:tcPr>
          <w:p w14:paraId="5E7DDEF1" w14:textId="1FA71853" w:rsidR="7FEE70FA" w:rsidRDefault="7FEE70FA" w:rsidP="086583B4">
            <w:pPr>
              <w:rPr>
                <w:rFonts w:asciiTheme="minorHAnsi" w:hAnsiTheme="minorHAnsi" w:cstheme="minorBidi"/>
              </w:rPr>
            </w:pPr>
          </w:p>
        </w:tc>
      </w:tr>
      <w:tr w:rsidR="086583B4" w14:paraId="71BBCB45" w14:textId="77777777" w:rsidTr="46A125A8">
        <w:trPr>
          <w:trHeight w:val="20"/>
        </w:trPr>
        <w:tc>
          <w:tcPr>
            <w:tcW w:w="562" w:type="dxa"/>
          </w:tcPr>
          <w:p w14:paraId="637FE925" w14:textId="4E17885B" w:rsidR="7D61D91E" w:rsidRDefault="00A529CB" w:rsidP="086583B4">
            <w:pPr>
              <w:rPr>
                <w:rFonts w:eastAsia="Arial" w:cs="Arial"/>
                <w:szCs w:val="20"/>
              </w:rPr>
            </w:pPr>
            <w:r>
              <w:rPr>
                <w:rFonts w:eastAsia="Arial" w:cs="Arial"/>
                <w:szCs w:val="20"/>
              </w:rPr>
              <w:t>7</w:t>
            </w:r>
          </w:p>
        </w:tc>
        <w:tc>
          <w:tcPr>
            <w:tcW w:w="3969" w:type="dxa"/>
            <w:gridSpan w:val="2"/>
          </w:tcPr>
          <w:p w14:paraId="1E47F701" w14:textId="167A06E1" w:rsidR="7FEE70FA" w:rsidRPr="00B52FA0" w:rsidRDefault="00B347DF" w:rsidP="086583B4">
            <w:pPr>
              <w:pStyle w:val="Default"/>
              <w:rPr>
                <w:lang w:val="nl-NL"/>
              </w:rPr>
            </w:pPr>
            <w:r w:rsidRPr="00B347DF">
              <w:rPr>
                <w:sz w:val="20"/>
                <w:szCs w:val="20"/>
                <w:lang w:val="nl-NL"/>
              </w:rPr>
              <w:t xml:space="preserve">Welke functionaliteiten biedt uw oplossing voor </w:t>
            </w:r>
            <w:proofErr w:type="spellStart"/>
            <w:r w:rsidRPr="00B347DF">
              <w:rPr>
                <w:sz w:val="20"/>
                <w:szCs w:val="20"/>
                <w:lang w:val="nl-NL"/>
              </w:rPr>
              <w:t>meerjarenonderhoudsplanning</w:t>
            </w:r>
            <w:proofErr w:type="spellEnd"/>
            <w:r w:rsidRPr="00B347DF">
              <w:rPr>
                <w:sz w:val="20"/>
                <w:szCs w:val="20"/>
                <w:lang w:val="nl-NL"/>
              </w:rPr>
              <w:t xml:space="preserve"> (MJOP) en investeringsplanning? </w:t>
            </w:r>
          </w:p>
        </w:tc>
        <w:tc>
          <w:tcPr>
            <w:tcW w:w="5307" w:type="dxa"/>
          </w:tcPr>
          <w:p w14:paraId="714F84FF" w14:textId="1A74AB98" w:rsidR="086583B4" w:rsidRPr="009970AB" w:rsidRDefault="086583B4" w:rsidP="70604C06">
            <w:pPr>
              <w:rPr>
                <w:rFonts w:asciiTheme="minorHAnsi" w:hAnsiTheme="minorHAnsi" w:cstheme="minorBidi"/>
                <w:highlight w:val="yellow"/>
              </w:rPr>
            </w:pPr>
          </w:p>
        </w:tc>
      </w:tr>
      <w:tr w:rsidR="086583B4" w14:paraId="144DE085" w14:textId="77777777" w:rsidTr="46A125A8">
        <w:trPr>
          <w:trHeight w:val="20"/>
        </w:trPr>
        <w:tc>
          <w:tcPr>
            <w:tcW w:w="562" w:type="dxa"/>
          </w:tcPr>
          <w:p w14:paraId="5BD52A5D" w14:textId="0B994BE6" w:rsidR="04F6455C" w:rsidRDefault="00A529CB" w:rsidP="086583B4">
            <w:pPr>
              <w:rPr>
                <w:rFonts w:eastAsia="Arial" w:cs="Arial"/>
                <w:szCs w:val="20"/>
              </w:rPr>
            </w:pPr>
            <w:r>
              <w:rPr>
                <w:rFonts w:eastAsia="Arial" w:cs="Arial"/>
                <w:szCs w:val="20"/>
              </w:rPr>
              <w:t>8</w:t>
            </w:r>
          </w:p>
        </w:tc>
        <w:tc>
          <w:tcPr>
            <w:tcW w:w="3969" w:type="dxa"/>
            <w:gridSpan w:val="2"/>
          </w:tcPr>
          <w:p w14:paraId="3786AF8A" w14:textId="759CFF4B" w:rsidR="628D5799" w:rsidRDefault="00AF3CFB" w:rsidP="086583B4">
            <w:pPr>
              <w:pStyle w:val="Default"/>
              <w:rPr>
                <w:sz w:val="20"/>
                <w:szCs w:val="20"/>
                <w:lang w:val="nl-NL"/>
              </w:rPr>
            </w:pPr>
            <w:r w:rsidRPr="00AF3CFB">
              <w:rPr>
                <w:sz w:val="20"/>
                <w:szCs w:val="20"/>
                <w:lang w:val="nl-NL"/>
              </w:rPr>
              <w:t xml:space="preserve">Welke mogelijkheden biedt uw oplossing voor het registreren en monitoren van duurzaamheid, energieverbruik en wettelijke verplichtingen binnen vastgoedbeheer? </w:t>
            </w:r>
          </w:p>
        </w:tc>
        <w:tc>
          <w:tcPr>
            <w:tcW w:w="5307" w:type="dxa"/>
          </w:tcPr>
          <w:p w14:paraId="6BE5CFF8" w14:textId="7A39A6FC" w:rsidR="086583B4" w:rsidRDefault="086583B4" w:rsidP="70604C06">
            <w:pPr>
              <w:rPr>
                <w:rFonts w:asciiTheme="minorHAnsi" w:hAnsiTheme="minorHAnsi" w:cstheme="minorBidi"/>
              </w:rPr>
            </w:pPr>
          </w:p>
        </w:tc>
      </w:tr>
      <w:tr w:rsidR="086583B4" w14:paraId="0CFCB614" w14:textId="77777777" w:rsidTr="46A125A8">
        <w:trPr>
          <w:trHeight w:val="20"/>
        </w:trPr>
        <w:tc>
          <w:tcPr>
            <w:tcW w:w="9838" w:type="dxa"/>
            <w:gridSpan w:val="4"/>
          </w:tcPr>
          <w:p w14:paraId="3238DD54" w14:textId="5F987AD3" w:rsidR="61D2896B" w:rsidRDefault="61D2896B" w:rsidP="086583B4">
            <w:pPr>
              <w:rPr>
                <w:rFonts w:eastAsia="Arial" w:cs="Arial"/>
                <w:b/>
                <w:bCs/>
                <w:szCs w:val="20"/>
              </w:rPr>
            </w:pPr>
            <w:r w:rsidRPr="086583B4">
              <w:rPr>
                <w:rFonts w:eastAsia="Arial" w:cs="Arial"/>
                <w:b/>
                <w:bCs/>
                <w:szCs w:val="20"/>
              </w:rPr>
              <w:t>Onderwijs/vastgoed-specifieke ondersteuning - functionaliteiten</w:t>
            </w:r>
          </w:p>
        </w:tc>
      </w:tr>
      <w:tr w:rsidR="086583B4" w14:paraId="5686EECD" w14:textId="77777777" w:rsidTr="46A125A8">
        <w:trPr>
          <w:trHeight w:val="20"/>
        </w:trPr>
        <w:tc>
          <w:tcPr>
            <w:tcW w:w="562" w:type="dxa"/>
          </w:tcPr>
          <w:p w14:paraId="0A562E25" w14:textId="10B50F6C" w:rsidR="086583B4" w:rsidRDefault="00682242" w:rsidP="086583B4">
            <w:pPr>
              <w:rPr>
                <w:rFonts w:eastAsia="Arial" w:cs="Arial"/>
                <w:szCs w:val="20"/>
              </w:rPr>
            </w:pPr>
            <w:r>
              <w:rPr>
                <w:rFonts w:eastAsia="Arial" w:cs="Arial"/>
                <w:szCs w:val="20"/>
              </w:rPr>
              <w:t>9</w:t>
            </w:r>
          </w:p>
        </w:tc>
        <w:tc>
          <w:tcPr>
            <w:tcW w:w="3969" w:type="dxa"/>
            <w:gridSpan w:val="2"/>
          </w:tcPr>
          <w:p w14:paraId="0CFD6EE5" w14:textId="7011EB89" w:rsidR="086583B4" w:rsidRDefault="00FA419B" w:rsidP="70604C06">
            <w:pPr>
              <w:pStyle w:val="Default"/>
              <w:rPr>
                <w:rFonts w:eastAsia="Arial"/>
                <w:sz w:val="20"/>
                <w:szCs w:val="20"/>
                <w:lang w:val="nl-NL"/>
              </w:rPr>
            </w:pPr>
            <w:r w:rsidRPr="00FA419B">
              <w:rPr>
                <w:rFonts w:eastAsia="Arial"/>
                <w:sz w:val="20"/>
                <w:szCs w:val="20"/>
                <w:lang w:val="nl-NL"/>
              </w:rPr>
              <w:t>Ondersteunt uw vastgoedsoftware beveiligde samenwerkingsomgevingen voor schoolbesturen, waarbij zij uitsluitend toegang hebben tot hun eigen gebouwen, aanvragen en relevante documenten?</w:t>
            </w:r>
          </w:p>
        </w:tc>
        <w:tc>
          <w:tcPr>
            <w:tcW w:w="5307" w:type="dxa"/>
          </w:tcPr>
          <w:p w14:paraId="78C2EE50" w14:textId="4775387F" w:rsidR="086583B4" w:rsidRDefault="086583B4" w:rsidP="086583B4">
            <w:pPr>
              <w:rPr>
                <w:rFonts w:asciiTheme="minorHAnsi" w:hAnsiTheme="minorHAnsi" w:cstheme="minorBidi"/>
              </w:rPr>
            </w:pPr>
          </w:p>
        </w:tc>
      </w:tr>
      <w:tr w:rsidR="70604C06" w14:paraId="22F1FC8D" w14:textId="77777777" w:rsidTr="46A125A8">
        <w:trPr>
          <w:trHeight w:val="20"/>
        </w:trPr>
        <w:tc>
          <w:tcPr>
            <w:tcW w:w="562" w:type="dxa"/>
          </w:tcPr>
          <w:p w14:paraId="51CE2952" w14:textId="49458CEC" w:rsidR="70604C06" w:rsidRDefault="00682242" w:rsidP="70604C06">
            <w:pPr>
              <w:rPr>
                <w:rFonts w:eastAsia="Arial" w:cs="Arial"/>
              </w:rPr>
            </w:pPr>
            <w:r>
              <w:rPr>
                <w:rFonts w:eastAsia="Arial" w:cs="Arial"/>
              </w:rPr>
              <w:t>10</w:t>
            </w:r>
          </w:p>
        </w:tc>
        <w:tc>
          <w:tcPr>
            <w:tcW w:w="3969" w:type="dxa"/>
            <w:gridSpan w:val="2"/>
          </w:tcPr>
          <w:p w14:paraId="68F9847F" w14:textId="2805922B" w:rsidR="407D102E" w:rsidRDefault="009D3A04" w:rsidP="70604C06">
            <w:pPr>
              <w:pStyle w:val="Default"/>
              <w:rPr>
                <w:sz w:val="20"/>
                <w:szCs w:val="20"/>
                <w:lang w:val="nl-NL"/>
              </w:rPr>
            </w:pPr>
            <w:r w:rsidRPr="009D3A04">
              <w:rPr>
                <w:sz w:val="20"/>
                <w:szCs w:val="20"/>
                <w:lang w:val="nl-NL"/>
              </w:rPr>
              <w:t>Welke mogelijkheden biedt uw oplossing voor het beheren en afhandelen van aanvragen binnen de onderwijshuisvesting, zoals onderhoud, uitbreiding, eerste inrichting en nieuwbouw?</w:t>
            </w:r>
          </w:p>
        </w:tc>
        <w:tc>
          <w:tcPr>
            <w:tcW w:w="5307" w:type="dxa"/>
          </w:tcPr>
          <w:p w14:paraId="5F5FED3C" w14:textId="219CFAB2" w:rsidR="70604C06" w:rsidRDefault="70604C06" w:rsidP="70604C06">
            <w:pPr>
              <w:rPr>
                <w:rFonts w:asciiTheme="minorHAnsi" w:hAnsiTheme="minorHAnsi" w:cstheme="minorBidi"/>
              </w:rPr>
            </w:pPr>
          </w:p>
        </w:tc>
      </w:tr>
      <w:tr w:rsidR="70604C06" w14:paraId="4B5C5719" w14:textId="77777777" w:rsidTr="46A125A8">
        <w:trPr>
          <w:trHeight w:val="20"/>
        </w:trPr>
        <w:tc>
          <w:tcPr>
            <w:tcW w:w="562" w:type="dxa"/>
          </w:tcPr>
          <w:p w14:paraId="66694DB2" w14:textId="11DA9408" w:rsidR="70604C06" w:rsidRDefault="00682242" w:rsidP="70604C06">
            <w:pPr>
              <w:rPr>
                <w:rFonts w:eastAsia="Arial" w:cs="Arial"/>
                <w:szCs w:val="20"/>
              </w:rPr>
            </w:pPr>
            <w:r>
              <w:rPr>
                <w:rFonts w:eastAsia="Arial" w:cs="Arial"/>
                <w:szCs w:val="20"/>
              </w:rPr>
              <w:t>11</w:t>
            </w:r>
          </w:p>
        </w:tc>
        <w:tc>
          <w:tcPr>
            <w:tcW w:w="3969" w:type="dxa"/>
            <w:gridSpan w:val="2"/>
          </w:tcPr>
          <w:p w14:paraId="5C43AB1C" w14:textId="24FCAF0B" w:rsidR="407D102E" w:rsidRDefault="003616BE" w:rsidP="70604C06">
            <w:pPr>
              <w:pStyle w:val="Default"/>
              <w:rPr>
                <w:rFonts w:eastAsia="Arial"/>
                <w:sz w:val="20"/>
                <w:szCs w:val="20"/>
                <w:lang w:val="nl-NL"/>
              </w:rPr>
            </w:pPr>
            <w:r w:rsidRPr="003616BE">
              <w:rPr>
                <w:rFonts w:eastAsia="Arial"/>
                <w:color w:val="auto"/>
                <w:sz w:val="20"/>
                <w:szCs w:val="20"/>
                <w:lang w:val="nl-NL"/>
              </w:rPr>
              <w:t xml:space="preserve">Kan uw oplossing </w:t>
            </w:r>
            <w:r w:rsidR="00AF12C1" w:rsidRPr="003616BE">
              <w:rPr>
                <w:rFonts w:eastAsia="Arial"/>
                <w:color w:val="auto"/>
                <w:sz w:val="20"/>
                <w:szCs w:val="20"/>
                <w:lang w:val="nl-NL"/>
              </w:rPr>
              <w:t>leerling prognoses</w:t>
            </w:r>
            <w:r w:rsidRPr="003616BE">
              <w:rPr>
                <w:rFonts w:eastAsia="Arial"/>
                <w:color w:val="auto"/>
                <w:sz w:val="20"/>
                <w:szCs w:val="20"/>
                <w:lang w:val="nl-NL"/>
              </w:rPr>
              <w:t xml:space="preserve"> verwerken en importeren vanuit externe bronnen (zoals DUO en </w:t>
            </w:r>
            <w:proofErr w:type="spellStart"/>
            <w:r w:rsidRPr="003616BE">
              <w:rPr>
                <w:rFonts w:eastAsia="Arial"/>
                <w:color w:val="auto"/>
                <w:sz w:val="20"/>
                <w:szCs w:val="20"/>
                <w:lang w:val="nl-NL"/>
              </w:rPr>
              <w:t>xxllnc</w:t>
            </w:r>
            <w:proofErr w:type="spellEnd"/>
            <w:r w:rsidRPr="003616BE">
              <w:rPr>
                <w:rFonts w:eastAsia="Arial"/>
                <w:color w:val="auto"/>
                <w:sz w:val="20"/>
                <w:szCs w:val="20"/>
                <w:lang w:val="nl-NL"/>
              </w:rPr>
              <w:t xml:space="preserve">/MS Excel) </w:t>
            </w:r>
            <w:r w:rsidRPr="003616BE">
              <w:rPr>
                <w:rFonts w:eastAsia="Arial"/>
                <w:color w:val="auto"/>
                <w:sz w:val="20"/>
                <w:szCs w:val="20"/>
                <w:lang w:val="nl-NL"/>
              </w:rPr>
              <w:lastRenderedPageBreak/>
              <w:t>en scenario- en capaciteitsberekeningen ondersteunen op basis van leerlingenaantallen, ruimtegebruik en wettelijke normen?</w:t>
            </w:r>
          </w:p>
        </w:tc>
        <w:tc>
          <w:tcPr>
            <w:tcW w:w="5307" w:type="dxa"/>
          </w:tcPr>
          <w:p w14:paraId="196F4C33" w14:textId="4015EE69" w:rsidR="70604C06" w:rsidRDefault="70604C06" w:rsidP="70604C06">
            <w:pPr>
              <w:rPr>
                <w:rFonts w:asciiTheme="minorHAnsi" w:hAnsiTheme="minorHAnsi" w:cstheme="minorBidi"/>
              </w:rPr>
            </w:pPr>
          </w:p>
        </w:tc>
      </w:tr>
      <w:tr w:rsidR="086583B4" w14:paraId="11F35730" w14:textId="77777777" w:rsidTr="46A125A8">
        <w:trPr>
          <w:trHeight w:val="20"/>
        </w:trPr>
        <w:tc>
          <w:tcPr>
            <w:tcW w:w="9838" w:type="dxa"/>
            <w:gridSpan w:val="4"/>
          </w:tcPr>
          <w:p w14:paraId="2E50CEF0" w14:textId="6F5E844D" w:rsidR="3CFFBC6D" w:rsidRDefault="3CFFBC6D" w:rsidP="086583B4">
            <w:pPr>
              <w:rPr>
                <w:rFonts w:eastAsia="Arial" w:cs="Arial"/>
                <w:b/>
                <w:bCs/>
                <w:szCs w:val="20"/>
              </w:rPr>
            </w:pPr>
            <w:r w:rsidRPr="086583B4">
              <w:rPr>
                <w:rFonts w:eastAsia="Arial" w:cs="Arial"/>
                <w:b/>
                <w:bCs/>
                <w:szCs w:val="20"/>
              </w:rPr>
              <w:t>Koppelingen</w:t>
            </w:r>
          </w:p>
        </w:tc>
      </w:tr>
      <w:tr w:rsidR="00BF107B" w:rsidRPr="00DC771E" w14:paraId="4C239071" w14:textId="77777777" w:rsidTr="46A125A8">
        <w:trPr>
          <w:trHeight w:val="20"/>
        </w:trPr>
        <w:tc>
          <w:tcPr>
            <w:tcW w:w="562" w:type="dxa"/>
          </w:tcPr>
          <w:p w14:paraId="7B3B5116" w14:textId="096DAD62" w:rsidR="00BF107B" w:rsidRDefault="006F67F7" w:rsidP="086583B4">
            <w:pPr>
              <w:rPr>
                <w:rFonts w:eastAsia="Arial" w:cs="Arial"/>
                <w:szCs w:val="20"/>
              </w:rPr>
            </w:pPr>
            <w:r>
              <w:rPr>
                <w:rFonts w:eastAsia="Arial" w:cs="Arial"/>
                <w:szCs w:val="20"/>
              </w:rPr>
              <w:t>1</w:t>
            </w:r>
            <w:r w:rsidR="00682242">
              <w:rPr>
                <w:rFonts w:eastAsia="Arial" w:cs="Arial"/>
                <w:szCs w:val="20"/>
              </w:rPr>
              <w:t>2</w:t>
            </w:r>
          </w:p>
        </w:tc>
        <w:tc>
          <w:tcPr>
            <w:tcW w:w="3969" w:type="dxa"/>
            <w:gridSpan w:val="2"/>
          </w:tcPr>
          <w:p w14:paraId="2DA2BDB1" w14:textId="6034EA85" w:rsidR="00BF107B" w:rsidRPr="00452069" w:rsidRDefault="45309BDE" w:rsidP="086583B4">
            <w:pPr>
              <w:pStyle w:val="Default"/>
              <w:rPr>
                <w:rFonts w:eastAsia="Arial"/>
                <w:sz w:val="20"/>
                <w:szCs w:val="20"/>
                <w:lang w:val="nl-NL"/>
              </w:rPr>
            </w:pPr>
            <w:r w:rsidRPr="086583B4">
              <w:rPr>
                <w:rFonts w:eastAsia="Arial"/>
                <w:sz w:val="20"/>
                <w:szCs w:val="20"/>
                <w:lang w:val="nl-NL"/>
              </w:rPr>
              <w:t>Welke standaardkoppelingen ondersteunt uw oplossing met veelgebruikte gemeentelijke platforms zoals Microsoft 365, Unit4, zaaksyste</w:t>
            </w:r>
            <w:r w:rsidR="4D8B27B0" w:rsidRPr="086583B4">
              <w:rPr>
                <w:rFonts w:eastAsia="Arial"/>
                <w:sz w:val="20"/>
                <w:szCs w:val="20"/>
                <w:lang w:val="nl-NL"/>
              </w:rPr>
              <w:t xml:space="preserve">em.nl, </w:t>
            </w:r>
            <w:proofErr w:type="spellStart"/>
            <w:r w:rsidRPr="086583B4">
              <w:rPr>
                <w:rFonts w:eastAsia="Arial"/>
                <w:sz w:val="20"/>
                <w:szCs w:val="20"/>
                <w:lang w:val="nl-NL"/>
              </w:rPr>
              <w:t>identitymanagement</w:t>
            </w:r>
            <w:proofErr w:type="spellEnd"/>
            <w:r w:rsidRPr="086583B4">
              <w:rPr>
                <w:rFonts w:eastAsia="Arial"/>
                <w:sz w:val="20"/>
                <w:szCs w:val="20"/>
                <w:lang w:val="nl-NL"/>
              </w:rPr>
              <w:t xml:space="preserve"> (</w:t>
            </w:r>
            <w:proofErr w:type="spellStart"/>
            <w:r w:rsidR="005C1BE3">
              <w:rPr>
                <w:rFonts w:eastAsia="Arial"/>
                <w:sz w:val="20"/>
                <w:szCs w:val="20"/>
                <w:lang w:val="nl-NL"/>
              </w:rPr>
              <w:t>Entra</w:t>
            </w:r>
            <w:proofErr w:type="spellEnd"/>
            <w:r w:rsidR="00D52CF5">
              <w:rPr>
                <w:rFonts w:eastAsia="Arial"/>
                <w:sz w:val="20"/>
                <w:szCs w:val="20"/>
                <w:lang w:val="nl-NL"/>
              </w:rPr>
              <w:t>-ID</w:t>
            </w:r>
            <w:r w:rsidRPr="086583B4">
              <w:rPr>
                <w:rFonts w:eastAsia="Arial"/>
                <w:sz w:val="20"/>
                <w:szCs w:val="20"/>
                <w:lang w:val="nl-NL"/>
              </w:rPr>
              <w:t>)</w:t>
            </w:r>
            <w:r w:rsidR="2CB04260" w:rsidRPr="086583B4">
              <w:rPr>
                <w:rFonts w:eastAsia="Arial"/>
                <w:sz w:val="20"/>
                <w:szCs w:val="20"/>
                <w:lang w:val="nl-NL"/>
              </w:rPr>
              <w:t xml:space="preserve">, </w:t>
            </w:r>
            <w:r w:rsidR="2D1D6E43" w:rsidRPr="086583B4">
              <w:rPr>
                <w:rFonts w:eastAsia="Arial"/>
                <w:sz w:val="20"/>
                <w:szCs w:val="20"/>
                <w:lang w:val="nl-NL"/>
              </w:rPr>
              <w:t>O-prognos</w:t>
            </w:r>
            <w:r w:rsidR="481D70F0" w:rsidRPr="086583B4">
              <w:rPr>
                <w:rFonts w:eastAsia="Arial"/>
                <w:sz w:val="20"/>
                <w:szCs w:val="20"/>
                <w:lang w:val="nl-NL"/>
              </w:rPr>
              <w:t xml:space="preserve">e, </w:t>
            </w:r>
            <w:proofErr w:type="spellStart"/>
            <w:r w:rsidR="481D70F0" w:rsidRPr="086583B4">
              <w:rPr>
                <w:rFonts w:eastAsia="Arial"/>
                <w:sz w:val="20"/>
                <w:szCs w:val="20"/>
                <w:lang w:val="nl-NL"/>
              </w:rPr>
              <w:t>PowerBI</w:t>
            </w:r>
            <w:proofErr w:type="spellEnd"/>
            <w:r w:rsidR="481D70F0" w:rsidRPr="086583B4">
              <w:rPr>
                <w:rFonts w:eastAsia="Arial"/>
                <w:sz w:val="20"/>
                <w:szCs w:val="20"/>
                <w:lang w:val="nl-NL"/>
              </w:rPr>
              <w:t>, People power</w:t>
            </w:r>
            <w:r w:rsidR="4D8B27B0" w:rsidRPr="086583B4">
              <w:rPr>
                <w:rFonts w:eastAsia="Arial"/>
                <w:sz w:val="20"/>
                <w:szCs w:val="20"/>
                <w:lang w:val="nl-NL"/>
              </w:rPr>
              <w:t xml:space="preserve">, </w:t>
            </w:r>
            <w:proofErr w:type="spellStart"/>
            <w:r w:rsidR="4D8B27B0" w:rsidRPr="086583B4">
              <w:rPr>
                <w:rFonts w:eastAsia="Arial"/>
                <w:sz w:val="20"/>
                <w:szCs w:val="20"/>
                <w:lang w:val="nl-NL"/>
              </w:rPr>
              <w:t>Geo</w:t>
            </w:r>
            <w:proofErr w:type="spellEnd"/>
            <w:r w:rsidR="4D8B27B0" w:rsidRPr="086583B4">
              <w:rPr>
                <w:rFonts w:eastAsia="Arial"/>
                <w:sz w:val="20"/>
                <w:szCs w:val="20"/>
                <w:lang w:val="nl-NL"/>
              </w:rPr>
              <w:t>-viewer</w:t>
            </w:r>
            <w:r w:rsidR="464D1D65" w:rsidRPr="086583B4">
              <w:rPr>
                <w:rFonts w:eastAsia="Arial"/>
                <w:sz w:val="20"/>
                <w:szCs w:val="20"/>
                <w:lang w:val="nl-NL"/>
              </w:rPr>
              <w:t xml:space="preserve">, </w:t>
            </w:r>
            <w:r w:rsidR="5DEE4B43" w:rsidRPr="086583B4">
              <w:rPr>
                <w:rFonts w:eastAsia="Arial"/>
                <w:sz w:val="20"/>
                <w:szCs w:val="20"/>
                <w:lang w:val="nl-NL"/>
              </w:rPr>
              <w:t>DB-Energie</w:t>
            </w:r>
            <w:r w:rsidR="4480A002" w:rsidRPr="086583B4">
              <w:rPr>
                <w:rFonts w:eastAsia="Arial"/>
                <w:sz w:val="20"/>
                <w:szCs w:val="20"/>
                <w:lang w:val="nl-NL"/>
              </w:rPr>
              <w:t xml:space="preserve">, </w:t>
            </w:r>
            <w:proofErr w:type="spellStart"/>
            <w:r w:rsidR="4480A002" w:rsidRPr="086583B4">
              <w:rPr>
                <w:rFonts w:eastAsia="Arial"/>
                <w:sz w:val="20"/>
                <w:szCs w:val="20"/>
                <w:lang w:val="nl-NL"/>
              </w:rPr>
              <w:t>Aqq</w:t>
            </w:r>
            <w:r w:rsidR="1194B2DE" w:rsidRPr="086583B4">
              <w:rPr>
                <w:rFonts w:eastAsia="Arial"/>
                <w:sz w:val="20"/>
                <w:szCs w:val="20"/>
                <w:lang w:val="nl-NL"/>
              </w:rPr>
              <w:t>o</w:t>
            </w:r>
            <w:proofErr w:type="spellEnd"/>
            <w:r w:rsidR="1194B2DE" w:rsidRPr="086583B4">
              <w:rPr>
                <w:rFonts w:eastAsia="Arial"/>
                <w:sz w:val="20"/>
                <w:szCs w:val="20"/>
                <w:lang w:val="nl-NL"/>
              </w:rPr>
              <w:t xml:space="preserve">, </w:t>
            </w:r>
            <w:r w:rsidR="186CBB2A" w:rsidRPr="086583B4">
              <w:rPr>
                <w:rFonts w:eastAsia="Arial"/>
                <w:sz w:val="20"/>
                <w:szCs w:val="20"/>
                <w:lang w:val="nl-NL"/>
              </w:rPr>
              <w:t>sensordata.</w:t>
            </w:r>
          </w:p>
        </w:tc>
        <w:tc>
          <w:tcPr>
            <w:tcW w:w="5307" w:type="dxa"/>
          </w:tcPr>
          <w:p w14:paraId="5753FD26" w14:textId="559841A3" w:rsidR="00BF107B" w:rsidRPr="006373B6" w:rsidRDefault="00BF107B" w:rsidP="00BF107B">
            <w:pPr>
              <w:rPr>
                <w:rFonts w:asciiTheme="minorHAnsi" w:hAnsiTheme="minorHAnsi" w:cstheme="minorHAnsi"/>
              </w:rPr>
            </w:pPr>
          </w:p>
        </w:tc>
      </w:tr>
      <w:tr w:rsidR="009155D0" w:rsidRPr="00DC771E" w14:paraId="4B6E88BC" w14:textId="77777777" w:rsidTr="46A125A8">
        <w:trPr>
          <w:trHeight w:val="20"/>
        </w:trPr>
        <w:tc>
          <w:tcPr>
            <w:tcW w:w="9838" w:type="dxa"/>
            <w:gridSpan w:val="4"/>
          </w:tcPr>
          <w:p w14:paraId="1DB5C658" w14:textId="70443338" w:rsidR="009155D0" w:rsidRDefault="7F28DBA3" w:rsidP="086583B4">
            <w:pPr>
              <w:rPr>
                <w:rFonts w:eastAsia="Arial" w:cs="Arial"/>
                <w:b/>
                <w:bCs/>
                <w:szCs w:val="20"/>
              </w:rPr>
            </w:pPr>
            <w:r w:rsidRPr="086583B4">
              <w:rPr>
                <w:rFonts w:eastAsia="Arial" w:cs="Arial"/>
                <w:b/>
                <w:bCs/>
                <w:szCs w:val="20"/>
              </w:rPr>
              <w:t>Implementatie:</w:t>
            </w:r>
          </w:p>
        </w:tc>
      </w:tr>
      <w:tr w:rsidR="00A91228" w:rsidRPr="00DC771E" w14:paraId="3CBE5B6B" w14:textId="77777777" w:rsidTr="46A125A8">
        <w:trPr>
          <w:trHeight w:val="20"/>
        </w:trPr>
        <w:tc>
          <w:tcPr>
            <w:tcW w:w="562" w:type="dxa"/>
          </w:tcPr>
          <w:p w14:paraId="13FED68D" w14:textId="4FA13E1A" w:rsidR="00A91228" w:rsidRDefault="00A65C8F" w:rsidP="086583B4">
            <w:pPr>
              <w:rPr>
                <w:rFonts w:eastAsia="Arial" w:cs="Arial"/>
                <w:szCs w:val="20"/>
              </w:rPr>
            </w:pPr>
            <w:r>
              <w:rPr>
                <w:rFonts w:eastAsia="Arial" w:cs="Arial"/>
                <w:szCs w:val="20"/>
              </w:rPr>
              <w:t>1</w:t>
            </w:r>
            <w:r w:rsidR="00682242">
              <w:rPr>
                <w:rFonts w:eastAsia="Arial" w:cs="Arial"/>
                <w:szCs w:val="20"/>
              </w:rPr>
              <w:t>3</w:t>
            </w:r>
          </w:p>
        </w:tc>
        <w:tc>
          <w:tcPr>
            <w:tcW w:w="3969" w:type="dxa"/>
            <w:gridSpan w:val="2"/>
          </w:tcPr>
          <w:p w14:paraId="4820B510" w14:textId="332A94F0" w:rsidR="6B530C39" w:rsidRDefault="6B530C39" w:rsidP="086583B4">
            <w:pPr>
              <w:pStyle w:val="Default"/>
              <w:rPr>
                <w:rFonts w:eastAsia="Arial"/>
                <w:sz w:val="20"/>
                <w:szCs w:val="20"/>
                <w:lang w:val="nl-NL"/>
              </w:rPr>
            </w:pPr>
            <w:r w:rsidRPr="086583B4">
              <w:rPr>
                <w:rFonts w:eastAsia="Arial"/>
                <w:sz w:val="20"/>
                <w:szCs w:val="20"/>
                <w:lang w:val="nl-NL"/>
              </w:rPr>
              <w:t>Welke concrete inzet, voorwaarden en randvoorwaarden hebben jullie van onze organisatie nodig om een succesvolle implementatie, adoptie en beheerfase te realiseren?</w:t>
            </w:r>
          </w:p>
          <w:p w14:paraId="4AED4166" w14:textId="0A4D89C9" w:rsidR="6B530C39" w:rsidRPr="008430D0" w:rsidRDefault="6B530C39" w:rsidP="086583B4">
            <w:pPr>
              <w:pStyle w:val="Default"/>
              <w:rPr>
                <w:rFonts w:eastAsia="Arial"/>
                <w:sz w:val="20"/>
                <w:szCs w:val="20"/>
                <w:lang w:val="nl-NL"/>
              </w:rPr>
            </w:pPr>
            <w:r w:rsidRPr="008430D0">
              <w:rPr>
                <w:rFonts w:eastAsia="Arial"/>
                <w:sz w:val="20"/>
                <w:szCs w:val="20"/>
                <w:lang w:val="nl-NL"/>
              </w:rPr>
              <w:t xml:space="preserve">Kunt u daarbij ingaan op benodigde capaciteit, rollen (functioneel beheer, </w:t>
            </w:r>
            <w:proofErr w:type="spellStart"/>
            <w:r w:rsidRPr="008430D0">
              <w:rPr>
                <w:rFonts w:eastAsia="Arial"/>
                <w:sz w:val="20"/>
                <w:szCs w:val="20"/>
                <w:lang w:val="nl-NL"/>
              </w:rPr>
              <w:t>key</w:t>
            </w:r>
            <w:proofErr w:type="spellEnd"/>
            <w:r w:rsidRPr="008430D0">
              <w:rPr>
                <w:rFonts w:eastAsia="Arial"/>
                <w:sz w:val="20"/>
                <w:szCs w:val="20"/>
                <w:lang w:val="nl-NL"/>
              </w:rPr>
              <w:t xml:space="preserve"> users, ICT ondersteuning), datakwaliteit, besluitvorming en technische randvoorwaarden?</w:t>
            </w:r>
          </w:p>
        </w:tc>
        <w:tc>
          <w:tcPr>
            <w:tcW w:w="5307" w:type="dxa"/>
          </w:tcPr>
          <w:p w14:paraId="36FF28F0" w14:textId="156DC3A4" w:rsidR="086583B4" w:rsidRPr="00966B0B" w:rsidRDefault="086583B4" w:rsidP="086583B4">
            <w:pPr>
              <w:pStyle w:val="Default"/>
              <w:rPr>
                <w:rFonts w:eastAsia="Arial"/>
                <w:sz w:val="20"/>
                <w:szCs w:val="20"/>
                <w:lang w:val="nl-NL"/>
              </w:rPr>
            </w:pPr>
          </w:p>
        </w:tc>
      </w:tr>
      <w:tr w:rsidR="086583B4" w14:paraId="7DD2C940" w14:textId="77777777" w:rsidTr="46A125A8">
        <w:trPr>
          <w:trHeight w:val="20"/>
        </w:trPr>
        <w:tc>
          <w:tcPr>
            <w:tcW w:w="9838" w:type="dxa"/>
            <w:gridSpan w:val="4"/>
          </w:tcPr>
          <w:p w14:paraId="2D78062B" w14:textId="7D901F10" w:rsidR="7B67228C" w:rsidRDefault="7B67228C" w:rsidP="086583B4">
            <w:pPr>
              <w:rPr>
                <w:rFonts w:eastAsia="Arial" w:cs="Arial"/>
                <w:b/>
                <w:bCs/>
                <w:szCs w:val="20"/>
              </w:rPr>
            </w:pPr>
            <w:r w:rsidRPr="086583B4">
              <w:rPr>
                <w:rFonts w:eastAsia="Arial" w:cs="Arial"/>
                <w:b/>
                <w:bCs/>
                <w:szCs w:val="20"/>
              </w:rPr>
              <w:t>Licentiemodel en doorontwikkeling:</w:t>
            </w:r>
          </w:p>
        </w:tc>
      </w:tr>
      <w:tr w:rsidR="086583B4" w14:paraId="6EEABF96" w14:textId="77777777" w:rsidTr="46A125A8">
        <w:trPr>
          <w:trHeight w:val="20"/>
        </w:trPr>
        <w:tc>
          <w:tcPr>
            <w:tcW w:w="562" w:type="dxa"/>
          </w:tcPr>
          <w:p w14:paraId="1C01699A" w14:textId="3D20A7A0" w:rsidR="086583B4" w:rsidRDefault="00682242" w:rsidP="086583B4">
            <w:pPr>
              <w:rPr>
                <w:rFonts w:eastAsia="Arial" w:cs="Arial"/>
                <w:szCs w:val="20"/>
              </w:rPr>
            </w:pPr>
            <w:r>
              <w:rPr>
                <w:rFonts w:eastAsia="Arial" w:cs="Arial"/>
                <w:szCs w:val="20"/>
              </w:rPr>
              <w:t>14</w:t>
            </w:r>
          </w:p>
        </w:tc>
        <w:tc>
          <w:tcPr>
            <w:tcW w:w="3969" w:type="dxa"/>
            <w:gridSpan w:val="2"/>
          </w:tcPr>
          <w:p w14:paraId="5DF15D23" w14:textId="4066E4F4" w:rsidR="3A9125AE" w:rsidRDefault="00E647D0" w:rsidP="00E647D0">
            <w:pPr>
              <w:pStyle w:val="Default"/>
              <w:rPr>
                <w:rFonts w:eastAsia="Arial"/>
                <w:color w:val="auto"/>
                <w:sz w:val="20"/>
                <w:szCs w:val="20"/>
                <w:lang w:val="nl-NL"/>
              </w:rPr>
            </w:pPr>
            <w:r w:rsidRPr="00E647D0">
              <w:rPr>
                <w:rFonts w:eastAsia="Arial"/>
                <w:color w:val="auto"/>
                <w:sz w:val="20"/>
                <w:szCs w:val="20"/>
                <w:lang w:val="nl-NL"/>
              </w:rPr>
              <w:t>Welke trends en ontwikkelingen ziet u in de markt voor vastgoedmanagementapplicaties en hoe speelt uw organisatie hierop in? Ga daarbij in op bijvoorbeeld AI-integratie, automatisering en zelflerende functionaliteiten (zoals voorspellend onderhoud).</w:t>
            </w:r>
          </w:p>
        </w:tc>
        <w:tc>
          <w:tcPr>
            <w:tcW w:w="5307" w:type="dxa"/>
          </w:tcPr>
          <w:p w14:paraId="54DFD127" w14:textId="1FDC32B1" w:rsidR="086583B4" w:rsidRDefault="086583B4" w:rsidP="086583B4">
            <w:pPr>
              <w:pStyle w:val="Default"/>
              <w:rPr>
                <w:rFonts w:eastAsia="Arial"/>
                <w:color w:val="auto"/>
                <w:sz w:val="20"/>
                <w:szCs w:val="20"/>
                <w:lang w:val="nl-NL"/>
              </w:rPr>
            </w:pPr>
          </w:p>
        </w:tc>
      </w:tr>
      <w:tr w:rsidR="00414299" w:rsidRPr="00DC771E" w14:paraId="01E3477D" w14:textId="77777777" w:rsidTr="46A125A8">
        <w:trPr>
          <w:trHeight w:val="20"/>
        </w:trPr>
        <w:tc>
          <w:tcPr>
            <w:tcW w:w="562" w:type="dxa"/>
          </w:tcPr>
          <w:p w14:paraId="268A0871" w14:textId="21991DFE" w:rsidR="00414299" w:rsidRDefault="00682242" w:rsidP="086583B4">
            <w:pPr>
              <w:rPr>
                <w:rFonts w:eastAsia="Arial" w:cs="Arial"/>
                <w:szCs w:val="20"/>
              </w:rPr>
            </w:pPr>
            <w:r>
              <w:rPr>
                <w:rFonts w:eastAsia="Arial" w:cs="Arial"/>
                <w:szCs w:val="20"/>
              </w:rPr>
              <w:t>15</w:t>
            </w:r>
          </w:p>
        </w:tc>
        <w:tc>
          <w:tcPr>
            <w:tcW w:w="3969" w:type="dxa"/>
            <w:gridSpan w:val="2"/>
          </w:tcPr>
          <w:p w14:paraId="187291A6" w14:textId="66BAD572" w:rsidR="00414299" w:rsidRPr="00452069" w:rsidRDefault="00B45CAD" w:rsidP="086583B4">
            <w:pPr>
              <w:pStyle w:val="Default"/>
              <w:rPr>
                <w:rFonts w:eastAsia="Arial"/>
                <w:sz w:val="20"/>
                <w:szCs w:val="20"/>
                <w:lang w:val="nl-NL"/>
              </w:rPr>
            </w:pPr>
            <w:r w:rsidRPr="00B45CAD">
              <w:rPr>
                <w:rFonts w:eastAsia="Arial"/>
                <w:sz w:val="20"/>
                <w:szCs w:val="20"/>
                <w:lang w:val="nl-NL"/>
              </w:rPr>
              <w:t>Welk(e) licentiemodel(</w:t>
            </w:r>
            <w:proofErr w:type="spellStart"/>
            <w:r w:rsidRPr="00B45CAD">
              <w:rPr>
                <w:rFonts w:eastAsia="Arial"/>
                <w:sz w:val="20"/>
                <w:szCs w:val="20"/>
                <w:lang w:val="nl-NL"/>
              </w:rPr>
              <w:t>len</w:t>
            </w:r>
            <w:proofErr w:type="spellEnd"/>
            <w:r w:rsidRPr="00B45CAD">
              <w:rPr>
                <w:rFonts w:eastAsia="Arial"/>
                <w:sz w:val="20"/>
                <w:szCs w:val="20"/>
                <w:lang w:val="nl-NL"/>
              </w:rPr>
              <w:t>) hanteert u en kunt u een globale indicatie geven van de kostenopbouw (licentie, implementatie en beheer), zonder detailprijzen te noemen?</w:t>
            </w:r>
          </w:p>
        </w:tc>
        <w:tc>
          <w:tcPr>
            <w:tcW w:w="5307" w:type="dxa"/>
          </w:tcPr>
          <w:p w14:paraId="7E4A426D" w14:textId="77777777" w:rsidR="00414299" w:rsidRPr="006373B6" w:rsidRDefault="00414299" w:rsidP="00414299">
            <w:pPr>
              <w:rPr>
                <w:rFonts w:asciiTheme="minorHAnsi" w:hAnsiTheme="minorHAnsi" w:cstheme="minorHAnsi"/>
              </w:rPr>
            </w:pPr>
          </w:p>
        </w:tc>
      </w:tr>
      <w:tr w:rsidR="086583B4" w14:paraId="2611BC1C" w14:textId="77777777" w:rsidTr="46A125A8">
        <w:trPr>
          <w:trHeight w:val="20"/>
        </w:trPr>
        <w:tc>
          <w:tcPr>
            <w:tcW w:w="9838" w:type="dxa"/>
            <w:gridSpan w:val="4"/>
          </w:tcPr>
          <w:p w14:paraId="0132A718" w14:textId="6B186150" w:rsidR="181F7972" w:rsidRDefault="181F7972" w:rsidP="086583B4">
            <w:pPr>
              <w:rPr>
                <w:rFonts w:eastAsia="Arial" w:cs="Arial"/>
                <w:b/>
                <w:bCs/>
                <w:szCs w:val="20"/>
              </w:rPr>
            </w:pPr>
            <w:r w:rsidRPr="086583B4">
              <w:rPr>
                <w:rFonts w:eastAsia="Arial" w:cs="Arial"/>
                <w:b/>
                <w:bCs/>
                <w:szCs w:val="20"/>
              </w:rPr>
              <w:t>Archivering:</w:t>
            </w:r>
          </w:p>
        </w:tc>
      </w:tr>
      <w:tr w:rsidR="00C40AC0" w14:paraId="6B404F35" w14:textId="559FF073" w:rsidTr="46A125A8">
        <w:trPr>
          <w:trHeight w:val="20"/>
        </w:trPr>
        <w:tc>
          <w:tcPr>
            <w:tcW w:w="645" w:type="dxa"/>
            <w:gridSpan w:val="2"/>
            <w:tcBorders>
              <w:right w:val="single" w:sz="4" w:space="0" w:color="auto"/>
            </w:tcBorders>
          </w:tcPr>
          <w:p w14:paraId="35D511F7" w14:textId="14F66A5F" w:rsidR="00C40AC0" w:rsidRPr="00FC0ED8" w:rsidRDefault="00682242" w:rsidP="00C40AC0">
            <w:pPr>
              <w:rPr>
                <w:rFonts w:eastAsia="Arial" w:cs="Arial"/>
              </w:rPr>
            </w:pPr>
            <w:r w:rsidRPr="00FC0ED8">
              <w:rPr>
                <w:rFonts w:eastAsia="Arial" w:cs="Arial"/>
              </w:rPr>
              <w:t>16</w:t>
            </w:r>
          </w:p>
        </w:tc>
        <w:tc>
          <w:tcPr>
            <w:tcW w:w="3886" w:type="dxa"/>
            <w:tcBorders>
              <w:right w:val="single" w:sz="4" w:space="0" w:color="auto"/>
            </w:tcBorders>
          </w:tcPr>
          <w:p w14:paraId="3535AED1" w14:textId="518F735A" w:rsidR="00C40AC0" w:rsidRPr="00FC0ED8" w:rsidRDefault="21CE328B" w:rsidP="00C40AC0">
            <w:pPr>
              <w:rPr>
                <w:rFonts w:eastAsia="Arial" w:cs="Arial"/>
              </w:rPr>
            </w:pPr>
            <w:r w:rsidRPr="46A125A8">
              <w:rPr>
                <w:rFonts w:eastAsia="Arial" w:cs="Arial"/>
              </w:rPr>
              <w:t>Welke mogelijkheden biedt uw software pakket</w:t>
            </w:r>
            <w:r w:rsidR="722EA837" w:rsidRPr="46A125A8">
              <w:rPr>
                <w:rFonts w:eastAsia="Arial" w:cs="Arial"/>
              </w:rPr>
              <w:t xml:space="preserve"> op het gebied informatiebeheer</w:t>
            </w:r>
            <w:r w:rsidR="38733F9C" w:rsidRPr="46A125A8">
              <w:rPr>
                <w:rFonts w:eastAsia="Arial" w:cs="Arial"/>
              </w:rPr>
              <w:t xml:space="preserve"> denk hierbij aan</w:t>
            </w:r>
            <w:r w:rsidR="00B58B1E" w:rsidRPr="46A125A8">
              <w:rPr>
                <w:rFonts w:eastAsia="Arial" w:cs="Arial"/>
              </w:rPr>
              <w:t>:</w:t>
            </w:r>
          </w:p>
          <w:p w14:paraId="6620A716" w14:textId="77777777" w:rsidR="005C6E79" w:rsidRPr="00FC0ED8" w:rsidRDefault="005277F9" w:rsidP="005277F9">
            <w:pPr>
              <w:pStyle w:val="Lijstalinea"/>
              <w:numPr>
                <w:ilvl w:val="0"/>
                <w:numId w:val="8"/>
              </w:numPr>
              <w:rPr>
                <w:rFonts w:eastAsia="Arial" w:cs="Arial"/>
              </w:rPr>
            </w:pPr>
            <w:r w:rsidRPr="00FC0ED8">
              <w:rPr>
                <w:rFonts w:eastAsia="Arial" w:cs="Arial"/>
              </w:rPr>
              <w:t>Metagegevens beheer</w:t>
            </w:r>
          </w:p>
          <w:p w14:paraId="102DCA8E" w14:textId="134F2C49" w:rsidR="009C36B0" w:rsidRPr="00FC0ED8" w:rsidRDefault="009C36B0" w:rsidP="009C36B0">
            <w:pPr>
              <w:pStyle w:val="Lijstalinea"/>
              <w:numPr>
                <w:ilvl w:val="0"/>
                <w:numId w:val="8"/>
              </w:numPr>
              <w:rPr>
                <w:rFonts w:eastAsia="Arial" w:cs="Arial"/>
              </w:rPr>
            </w:pPr>
            <w:r w:rsidRPr="00FC0ED8">
              <w:rPr>
                <w:rFonts w:eastAsia="Arial" w:cs="Arial"/>
              </w:rPr>
              <w:t>Verantwoording (vernietigingslijsten</w:t>
            </w:r>
            <w:r w:rsidR="00FC0ED8" w:rsidRPr="00FC0ED8">
              <w:rPr>
                <w:rFonts w:eastAsia="Arial" w:cs="Arial"/>
              </w:rPr>
              <w:t>,</w:t>
            </w:r>
            <w:r w:rsidRPr="00FC0ED8">
              <w:rPr>
                <w:rFonts w:eastAsia="Arial" w:cs="Arial"/>
              </w:rPr>
              <w:t xml:space="preserve"> </w:t>
            </w:r>
            <w:r w:rsidR="00FC0ED8" w:rsidRPr="00FC0ED8">
              <w:rPr>
                <w:rFonts w:eastAsia="Arial" w:cs="Arial"/>
              </w:rPr>
              <w:t>o</w:t>
            </w:r>
            <w:r w:rsidRPr="00FC0ED8">
              <w:rPr>
                <w:rFonts w:eastAsia="Arial" w:cs="Arial"/>
              </w:rPr>
              <w:t>verbrengen E-depot)</w:t>
            </w:r>
          </w:p>
          <w:p w14:paraId="648585D1" w14:textId="473C9431" w:rsidR="004007EF" w:rsidRPr="00FC0ED8" w:rsidRDefault="00FC0ED8" w:rsidP="009C36B0">
            <w:pPr>
              <w:pStyle w:val="Lijstalinea"/>
              <w:numPr>
                <w:ilvl w:val="0"/>
                <w:numId w:val="8"/>
              </w:numPr>
              <w:rPr>
                <w:rFonts w:eastAsia="Arial" w:cs="Arial"/>
              </w:rPr>
            </w:pPr>
            <w:r>
              <w:rPr>
                <w:rFonts w:eastAsia="Arial" w:cs="Arial"/>
              </w:rPr>
              <w:t>Duurzaam toegankelijke bestands</w:t>
            </w:r>
            <w:r w:rsidR="00FB3E44">
              <w:rPr>
                <w:rFonts w:eastAsia="Arial" w:cs="Arial"/>
              </w:rPr>
              <w:t>formaten (zie lijst nationaal archief)</w:t>
            </w:r>
          </w:p>
        </w:tc>
        <w:tc>
          <w:tcPr>
            <w:tcW w:w="5307" w:type="dxa"/>
            <w:tcBorders>
              <w:left w:val="single" w:sz="4" w:space="0" w:color="auto"/>
            </w:tcBorders>
          </w:tcPr>
          <w:p w14:paraId="73D84A8F" w14:textId="6430C369" w:rsidR="00134DD9" w:rsidRDefault="00134DD9" w:rsidP="00C40AC0">
            <w:pPr>
              <w:rPr>
                <w:rFonts w:eastAsia="Arial" w:cs="Arial"/>
              </w:rPr>
            </w:pPr>
          </w:p>
        </w:tc>
      </w:tr>
      <w:tr w:rsidR="00C40AC0" w:rsidRPr="00DC771E" w14:paraId="02F26919" w14:textId="77777777" w:rsidTr="46A125A8">
        <w:trPr>
          <w:trHeight w:val="20"/>
        </w:trPr>
        <w:tc>
          <w:tcPr>
            <w:tcW w:w="9838" w:type="dxa"/>
            <w:gridSpan w:val="4"/>
          </w:tcPr>
          <w:p w14:paraId="1528ECFA" w14:textId="76218337" w:rsidR="00C40AC0" w:rsidRDefault="00C40AC0" w:rsidP="00C40AC0">
            <w:pPr>
              <w:rPr>
                <w:rFonts w:eastAsia="Arial" w:cs="Arial"/>
                <w:b/>
                <w:bCs/>
                <w:szCs w:val="20"/>
              </w:rPr>
            </w:pPr>
            <w:r w:rsidRPr="086583B4">
              <w:rPr>
                <w:rFonts w:eastAsia="Arial" w:cs="Arial"/>
                <w:b/>
                <w:bCs/>
                <w:szCs w:val="20"/>
              </w:rPr>
              <w:t>Aanbesteding:</w:t>
            </w:r>
          </w:p>
        </w:tc>
      </w:tr>
      <w:tr w:rsidR="00C40AC0" w:rsidRPr="00DC771E" w14:paraId="45B36396" w14:textId="77777777" w:rsidTr="46A125A8">
        <w:trPr>
          <w:trHeight w:val="20"/>
        </w:trPr>
        <w:tc>
          <w:tcPr>
            <w:tcW w:w="562" w:type="dxa"/>
          </w:tcPr>
          <w:p w14:paraId="297FC4DC" w14:textId="502A0ED3" w:rsidR="00C40AC0" w:rsidRDefault="48A45904" w:rsidP="46A125A8">
            <w:pPr>
              <w:rPr>
                <w:rFonts w:eastAsia="Arial" w:cs="Arial"/>
              </w:rPr>
            </w:pPr>
            <w:r w:rsidRPr="46A125A8">
              <w:rPr>
                <w:rFonts w:eastAsia="Arial" w:cs="Arial"/>
              </w:rPr>
              <w:t>1</w:t>
            </w:r>
            <w:r w:rsidR="3E42CD78" w:rsidRPr="46A125A8">
              <w:rPr>
                <w:rFonts w:eastAsia="Arial" w:cs="Arial"/>
              </w:rPr>
              <w:t>7</w:t>
            </w:r>
          </w:p>
        </w:tc>
        <w:tc>
          <w:tcPr>
            <w:tcW w:w="3969" w:type="dxa"/>
            <w:gridSpan w:val="2"/>
          </w:tcPr>
          <w:p w14:paraId="25B0034A" w14:textId="5F44DE16" w:rsidR="00C40AC0" w:rsidRPr="00D90DB5" w:rsidRDefault="21CE328B" w:rsidP="00C40AC0">
            <w:pPr>
              <w:pStyle w:val="Default"/>
              <w:rPr>
                <w:rFonts w:eastAsia="Arial"/>
                <w:sz w:val="20"/>
                <w:szCs w:val="20"/>
                <w:lang w:val="nl-NL"/>
              </w:rPr>
            </w:pPr>
            <w:r w:rsidRPr="46A125A8">
              <w:rPr>
                <w:rFonts w:eastAsia="Arial"/>
                <w:sz w:val="20"/>
                <w:szCs w:val="20"/>
                <w:lang w:val="nl-NL"/>
              </w:rPr>
              <w:t>Welke aandachtspunten en succesfactoren adviseert u de gemeente Zeist mee te nemen bij de voorbereiding van de aanbesteding? Ga daarbij in op bijvoorbeeld gunningscriteria en het programma van eisen.</w:t>
            </w:r>
          </w:p>
        </w:tc>
        <w:tc>
          <w:tcPr>
            <w:tcW w:w="5307" w:type="dxa"/>
          </w:tcPr>
          <w:p w14:paraId="6C7AFFC7" w14:textId="77777777" w:rsidR="00C40AC0" w:rsidRPr="006373B6" w:rsidRDefault="00C40AC0" w:rsidP="00C40AC0">
            <w:pPr>
              <w:rPr>
                <w:rFonts w:asciiTheme="minorHAnsi" w:hAnsiTheme="minorHAnsi" w:cstheme="minorHAnsi"/>
              </w:rPr>
            </w:pPr>
          </w:p>
        </w:tc>
      </w:tr>
      <w:bookmarkEnd w:id="2"/>
    </w:tbl>
    <w:p w14:paraId="0F621C3A" w14:textId="77777777" w:rsidR="00A02891" w:rsidRDefault="00A02891" w:rsidP="00A02891">
      <w:pPr>
        <w:rPr>
          <w:rFonts w:cs="Arial"/>
        </w:rPr>
      </w:pPr>
    </w:p>
    <w:p w14:paraId="7875DB69" w14:textId="77777777" w:rsidR="009F5328" w:rsidRPr="00A02891" w:rsidRDefault="009F5328" w:rsidP="00A02891">
      <w:pPr>
        <w:rPr>
          <w:rFonts w:asciiTheme="minorHAnsi" w:hAnsiTheme="minorHAnsi" w:cstheme="minorHAnsi"/>
        </w:rPr>
      </w:pPr>
    </w:p>
    <w:tbl>
      <w:tblPr>
        <w:tblStyle w:val="Tabelrasterlicht"/>
        <w:tblW w:w="9838" w:type="dxa"/>
        <w:tblLayout w:type="fixed"/>
        <w:tblLook w:val="00A0" w:firstRow="1" w:lastRow="0" w:firstColumn="1" w:lastColumn="0" w:noHBand="0" w:noVBand="0"/>
      </w:tblPr>
      <w:tblGrid>
        <w:gridCol w:w="3261"/>
        <w:gridCol w:w="6577"/>
      </w:tblGrid>
      <w:tr w:rsidR="00A02891" w:rsidRPr="006373B6" w14:paraId="0E83B103" w14:textId="77777777" w:rsidTr="00440A59">
        <w:tc>
          <w:tcPr>
            <w:tcW w:w="3261" w:type="dxa"/>
            <w:shd w:val="clear" w:color="auto" w:fill="8ECDC0"/>
          </w:tcPr>
          <w:p w14:paraId="16999B14" w14:textId="78856CC3" w:rsidR="00A02891" w:rsidRPr="00440A59" w:rsidRDefault="00A02891" w:rsidP="00BD4081">
            <w:pPr>
              <w:rPr>
                <w:rFonts w:cs="Arial"/>
                <w:b/>
                <w:iCs/>
              </w:rPr>
            </w:pPr>
            <w:r w:rsidRPr="00440A59">
              <w:rPr>
                <w:rFonts w:cs="Arial"/>
                <w:b/>
                <w:iCs/>
              </w:rPr>
              <w:t xml:space="preserve">Gegevens </w:t>
            </w:r>
            <w:r w:rsidR="00567E81" w:rsidRPr="00440A59">
              <w:rPr>
                <w:rFonts w:cs="Arial"/>
                <w:b/>
                <w:iCs/>
              </w:rPr>
              <w:t>marktpartij:</w:t>
            </w:r>
          </w:p>
        </w:tc>
        <w:tc>
          <w:tcPr>
            <w:tcW w:w="6577" w:type="dxa"/>
            <w:shd w:val="clear" w:color="auto" w:fill="8ECDC0"/>
          </w:tcPr>
          <w:p w14:paraId="1DDEFC59" w14:textId="77777777" w:rsidR="00A02891" w:rsidRPr="00440A59" w:rsidRDefault="00A02891" w:rsidP="00BD4081">
            <w:pPr>
              <w:rPr>
                <w:rFonts w:cs="Arial"/>
                <w:b/>
                <w:iCs/>
              </w:rPr>
            </w:pPr>
            <w:r w:rsidRPr="00440A59">
              <w:rPr>
                <w:rFonts w:cs="Arial"/>
                <w:b/>
                <w:iCs/>
              </w:rPr>
              <w:t>Opgave gegevens:</w:t>
            </w:r>
          </w:p>
        </w:tc>
      </w:tr>
      <w:tr w:rsidR="00A02891" w:rsidRPr="006373B6" w14:paraId="5A7948A3" w14:textId="77777777" w:rsidTr="00440A59">
        <w:tc>
          <w:tcPr>
            <w:tcW w:w="3261" w:type="dxa"/>
          </w:tcPr>
          <w:p w14:paraId="6D2A68EC" w14:textId="77777777" w:rsidR="00A02891" w:rsidRPr="00D44FD4" w:rsidRDefault="00A02891" w:rsidP="00BD4081">
            <w:pPr>
              <w:rPr>
                <w:rFonts w:cs="Arial"/>
              </w:rPr>
            </w:pPr>
            <w:r w:rsidRPr="00D44FD4">
              <w:rPr>
                <w:rFonts w:cs="Arial"/>
              </w:rPr>
              <w:t>Naam bedrijf:</w:t>
            </w:r>
          </w:p>
        </w:tc>
        <w:tc>
          <w:tcPr>
            <w:tcW w:w="6577" w:type="dxa"/>
          </w:tcPr>
          <w:p w14:paraId="0F0825B7" w14:textId="77777777" w:rsidR="00A02891" w:rsidRPr="006373B6" w:rsidRDefault="00A02891" w:rsidP="00BD4081">
            <w:pPr>
              <w:rPr>
                <w:rFonts w:asciiTheme="minorHAnsi" w:hAnsiTheme="minorHAnsi" w:cstheme="minorHAnsi"/>
              </w:rPr>
            </w:pPr>
          </w:p>
          <w:p w14:paraId="469B9A3F" w14:textId="77777777" w:rsidR="00A02891" w:rsidRPr="006373B6" w:rsidRDefault="00A02891" w:rsidP="00BD4081">
            <w:pPr>
              <w:rPr>
                <w:rFonts w:asciiTheme="minorHAnsi" w:hAnsiTheme="minorHAnsi" w:cstheme="minorHAnsi"/>
              </w:rPr>
            </w:pPr>
          </w:p>
        </w:tc>
      </w:tr>
      <w:tr w:rsidR="00A02891" w:rsidRPr="006373B6" w14:paraId="23B08B7A" w14:textId="77777777" w:rsidTr="00440A59">
        <w:tc>
          <w:tcPr>
            <w:tcW w:w="3261" w:type="dxa"/>
          </w:tcPr>
          <w:p w14:paraId="79E488AD" w14:textId="77777777" w:rsidR="00A02891" w:rsidRPr="00D44FD4" w:rsidRDefault="00A02891" w:rsidP="00BD4081">
            <w:pPr>
              <w:rPr>
                <w:rFonts w:cs="Arial"/>
              </w:rPr>
            </w:pPr>
            <w:r w:rsidRPr="00D44FD4">
              <w:rPr>
                <w:rFonts w:cs="Arial"/>
              </w:rPr>
              <w:t>Adres:</w:t>
            </w:r>
          </w:p>
        </w:tc>
        <w:tc>
          <w:tcPr>
            <w:tcW w:w="6577" w:type="dxa"/>
          </w:tcPr>
          <w:p w14:paraId="4F5C5187" w14:textId="77777777" w:rsidR="00A02891" w:rsidRPr="006373B6" w:rsidRDefault="00A02891" w:rsidP="00BD4081">
            <w:pPr>
              <w:rPr>
                <w:rFonts w:asciiTheme="minorHAnsi" w:hAnsiTheme="minorHAnsi" w:cstheme="minorHAnsi"/>
              </w:rPr>
            </w:pPr>
            <w:r w:rsidRPr="006373B6">
              <w:rPr>
                <w:rFonts w:asciiTheme="minorHAnsi" w:hAnsiTheme="minorHAnsi" w:cstheme="minorHAnsi"/>
                <w:b/>
              </w:rPr>
              <w:br/>
            </w:r>
          </w:p>
        </w:tc>
      </w:tr>
      <w:tr w:rsidR="00A02891" w:rsidRPr="006373B6" w14:paraId="755BF56F" w14:textId="77777777" w:rsidTr="00440A59">
        <w:tc>
          <w:tcPr>
            <w:tcW w:w="3261" w:type="dxa"/>
          </w:tcPr>
          <w:p w14:paraId="46E37C38" w14:textId="77777777" w:rsidR="00A02891" w:rsidRPr="00D44FD4" w:rsidRDefault="00A02891" w:rsidP="00BD4081">
            <w:pPr>
              <w:rPr>
                <w:rFonts w:cs="Arial"/>
              </w:rPr>
            </w:pPr>
            <w:r w:rsidRPr="00D44FD4">
              <w:rPr>
                <w:rFonts w:cs="Arial"/>
              </w:rPr>
              <w:t>Postcode en Plaats:</w:t>
            </w:r>
          </w:p>
        </w:tc>
        <w:tc>
          <w:tcPr>
            <w:tcW w:w="6577" w:type="dxa"/>
          </w:tcPr>
          <w:p w14:paraId="20215354" w14:textId="77777777" w:rsidR="00A02891" w:rsidRPr="006373B6" w:rsidRDefault="00A02891" w:rsidP="00BD4081">
            <w:pPr>
              <w:rPr>
                <w:rFonts w:asciiTheme="minorHAnsi" w:hAnsiTheme="minorHAnsi" w:cstheme="minorHAnsi"/>
              </w:rPr>
            </w:pPr>
          </w:p>
          <w:p w14:paraId="39866EF8" w14:textId="77777777" w:rsidR="00A02891" w:rsidRPr="006373B6" w:rsidRDefault="00A02891" w:rsidP="00BD4081">
            <w:pPr>
              <w:rPr>
                <w:rFonts w:asciiTheme="minorHAnsi" w:hAnsiTheme="minorHAnsi" w:cstheme="minorHAnsi"/>
              </w:rPr>
            </w:pPr>
          </w:p>
        </w:tc>
      </w:tr>
      <w:tr w:rsidR="00A02891" w:rsidRPr="006373B6" w14:paraId="5E34DD75" w14:textId="77777777" w:rsidTr="00440A59">
        <w:tc>
          <w:tcPr>
            <w:tcW w:w="3261" w:type="dxa"/>
          </w:tcPr>
          <w:p w14:paraId="63E39F41" w14:textId="77777777" w:rsidR="00A02891" w:rsidRPr="00D44FD4" w:rsidRDefault="00A02891" w:rsidP="00BD4081">
            <w:pPr>
              <w:rPr>
                <w:rFonts w:cs="Arial"/>
              </w:rPr>
            </w:pPr>
            <w:r w:rsidRPr="00D44FD4">
              <w:rPr>
                <w:rFonts w:cs="Arial"/>
              </w:rPr>
              <w:t>Naam en functie contactpersoon:</w:t>
            </w:r>
          </w:p>
          <w:p w14:paraId="2E616B3D" w14:textId="77777777" w:rsidR="00A02891" w:rsidRPr="006373B6" w:rsidRDefault="00A02891" w:rsidP="00BD4081">
            <w:pPr>
              <w:rPr>
                <w:rFonts w:asciiTheme="minorHAnsi" w:hAnsiTheme="minorHAnsi" w:cstheme="minorHAnsi"/>
              </w:rPr>
            </w:pPr>
          </w:p>
        </w:tc>
        <w:tc>
          <w:tcPr>
            <w:tcW w:w="6577" w:type="dxa"/>
          </w:tcPr>
          <w:p w14:paraId="6A5BC8D7" w14:textId="77777777" w:rsidR="00A02891" w:rsidRPr="006373B6" w:rsidRDefault="00A02891" w:rsidP="00BD4081">
            <w:pPr>
              <w:rPr>
                <w:rFonts w:asciiTheme="minorHAnsi" w:hAnsiTheme="minorHAnsi" w:cstheme="minorHAnsi"/>
              </w:rPr>
            </w:pPr>
          </w:p>
        </w:tc>
      </w:tr>
      <w:tr w:rsidR="00A02891" w:rsidRPr="006373B6" w14:paraId="6D3F402B" w14:textId="77777777" w:rsidTr="00440A59">
        <w:tc>
          <w:tcPr>
            <w:tcW w:w="3261" w:type="dxa"/>
          </w:tcPr>
          <w:p w14:paraId="2D20CD49" w14:textId="77777777" w:rsidR="00A02891" w:rsidRPr="00D44FD4" w:rsidRDefault="00A02891" w:rsidP="00BD4081">
            <w:pPr>
              <w:rPr>
                <w:rFonts w:cs="Arial"/>
              </w:rPr>
            </w:pPr>
            <w:r w:rsidRPr="00D44FD4">
              <w:rPr>
                <w:rFonts w:cs="Arial"/>
              </w:rPr>
              <w:t>Telefoonnummer contactpersoon:</w:t>
            </w:r>
          </w:p>
          <w:p w14:paraId="5E70460E" w14:textId="77777777" w:rsidR="00A02891" w:rsidRPr="006373B6" w:rsidRDefault="00A02891" w:rsidP="00BD4081">
            <w:pPr>
              <w:rPr>
                <w:rFonts w:asciiTheme="minorHAnsi" w:hAnsiTheme="minorHAnsi" w:cstheme="minorHAnsi"/>
              </w:rPr>
            </w:pPr>
          </w:p>
        </w:tc>
        <w:tc>
          <w:tcPr>
            <w:tcW w:w="6577" w:type="dxa"/>
          </w:tcPr>
          <w:p w14:paraId="143C6D71" w14:textId="77777777" w:rsidR="00A02891" w:rsidRPr="006373B6" w:rsidRDefault="00A02891" w:rsidP="00BD4081">
            <w:pPr>
              <w:rPr>
                <w:rFonts w:asciiTheme="minorHAnsi" w:hAnsiTheme="minorHAnsi" w:cstheme="minorHAnsi"/>
              </w:rPr>
            </w:pPr>
          </w:p>
        </w:tc>
      </w:tr>
      <w:tr w:rsidR="00A02891" w:rsidRPr="006373B6" w14:paraId="393B61CB" w14:textId="77777777" w:rsidTr="00440A59">
        <w:tc>
          <w:tcPr>
            <w:tcW w:w="3261" w:type="dxa"/>
          </w:tcPr>
          <w:p w14:paraId="2E8DB3B3" w14:textId="77777777" w:rsidR="00A02891" w:rsidRPr="00D44FD4" w:rsidRDefault="00A02891" w:rsidP="00BD4081">
            <w:pPr>
              <w:rPr>
                <w:rFonts w:cs="Arial"/>
              </w:rPr>
            </w:pPr>
            <w:r w:rsidRPr="00D44FD4">
              <w:rPr>
                <w:rFonts w:cs="Arial"/>
              </w:rPr>
              <w:t>E-mailadres contactpersoon:</w:t>
            </w:r>
          </w:p>
          <w:p w14:paraId="0D339A18" w14:textId="77777777" w:rsidR="00A02891" w:rsidRPr="006373B6" w:rsidRDefault="00A02891" w:rsidP="00BD4081">
            <w:pPr>
              <w:rPr>
                <w:rFonts w:asciiTheme="minorHAnsi" w:hAnsiTheme="minorHAnsi" w:cstheme="minorHAnsi"/>
              </w:rPr>
            </w:pPr>
          </w:p>
        </w:tc>
        <w:tc>
          <w:tcPr>
            <w:tcW w:w="6577" w:type="dxa"/>
          </w:tcPr>
          <w:p w14:paraId="0FAB49D0" w14:textId="77777777" w:rsidR="00A02891" w:rsidRPr="006373B6" w:rsidRDefault="00A02891" w:rsidP="00BD4081">
            <w:pPr>
              <w:rPr>
                <w:rFonts w:asciiTheme="minorHAnsi" w:hAnsiTheme="minorHAnsi" w:cstheme="minorHAnsi"/>
              </w:rPr>
            </w:pPr>
          </w:p>
        </w:tc>
      </w:tr>
    </w:tbl>
    <w:p w14:paraId="621FAAFF" w14:textId="77777777" w:rsidR="00A02891" w:rsidRPr="00A02891" w:rsidRDefault="00A02891" w:rsidP="00A02891"/>
    <w:sectPr w:rsidR="00A02891" w:rsidRPr="00A02891" w:rsidSect="00593192">
      <w:headerReference w:type="default" r:id="rId12"/>
      <w:footerReference w:type="even" r:id="rId13"/>
      <w:footerReference w:type="default" r:id="rId14"/>
      <w:headerReference w:type="first" r:id="rId15"/>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E135" w14:textId="77777777" w:rsidR="000C0358" w:rsidRDefault="000C0358">
      <w:r>
        <w:separator/>
      </w:r>
    </w:p>
  </w:endnote>
  <w:endnote w:type="continuationSeparator" w:id="0">
    <w:p w14:paraId="542B879E" w14:textId="77777777" w:rsidR="000C0358" w:rsidRDefault="000C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F004" w14:textId="4BBE0931"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46A125A8" w:rsidRPr="00D27030">
      <w:rPr>
        <w:rFonts w:cs="Arial"/>
        <w:sz w:val="16"/>
        <w:szCs w:val="16"/>
      </w:rPr>
      <w:t xml:space="preserve">pagina </w:t>
    </w:r>
    <w:r w:rsidR="00E2004B" w:rsidRPr="46A125A8">
      <w:rPr>
        <w:rStyle w:val="Paginanummer"/>
        <w:rFonts w:cs="Arial"/>
        <w:noProof/>
        <w:sz w:val="16"/>
        <w:szCs w:val="16"/>
      </w:rPr>
      <w:fldChar w:fldCharType="begin"/>
    </w:r>
    <w:r w:rsidRPr="00D27030">
      <w:rPr>
        <w:rStyle w:val="Paginanummer"/>
        <w:rFonts w:cs="Arial"/>
        <w:sz w:val="16"/>
        <w:szCs w:val="16"/>
      </w:rPr>
      <w:instrText xml:space="preserve"> PAGE </w:instrText>
    </w:r>
    <w:r w:rsidR="00E2004B" w:rsidRPr="46A125A8">
      <w:rPr>
        <w:rStyle w:val="Paginanummer"/>
        <w:rFonts w:cs="Arial"/>
        <w:sz w:val="16"/>
        <w:szCs w:val="16"/>
      </w:rPr>
      <w:fldChar w:fldCharType="separate"/>
    </w:r>
    <w:r w:rsidR="46A125A8">
      <w:rPr>
        <w:rStyle w:val="Paginanummer"/>
        <w:rFonts w:cs="Arial"/>
        <w:noProof/>
        <w:sz w:val="16"/>
        <w:szCs w:val="16"/>
      </w:rPr>
      <w:t>2</w:t>
    </w:r>
    <w:r w:rsidR="00E2004B" w:rsidRPr="46A125A8">
      <w:rPr>
        <w:rStyle w:val="Paginanummer"/>
        <w:rFonts w:cs="Arial"/>
        <w:noProof/>
        <w:sz w:val="16"/>
        <w:szCs w:val="16"/>
      </w:rPr>
      <w:fldChar w:fldCharType="end"/>
    </w:r>
    <w:r w:rsidR="46A125A8" w:rsidRPr="00D27030">
      <w:rPr>
        <w:rStyle w:val="Paginanummer"/>
        <w:rFonts w:cs="Arial"/>
        <w:sz w:val="16"/>
        <w:szCs w:val="16"/>
      </w:rPr>
      <w:t xml:space="preserve"> van </w:t>
    </w:r>
    <w:r w:rsidR="00E2004B" w:rsidRPr="46A125A8">
      <w:rPr>
        <w:rStyle w:val="Paginanummer"/>
        <w:rFonts w:cs="Arial"/>
        <w:noProof/>
        <w:sz w:val="16"/>
        <w:szCs w:val="16"/>
      </w:rPr>
      <w:fldChar w:fldCharType="begin"/>
    </w:r>
    <w:r w:rsidRPr="00D27030">
      <w:rPr>
        <w:rStyle w:val="Paginanummer"/>
        <w:rFonts w:cs="Arial"/>
        <w:sz w:val="16"/>
        <w:szCs w:val="16"/>
      </w:rPr>
      <w:instrText xml:space="preserve"> NUMPAGES </w:instrText>
    </w:r>
    <w:r w:rsidR="00E2004B" w:rsidRPr="46A125A8">
      <w:rPr>
        <w:rStyle w:val="Paginanummer"/>
        <w:rFonts w:cs="Arial"/>
        <w:sz w:val="16"/>
        <w:szCs w:val="16"/>
      </w:rPr>
      <w:fldChar w:fldCharType="separate"/>
    </w:r>
    <w:r w:rsidR="46A125A8">
      <w:rPr>
        <w:rStyle w:val="Paginanummer"/>
        <w:rFonts w:cs="Arial"/>
        <w:noProof/>
        <w:sz w:val="16"/>
        <w:szCs w:val="16"/>
      </w:rPr>
      <w:t>2</w:t>
    </w:r>
    <w:r w:rsidR="00E2004B" w:rsidRPr="46A125A8">
      <w:rPr>
        <w:rStyle w:val="Paginanummer"/>
        <w:rFonts w:cs="Arial"/>
        <w:noProof/>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1AB7" w14:textId="77777777" w:rsidR="000C0358" w:rsidRDefault="000C0358">
      <w:r>
        <w:separator/>
      </w:r>
    </w:p>
  </w:footnote>
  <w:footnote w:type="continuationSeparator" w:id="0">
    <w:p w14:paraId="1F19B766" w14:textId="77777777" w:rsidR="000C0358" w:rsidRDefault="000C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60288"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1DE64782"/>
    <w:multiLevelType w:val="hybridMultilevel"/>
    <w:tmpl w:val="2BDC0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E00C26"/>
    <w:multiLevelType w:val="hybridMultilevel"/>
    <w:tmpl w:val="5F444E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3E9100A3"/>
    <w:multiLevelType w:val="hybridMultilevel"/>
    <w:tmpl w:val="23B42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3AD238B"/>
    <w:multiLevelType w:val="hybridMultilevel"/>
    <w:tmpl w:val="AABA29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num w:numId="1" w16cid:durableId="1902061865">
    <w:abstractNumId w:val="11"/>
  </w:num>
  <w:num w:numId="2" w16cid:durableId="404454255">
    <w:abstractNumId w:val="9"/>
  </w:num>
  <w:num w:numId="3" w16cid:durableId="673919437">
    <w:abstractNumId w:val="8"/>
  </w:num>
  <w:num w:numId="4" w16cid:durableId="1928147310">
    <w:abstractNumId w:val="5"/>
  </w:num>
  <w:num w:numId="5" w16cid:durableId="1951619646">
    <w:abstractNumId w:val="6"/>
  </w:num>
  <w:num w:numId="6" w16cid:durableId="42683168">
    <w:abstractNumId w:val="7"/>
  </w:num>
  <w:num w:numId="7" w16cid:durableId="101151128">
    <w:abstractNumId w:val="4"/>
  </w:num>
  <w:num w:numId="8" w16cid:durableId="1110783852">
    <w:abstractNumId w:val="10"/>
  </w:num>
  <w:num w:numId="9" w16cid:durableId="41012673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189F"/>
    <w:rsid w:val="00002BCB"/>
    <w:rsid w:val="00002E65"/>
    <w:rsid w:val="000115CE"/>
    <w:rsid w:val="000121B5"/>
    <w:rsid w:val="00015A53"/>
    <w:rsid w:val="00017D29"/>
    <w:rsid w:val="00021067"/>
    <w:rsid w:val="00021A6A"/>
    <w:rsid w:val="0002236E"/>
    <w:rsid w:val="00026A19"/>
    <w:rsid w:val="00032DA7"/>
    <w:rsid w:val="0003385A"/>
    <w:rsid w:val="00042983"/>
    <w:rsid w:val="000434C6"/>
    <w:rsid w:val="00044262"/>
    <w:rsid w:val="000442F7"/>
    <w:rsid w:val="00045459"/>
    <w:rsid w:val="000535E2"/>
    <w:rsid w:val="00054418"/>
    <w:rsid w:val="00060309"/>
    <w:rsid w:val="00061BFF"/>
    <w:rsid w:val="00086A2F"/>
    <w:rsid w:val="0008755A"/>
    <w:rsid w:val="00090DA1"/>
    <w:rsid w:val="000A1D6D"/>
    <w:rsid w:val="000A2664"/>
    <w:rsid w:val="000A2BB9"/>
    <w:rsid w:val="000A32E0"/>
    <w:rsid w:val="000B2367"/>
    <w:rsid w:val="000B5BDD"/>
    <w:rsid w:val="000B86E0"/>
    <w:rsid w:val="000C0358"/>
    <w:rsid w:val="000C165C"/>
    <w:rsid w:val="000C556A"/>
    <w:rsid w:val="000C5EB1"/>
    <w:rsid w:val="000C7AFB"/>
    <w:rsid w:val="000C7C84"/>
    <w:rsid w:val="000D4723"/>
    <w:rsid w:val="000E08C8"/>
    <w:rsid w:val="000E0E3F"/>
    <w:rsid w:val="000E3811"/>
    <w:rsid w:val="000E4726"/>
    <w:rsid w:val="000F0F48"/>
    <w:rsid w:val="000F226C"/>
    <w:rsid w:val="000F4C73"/>
    <w:rsid w:val="000F71A3"/>
    <w:rsid w:val="00102779"/>
    <w:rsid w:val="00103809"/>
    <w:rsid w:val="00103B43"/>
    <w:rsid w:val="00105DDD"/>
    <w:rsid w:val="0010621C"/>
    <w:rsid w:val="00112B0E"/>
    <w:rsid w:val="00112E6F"/>
    <w:rsid w:val="001172BA"/>
    <w:rsid w:val="0011779C"/>
    <w:rsid w:val="001209FA"/>
    <w:rsid w:val="00120A03"/>
    <w:rsid w:val="00122777"/>
    <w:rsid w:val="001227FB"/>
    <w:rsid w:val="00122AEB"/>
    <w:rsid w:val="00130F89"/>
    <w:rsid w:val="00134DD9"/>
    <w:rsid w:val="00135DD4"/>
    <w:rsid w:val="00141BA5"/>
    <w:rsid w:val="0014220C"/>
    <w:rsid w:val="00144BD7"/>
    <w:rsid w:val="001453DC"/>
    <w:rsid w:val="00147A31"/>
    <w:rsid w:val="00151A0D"/>
    <w:rsid w:val="00151B1B"/>
    <w:rsid w:val="001548F4"/>
    <w:rsid w:val="00157863"/>
    <w:rsid w:val="0016006D"/>
    <w:rsid w:val="00163CF8"/>
    <w:rsid w:val="0016569F"/>
    <w:rsid w:val="001707AA"/>
    <w:rsid w:val="0018700C"/>
    <w:rsid w:val="00194D35"/>
    <w:rsid w:val="001A014C"/>
    <w:rsid w:val="001A0F1C"/>
    <w:rsid w:val="001A3753"/>
    <w:rsid w:val="001A540E"/>
    <w:rsid w:val="001A6F7D"/>
    <w:rsid w:val="001B03E7"/>
    <w:rsid w:val="001B75F9"/>
    <w:rsid w:val="001C256C"/>
    <w:rsid w:val="001C5706"/>
    <w:rsid w:val="001C6350"/>
    <w:rsid w:val="001E12B5"/>
    <w:rsid w:val="001F12CD"/>
    <w:rsid w:val="001F1EA1"/>
    <w:rsid w:val="001F78C5"/>
    <w:rsid w:val="001F7F8A"/>
    <w:rsid w:val="00200FDA"/>
    <w:rsid w:val="00203C3E"/>
    <w:rsid w:val="00207FB9"/>
    <w:rsid w:val="00210AFD"/>
    <w:rsid w:val="00215BF4"/>
    <w:rsid w:val="002213B0"/>
    <w:rsid w:val="002222D4"/>
    <w:rsid w:val="002239E5"/>
    <w:rsid w:val="00223A83"/>
    <w:rsid w:val="00224152"/>
    <w:rsid w:val="00230945"/>
    <w:rsid w:val="00231B3F"/>
    <w:rsid w:val="00231E71"/>
    <w:rsid w:val="00237501"/>
    <w:rsid w:val="0024268A"/>
    <w:rsid w:val="00242A5A"/>
    <w:rsid w:val="00243ADD"/>
    <w:rsid w:val="00243BF7"/>
    <w:rsid w:val="00246C1C"/>
    <w:rsid w:val="00252815"/>
    <w:rsid w:val="002531A4"/>
    <w:rsid w:val="0025444C"/>
    <w:rsid w:val="002548A7"/>
    <w:rsid w:val="00265DB2"/>
    <w:rsid w:val="00266E35"/>
    <w:rsid w:val="0027004C"/>
    <w:rsid w:val="002713F8"/>
    <w:rsid w:val="00273E11"/>
    <w:rsid w:val="00280D67"/>
    <w:rsid w:val="0028171C"/>
    <w:rsid w:val="00285032"/>
    <w:rsid w:val="002924B9"/>
    <w:rsid w:val="002976A1"/>
    <w:rsid w:val="002A155C"/>
    <w:rsid w:val="002A52AC"/>
    <w:rsid w:val="002B3E7D"/>
    <w:rsid w:val="002B405F"/>
    <w:rsid w:val="002B45CD"/>
    <w:rsid w:val="002B52A5"/>
    <w:rsid w:val="002B614D"/>
    <w:rsid w:val="002C11A9"/>
    <w:rsid w:val="002C6019"/>
    <w:rsid w:val="002C609D"/>
    <w:rsid w:val="002C6B37"/>
    <w:rsid w:val="002D4670"/>
    <w:rsid w:val="002F52EB"/>
    <w:rsid w:val="002F6E34"/>
    <w:rsid w:val="002F7474"/>
    <w:rsid w:val="00300D11"/>
    <w:rsid w:val="00305074"/>
    <w:rsid w:val="0031369C"/>
    <w:rsid w:val="00315C4F"/>
    <w:rsid w:val="00326C9B"/>
    <w:rsid w:val="003271DD"/>
    <w:rsid w:val="003301D6"/>
    <w:rsid w:val="00330DD5"/>
    <w:rsid w:val="00331E36"/>
    <w:rsid w:val="00351740"/>
    <w:rsid w:val="003616BE"/>
    <w:rsid w:val="00361B38"/>
    <w:rsid w:val="003620B3"/>
    <w:rsid w:val="003626F9"/>
    <w:rsid w:val="00363893"/>
    <w:rsid w:val="003656EA"/>
    <w:rsid w:val="00372F00"/>
    <w:rsid w:val="00375231"/>
    <w:rsid w:val="0038182C"/>
    <w:rsid w:val="0038321F"/>
    <w:rsid w:val="00390D87"/>
    <w:rsid w:val="003926A4"/>
    <w:rsid w:val="00395B7A"/>
    <w:rsid w:val="00396311"/>
    <w:rsid w:val="003A1417"/>
    <w:rsid w:val="003B042D"/>
    <w:rsid w:val="003B1EF5"/>
    <w:rsid w:val="003B2379"/>
    <w:rsid w:val="003B4273"/>
    <w:rsid w:val="003C0608"/>
    <w:rsid w:val="003C0FDF"/>
    <w:rsid w:val="003C2CC9"/>
    <w:rsid w:val="003D003D"/>
    <w:rsid w:val="003D54D8"/>
    <w:rsid w:val="003E796D"/>
    <w:rsid w:val="003E79D8"/>
    <w:rsid w:val="003F1DC7"/>
    <w:rsid w:val="003F4CA8"/>
    <w:rsid w:val="004003F3"/>
    <w:rsid w:val="004007EF"/>
    <w:rsid w:val="004024BB"/>
    <w:rsid w:val="00402FF2"/>
    <w:rsid w:val="00411478"/>
    <w:rsid w:val="00414299"/>
    <w:rsid w:val="00423D90"/>
    <w:rsid w:val="004245AF"/>
    <w:rsid w:val="0042516F"/>
    <w:rsid w:val="00433A6F"/>
    <w:rsid w:val="00435483"/>
    <w:rsid w:val="00436A15"/>
    <w:rsid w:val="0044041D"/>
    <w:rsid w:val="00440A59"/>
    <w:rsid w:val="00442DBC"/>
    <w:rsid w:val="00443CB5"/>
    <w:rsid w:val="00447CB9"/>
    <w:rsid w:val="00452069"/>
    <w:rsid w:val="00454EE2"/>
    <w:rsid w:val="004566E3"/>
    <w:rsid w:val="00464547"/>
    <w:rsid w:val="00464B2E"/>
    <w:rsid w:val="00466882"/>
    <w:rsid w:val="004728D1"/>
    <w:rsid w:val="00481942"/>
    <w:rsid w:val="004842AA"/>
    <w:rsid w:val="004861FE"/>
    <w:rsid w:val="004874F3"/>
    <w:rsid w:val="00492D5B"/>
    <w:rsid w:val="004976DA"/>
    <w:rsid w:val="004A0224"/>
    <w:rsid w:val="004A65F5"/>
    <w:rsid w:val="004A7263"/>
    <w:rsid w:val="004B137F"/>
    <w:rsid w:val="004C2720"/>
    <w:rsid w:val="004D0D34"/>
    <w:rsid w:val="004D0DCD"/>
    <w:rsid w:val="004D15A1"/>
    <w:rsid w:val="004D399A"/>
    <w:rsid w:val="004D480E"/>
    <w:rsid w:val="004D7851"/>
    <w:rsid w:val="004E5A09"/>
    <w:rsid w:val="004F0F0B"/>
    <w:rsid w:val="004F2257"/>
    <w:rsid w:val="004F480D"/>
    <w:rsid w:val="00510E39"/>
    <w:rsid w:val="00511135"/>
    <w:rsid w:val="00513474"/>
    <w:rsid w:val="00521CB3"/>
    <w:rsid w:val="00522EA9"/>
    <w:rsid w:val="0052419C"/>
    <w:rsid w:val="005245AD"/>
    <w:rsid w:val="00525BB8"/>
    <w:rsid w:val="00527563"/>
    <w:rsid w:val="005277F9"/>
    <w:rsid w:val="00530B20"/>
    <w:rsid w:val="005330C1"/>
    <w:rsid w:val="00537193"/>
    <w:rsid w:val="00537601"/>
    <w:rsid w:val="00542E75"/>
    <w:rsid w:val="00543650"/>
    <w:rsid w:val="00547733"/>
    <w:rsid w:val="00550157"/>
    <w:rsid w:val="00551ED5"/>
    <w:rsid w:val="0055489F"/>
    <w:rsid w:val="00555836"/>
    <w:rsid w:val="00555BCA"/>
    <w:rsid w:val="00557DC4"/>
    <w:rsid w:val="00567736"/>
    <w:rsid w:val="00567E81"/>
    <w:rsid w:val="0058061F"/>
    <w:rsid w:val="0058578B"/>
    <w:rsid w:val="005910A1"/>
    <w:rsid w:val="00593192"/>
    <w:rsid w:val="00593B26"/>
    <w:rsid w:val="0059550A"/>
    <w:rsid w:val="0059766A"/>
    <w:rsid w:val="005A1F75"/>
    <w:rsid w:val="005B6BF6"/>
    <w:rsid w:val="005C1BE3"/>
    <w:rsid w:val="005C233C"/>
    <w:rsid w:val="005C3182"/>
    <w:rsid w:val="005C502D"/>
    <w:rsid w:val="005C6E79"/>
    <w:rsid w:val="005D0E80"/>
    <w:rsid w:val="005D37B0"/>
    <w:rsid w:val="005D40C1"/>
    <w:rsid w:val="005D4E3A"/>
    <w:rsid w:val="005E07E5"/>
    <w:rsid w:val="005F1B0C"/>
    <w:rsid w:val="005F5AB1"/>
    <w:rsid w:val="005F5B60"/>
    <w:rsid w:val="006057F9"/>
    <w:rsid w:val="00607721"/>
    <w:rsid w:val="0061102A"/>
    <w:rsid w:val="006115C1"/>
    <w:rsid w:val="00620AE1"/>
    <w:rsid w:val="0062198A"/>
    <w:rsid w:val="00624AD6"/>
    <w:rsid w:val="006273A2"/>
    <w:rsid w:val="0063006F"/>
    <w:rsid w:val="0063077C"/>
    <w:rsid w:val="006307BD"/>
    <w:rsid w:val="00630D4A"/>
    <w:rsid w:val="006355EC"/>
    <w:rsid w:val="006373B6"/>
    <w:rsid w:val="00642CE5"/>
    <w:rsid w:val="00651E1F"/>
    <w:rsid w:val="00651E42"/>
    <w:rsid w:val="006619BC"/>
    <w:rsid w:val="00666428"/>
    <w:rsid w:val="00670195"/>
    <w:rsid w:val="006735B7"/>
    <w:rsid w:val="00680010"/>
    <w:rsid w:val="0068138B"/>
    <w:rsid w:val="00681952"/>
    <w:rsid w:val="00682242"/>
    <w:rsid w:val="00683909"/>
    <w:rsid w:val="00697B75"/>
    <w:rsid w:val="006A0B8E"/>
    <w:rsid w:val="006A34BA"/>
    <w:rsid w:val="006A4A17"/>
    <w:rsid w:val="006A5921"/>
    <w:rsid w:val="006A6631"/>
    <w:rsid w:val="006B0126"/>
    <w:rsid w:val="006B0D64"/>
    <w:rsid w:val="006B68A9"/>
    <w:rsid w:val="006C0416"/>
    <w:rsid w:val="006C19EE"/>
    <w:rsid w:val="006C5498"/>
    <w:rsid w:val="006C71F5"/>
    <w:rsid w:val="006C7262"/>
    <w:rsid w:val="006D2087"/>
    <w:rsid w:val="006D2B6D"/>
    <w:rsid w:val="006D3D4E"/>
    <w:rsid w:val="006D4963"/>
    <w:rsid w:val="006E0DEF"/>
    <w:rsid w:val="006E0E86"/>
    <w:rsid w:val="006E31EE"/>
    <w:rsid w:val="006E3D00"/>
    <w:rsid w:val="006E6F25"/>
    <w:rsid w:val="006F2F9F"/>
    <w:rsid w:val="006F5EBC"/>
    <w:rsid w:val="006F67F7"/>
    <w:rsid w:val="00713D62"/>
    <w:rsid w:val="0071673F"/>
    <w:rsid w:val="00720455"/>
    <w:rsid w:val="0072193C"/>
    <w:rsid w:val="00721A7A"/>
    <w:rsid w:val="007231D6"/>
    <w:rsid w:val="007305AC"/>
    <w:rsid w:val="00733549"/>
    <w:rsid w:val="00735B06"/>
    <w:rsid w:val="00736199"/>
    <w:rsid w:val="00744B71"/>
    <w:rsid w:val="00751AFD"/>
    <w:rsid w:val="00753D77"/>
    <w:rsid w:val="00753D88"/>
    <w:rsid w:val="00754C30"/>
    <w:rsid w:val="0075514E"/>
    <w:rsid w:val="00757D68"/>
    <w:rsid w:val="00760B94"/>
    <w:rsid w:val="00764C7A"/>
    <w:rsid w:val="00765E49"/>
    <w:rsid w:val="007667F6"/>
    <w:rsid w:val="00773113"/>
    <w:rsid w:val="0077366C"/>
    <w:rsid w:val="00773E39"/>
    <w:rsid w:val="0077410B"/>
    <w:rsid w:val="00774BEE"/>
    <w:rsid w:val="00781141"/>
    <w:rsid w:val="00781912"/>
    <w:rsid w:val="00781A03"/>
    <w:rsid w:val="00785E3E"/>
    <w:rsid w:val="007912A4"/>
    <w:rsid w:val="0079356F"/>
    <w:rsid w:val="0079668B"/>
    <w:rsid w:val="007C050E"/>
    <w:rsid w:val="007C27B3"/>
    <w:rsid w:val="007C53B8"/>
    <w:rsid w:val="007C6874"/>
    <w:rsid w:val="007CE27E"/>
    <w:rsid w:val="007D0CA0"/>
    <w:rsid w:val="007D3E53"/>
    <w:rsid w:val="007E0C2A"/>
    <w:rsid w:val="007E2D3A"/>
    <w:rsid w:val="00803416"/>
    <w:rsid w:val="00803D8D"/>
    <w:rsid w:val="00805932"/>
    <w:rsid w:val="008062D8"/>
    <w:rsid w:val="00807536"/>
    <w:rsid w:val="00810EFC"/>
    <w:rsid w:val="008136F7"/>
    <w:rsid w:val="00826CEA"/>
    <w:rsid w:val="0083554E"/>
    <w:rsid w:val="00836A42"/>
    <w:rsid w:val="008413BB"/>
    <w:rsid w:val="008430D0"/>
    <w:rsid w:val="00846487"/>
    <w:rsid w:val="00847398"/>
    <w:rsid w:val="0084774D"/>
    <w:rsid w:val="008532F3"/>
    <w:rsid w:val="00855B83"/>
    <w:rsid w:val="008572D0"/>
    <w:rsid w:val="00860935"/>
    <w:rsid w:val="00860D38"/>
    <w:rsid w:val="008619A5"/>
    <w:rsid w:val="00861FA4"/>
    <w:rsid w:val="0086452B"/>
    <w:rsid w:val="00865D84"/>
    <w:rsid w:val="00867860"/>
    <w:rsid w:val="00873C0E"/>
    <w:rsid w:val="008773C8"/>
    <w:rsid w:val="00884D8C"/>
    <w:rsid w:val="00886530"/>
    <w:rsid w:val="00890116"/>
    <w:rsid w:val="00891087"/>
    <w:rsid w:val="00893A75"/>
    <w:rsid w:val="00893B2F"/>
    <w:rsid w:val="00894276"/>
    <w:rsid w:val="0089463A"/>
    <w:rsid w:val="008A07A0"/>
    <w:rsid w:val="008A5382"/>
    <w:rsid w:val="008A583B"/>
    <w:rsid w:val="008A5C15"/>
    <w:rsid w:val="008A615A"/>
    <w:rsid w:val="008B2A21"/>
    <w:rsid w:val="008B53B4"/>
    <w:rsid w:val="008B6824"/>
    <w:rsid w:val="008C0E4B"/>
    <w:rsid w:val="008C4886"/>
    <w:rsid w:val="008D26D9"/>
    <w:rsid w:val="008D2EE4"/>
    <w:rsid w:val="008D3296"/>
    <w:rsid w:val="008D5391"/>
    <w:rsid w:val="008D58BD"/>
    <w:rsid w:val="008E5150"/>
    <w:rsid w:val="008E78CF"/>
    <w:rsid w:val="009001FF"/>
    <w:rsid w:val="00906DB0"/>
    <w:rsid w:val="009102A7"/>
    <w:rsid w:val="0091180F"/>
    <w:rsid w:val="0091219A"/>
    <w:rsid w:val="009133E2"/>
    <w:rsid w:val="009155D0"/>
    <w:rsid w:val="00916E1F"/>
    <w:rsid w:val="0093042F"/>
    <w:rsid w:val="009415FE"/>
    <w:rsid w:val="00943077"/>
    <w:rsid w:val="00944108"/>
    <w:rsid w:val="0095142A"/>
    <w:rsid w:val="009538E5"/>
    <w:rsid w:val="009572BB"/>
    <w:rsid w:val="00957840"/>
    <w:rsid w:val="00962B41"/>
    <w:rsid w:val="00966B0B"/>
    <w:rsid w:val="0097015A"/>
    <w:rsid w:val="00974E5F"/>
    <w:rsid w:val="0098134C"/>
    <w:rsid w:val="0098233A"/>
    <w:rsid w:val="00982611"/>
    <w:rsid w:val="00983396"/>
    <w:rsid w:val="00986980"/>
    <w:rsid w:val="00990319"/>
    <w:rsid w:val="00991311"/>
    <w:rsid w:val="00995A6B"/>
    <w:rsid w:val="00996B5B"/>
    <w:rsid w:val="009970AB"/>
    <w:rsid w:val="009A258E"/>
    <w:rsid w:val="009A2E44"/>
    <w:rsid w:val="009A6C54"/>
    <w:rsid w:val="009B21AD"/>
    <w:rsid w:val="009B2705"/>
    <w:rsid w:val="009B5B74"/>
    <w:rsid w:val="009B67F7"/>
    <w:rsid w:val="009C06DF"/>
    <w:rsid w:val="009C36B0"/>
    <w:rsid w:val="009C53F4"/>
    <w:rsid w:val="009D3A04"/>
    <w:rsid w:val="009D6851"/>
    <w:rsid w:val="009E3D9F"/>
    <w:rsid w:val="009E5B0C"/>
    <w:rsid w:val="009E7465"/>
    <w:rsid w:val="009F0108"/>
    <w:rsid w:val="009F4B73"/>
    <w:rsid w:val="009F5328"/>
    <w:rsid w:val="00A016D5"/>
    <w:rsid w:val="00A01CC8"/>
    <w:rsid w:val="00A02891"/>
    <w:rsid w:val="00A064EB"/>
    <w:rsid w:val="00A064F8"/>
    <w:rsid w:val="00A10611"/>
    <w:rsid w:val="00A14F2A"/>
    <w:rsid w:val="00A15C5A"/>
    <w:rsid w:val="00A212D5"/>
    <w:rsid w:val="00A22222"/>
    <w:rsid w:val="00A30C2B"/>
    <w:rsid w:val="00A31057"/>
    <w:rsid w:val="00A402A8"/>
    <w:rsid w:val="00A46D22"/>
    <w:rsid w:val="00A52655"/>
    <w:rsid w:val="00A529CB"/>
    <w:rsid w:val="00A54CB9"/>
    <w:rsid w:val="00A612DF"/>
    <w:rsid w:val="00A62D51"/>
    <w:rsid w:val="00A65C8F"/>
    <w:rsid w:val="00A71A66"/>
    <w:rsid w:val="00A72B58"/>
    <w:rsid w:val="00A72FE0"/>
    <w:rsid w:val="00A73310"/>
    <w:rsid w:val="00A74C8F"/>
    <w:rsid w:val="00A7EB42"/>
    <w:rsid w:val="00A80FD3"/>
    <w:rsid w:val="00A810EB"/>
    <w:rsid w:val="00A83566"/>
    <w:rsid w:val="00A86923"/>
    <w:rsid w:val="00A901BF"/>
    <w:rsid w:val="00A91228"/>
    <w:rsid w:val="00A923A0"/>
    <w:rsid w:val="00AB0C1F"/>
    <w:rsid w:val="00AB32D8"/>
    <w:rsid w:val="00AB3E3E"/>
    <w:rsid w:val="00AB74F8"/>
    <w:rsid w:val="00AC2B09"/>
    <w:rsid w:val="00AC40CC"/>
    <w:rsid w:val="00AD1A64"/>
    <w:rsid w:val="00AE093A"/>
    <w:rsid w:val="00AE1EE0"/>
    <w:rsid w:val="00AE220F"/>
    <w:rsid w:val="00AE2289"/>
    <w:rsid w:val="00AE3E8C"/>
    <w:rsid w:val="00AE5E51"/>
    <w:rsid w:val="00AF1054"/>
    <w:rsid w:val="00AF12C1"/>
    <w:rsid w:val="00AF3CFB"/>
    <w:rsid w:val="00AF69BE"/>
    <w:rsid w:val="00B0014A"/>
    <w:rsid w:val="00B00754"/>
    <w:rsid w:val="00B04CF3"/>
    <w:rsid w:val="00B112DD"/>
    <w:rsid w:val="00B1587B"/>
    <w:rsid w:val="00B161FD"/>
    <w:rsid w:val="00B21D50"/>
    <w:rsid w:val="00B309E2"/>
    <w:rsid w:val="00B329BA"/>
    <w:rsid w:val="00B33DB2"/>
    <w:rsid w:val="00B34290"/>
    <w:rsid w:val="00B347DF"/>
    <w:rsid w:val="00B36BCC"/>
    <w:rsid w:val="00B408F9"/>
    <w:rsid w:val="00B45CAD"/>
    <w:rsid w:val="00B51167"/>
    <w:rsid w:val="00B51ABE"/>
    <w:rsid w:val="00B52FA0"/>
    <w:rsid w:val="00B53B1F"/>
    <w:rsid w:val="00B58B1E"/>
    <w:rsid w:val="00B65D61"/>
    <w:rsid w:val="00B660B2"/>
    <w:rsid w:val="00B70EB9"/>
    <w:rsid w:val="00B71F0D"/>
    <w:rsid w:val="00B749ED"/>
    <w:rsid w:val="00B90E31"/>
    <w:rsid w:val="00B96D37"/>
    <w:rsid w:val="00BA5EF5"/>
    <w:rsid w:val="00BB494A"/>
    <w:rsid w:val="00BC103D"/>
    <w:rsid w:val="00BC3FB4"/>
    <w:rsid w:val="00BC5CEB"/>
    <w:rsid w:val="00BC68CF"/>
    <w:rsid w:val="00BC7778"/>
    <w:rsid w:val="00BD2BF8"/>
    <w:rsid w:val="00BD4081"/>
    <w:rsid w:val="00BE036B"/>
    <w:rsid w:val="00BE1DB0"/>
    <w:rsid w:val="00BE279E"/>
    <w:rsid w:val="00BE6B5E"/>
    <w:rsid w:val="00BF0E65"/>
    <w:rsid w:val="00BF107B"/>
    <w:rsid w:val="00BF31C2"/>
    <w:rsid w:val="00BF514C"/>
    <w:rsid w:val="00BF528B"/>
    <w:rsid w:val="00BF620D"/>
    <w:rsid w:val="00BF6EF4"/>
    <w:rsid w:val="00BF70BB"/>
    <w:rsid w:val="00C002D2"/>
    <w:rsid w:val="00C0202F"/>
    <w:rsid w:val="00C04575"/>
    <w:rsid w:val="00C13AAA"/>
    <w:rsid w:val="00C1563B"/>
    <w:rsid w:val="00C15ED1"/>
    <w:rsid w:val="00C224F7"/>
    <w:rsid w:val="00C22646"/>
    <w:rsid w:val="00C22A00"/>
    <w:rsid w:val="00C3048E"/>
    <w:rsid w:val="00C30651"/>
    <w:rsid w:val="00C327EC"/>
    <w:rsid w:val="00C33A8D"/>
    <w:rsid w:val="00C357B3"/>
    <w:rsid w:val="00C40AC0"/>
    <w:rsid w:val="00C40D1A"/>
    <w:rsid w:val="00C47033"/>
    <w:rsid w:val="00C53979"/>
    <w:rsid w:val="00C53E3F"/>
    <w:rsid w:val="00C607F5"/>
    <w:rsid w:val="00C60DDF"/>
    <w:rsid w:val="00C6115E"/>
    <w:rsid w:val="00C74DD1"/>
    <w:rsid w:val="00C9293D"/>
    <w:rsid w:val="00C93D41"/>
    <w:rsid w:val="00C93D9B"/>
    <w:rsid w:val="00CA2FF5"/>
    <w:rsid w:val="00CA4D70"/>
    <w:rsid w:val="00CB32BA"/>
    <w:rsid w:val="00CB33A3"/>
    <w:rsid w:val="00CB7275"/>
    <w:rsid w:val="00CC4999"/>
    <w:rsid w:val="00CD1728"/>
    <w:rsid w:val="00CD1804"/>
    <w:rsid w:val="00CD2B12"/>
    <w:rsid w:val="00CD3534"/>
    <w:rsid w:val="00CE2377"/>
    <w:rsid w:val="00CE254B"/>
    <w:rsid w:val="00CE380D"/>
    <w:rsid w:val="00CF3696"/>
    <w:rsid w:val="00D039EF"/>
    <w:rsid w:val="00D03CD4"/>
    <w:rsid w:val="00D03F98"/>
    <w:rsid w:val="00D04178"/>
    <w:rsid w:val="00D075BC"/>
    <w:rsid w:val="00D11D29"/>
    <w:rsid w:val="00D15E82"/>
    <w:rsid w:val="00D17C3F"/>
    <w:rsid w:val="00D20982"/>
    <w:rsid w:val="00D24B63"/>
    <w:rsid w:val="00D36FE4"/>
    <w:rsid w:val="00D411CC"/>
    <w:rsid w:val="00D42F7B"/>
    <w:rsid w:val="00D436A9"/>
    <w:rsid w:val="00D43A17"/>
    <w:rsid w:val="00D44972"/>
    <w:rsid w:val="00D44FD4"/>
    <w:rsid w:val="00D46F94"/>
    <w:rsid w:val="00D52CF5"/>
    <w:rsid w:val="00D54F96"/>
    <w:rsid w:val="00D55843"/>
    <w:rsid w:val="00D67282"/>
    <w:rsid w:val="00D73D26"/>
    <w:rsid w:val="00D77D5F"/>
    <w:rsid w:val="00D84707"/>
    <w:rsid w:val="00D84E78"/>
    <w:rsid w:val="00D879AD"/>
    <w:rsid w:val="00D90DB5"/>
    <w:rsid w:val="00D9541D"/>
    <w:rsid w:val="00D95FCE"/>
    <w:rsid w:val="00D97F25"/>
    <w:rsid w:val="00DA27F4"/>
    <w:rsid w:val="00DB061B"/>
    <w:rsid w:val="00DB0F3C"/>
    <w:rsid w:val="00DB3B2E"/>
    <w:rsid w:val="00DB456D"/>
    <w:rsid w:val="00DB7AF4"/>
    <w:rsid w:val="00DC62EE"/>
    <w:rsid w:val="00DC771E"/>
    <w:rsid w:val="00DD23E6"/>
    <w:rsid w:val="00DD55B1"/>
    <w:rsid w:val="00DE11FC"/>
    <w:rsid w:val="00DE4138"/>
    <w:rsid w:val="00DE7F70"/>
    <w:rsid w:val="00DF1E59"/>
    <w:rsid w:val="00DF287F"/>
    <w:rsid w:val="00DF2DDF"/>
    <w:rsid w:val="00DF4B08"/>
    <w:rsid w:val="00DF643A"/>
    <w:rsid w:val="00DF7743"/>
    <w:rsid w:val="00E00D47"/>
    <w:rsid w:val="00E030BC"/>
    <w:rsid w:val="00E07500"/>
    <w:rsid w:val="00E2004B"/>
    <w:rsid w:val="00E273BF"/>
    <w:rsid w:val="00E353EB"/>
    <w:rsid w:val="00E37457"/>
    <w:rsid w:val="00E407D4"/>
    <w:rsid w:val="00E4242B"/>
    <w:rsid w:val="00E534FC"/>
    <w:rsid w:val="00E54799"/>
    <w:rsid w:val="00E61AC2"/>
    <w:rsid w:val="00E647D0"/>
    <w:rsid w:val="00E65C5D"/>
    <w:rsid w:val="00E668C0"/>
    <w:rsid w:val="00E6697B"/>
    <w:rsid w:val="00E67100"/>
    <w:rsid w:val="00E725B0"/>
    <w:rsid w:val="00E737D7"/>
    <w:rsid w:val="00E86688"/>
    <w:rsid w:val="00E86870"/>
    <w:rsid w:val="00E92B14"/>
    <w:rsid w:val="00E97CB7"/>
    <w:rsid w:val="00EA03A6"/>
    <w:rsid w:val="00EA33F2"/>
    <w:rsid w:val="00EA6133"/>
    <w:rsid w:val="00EB109D"/>
    <w:rsid w:val="00EB11D6"/>
    <w:rsid w:val="00EB314A"/>
    <w:rsid w:val="00EC1447"/>
    <w:rsid w:val="00EC6BC2"/>
    <w:rsid w:val="00EC6CB8"/>
    <w:rsid w:val="00ED702D"/>
    <w:rsid w:val="00EE55DE"/>
    <w:rsid w:val="00EE7324"/>
    <w:rsid w:val="00EF4434"/>
    <w:rsid w:val="00EF7D9B"/>
    <w:rsid w:val="00F01786"/>
    <w:rsid w:val="00F024DB"/>
    <w:rsid w:val="00F03480"/>
    <w:rsid w:val="00F038C8"/>
    <w:rsid w:val="00F05F00"/>
    <w:rsid w:val="00F070B6"/>
    <w:rsid w:val="00F1083F"/>
    <w:rsid w:val="00F1310B"/>
    <w:rsid w:val="00F1376A"/>
    <w:rsid w:val="00F15425"/>
    <w:rsid w:val="00F163DC"/>
    <w:rsid w:val="00F20C2D"/>
    <w:rsid w:val="00F2182E"/>
    <w:rsid w:val="00F23117"/>
    <w:rsid w:val="00F2449E"/>
    <w:rsid w:val="00F25B0D"/>
    <w:rsid w:val="00F40467"/>
    <w:rsid w:val="00F40516"/>
    <w:rsid w:val="00F41919"/>
    <w:rsid w:val="00F617A6"/>
    <w:rsid w:val="00F62B44"/>
    <w:rsid w:val="00F65D0D"/>
    <w:rsid w:val="00F7008A"/>
    <w:rsid w:val="00F7533E"/>
    <w:rsid w:val="00F765EE"/>
    <w:rsid w:val="00F7732A"/>
    <w:rsid w:val="00F81C6E"/>
    <w:rsid w:val="00F926B2"/>
    <w:rsid w:val="00F9470F"/>
    <w:rsid w:val="00F97A5C"/>
    <w:rsid w:val="00FA419B"/>
    <w:rsid w:val="00FA4729"/>
    <w:rsid w:val="00FA68E1"/>
    <w:rsid w:val="00FB10C4"/>
    <w:rsid w:val="00FB3E44"/>
    <w:rsid w:val="00FB71C4"/>
    <w:rsid w:val="00FC0ED8"/>
    <w:rsid w:val="00FC256A"/>
    <w:rsid w:val="00FC2C80"/>
    <w:rsid w:val="00FC337A"/>
    <w:rsid w:val="00FC7CA8"/>
    <w:rsid w:val="00FC7D3A"/>
    <w:rsid w:val="00FC7F78"/>
    <w:rsid w:val="00FD68B8"/>
    <w:rsid w:val="00FD7146"/>
    <w:rsid w:val="00FD7800"/>
    <w:rsid w:val="00FE03F6"/>
    <w:rsid w:val="00FE0E67"/>
    <w:rsid w:val="00FE1FE8"/>
    <w:rsid w:val="00FE2F34"/>
    <w:rsid w:val="00FF4178"/>
    <w:rsid w:val="0152D316"/>
    <w:rsid w:val="016090A2"/>
    <w:rsid w:val="01AC2F7D"/>
    <w:rsid w:val="020B09FE"/>
    <w:rsid w:val="021672D1"/>
    <w:rsid w:val="034E48CD"/>
    <w:rsid w:val="03A7922F"/>
    <w:rsid w:val="03DAA792"/>
    <w:rsid w:val="045CDA38"/>
    <w:rsid w:val="04C60BA5"/>
    <w:rsid w:val="04F6455C"/>
    <w:rsid w:val="05906599"/>
    <w:rsid w:val="06179C90"/>
    <w:rsid w:val="067E7F3D"/>
    <w:rsid w:val="0695A585"/>
    <w:rsid w:val="075A95F2"/>
    <w:rsid w:val="07E089F2"/>
    <w:rsid w:val="07E52842"/>
    <w:rsid w:val="0840E69D"/>
    <w:rsid w:val="085F377F"/>
    <w:rsid w:val="086583B4"/>
    <w:rsid w:val="08DF44CC"/>
    <w:rsid w:val="08EA2DFE"/>
    <w:rsid w:val="09452CC5"/>
    <w:rsid w:val="09764BE5"/>
    <w:rsid w:val="0AFE5DB2"/>
    <w:rsid w:val="0BCC642D"/>
    <w:rsid w:val="0C00D22C"/>
    <w:rsid w:val="0C1A4994"/>
    <w:rsid w:val="0C736202"/>
    <w:rsid w:val="0C8EFE50"/>
    <w:rsid w:val="0CA1EC6F"/>
    <w:rsid w:val="0CD659AC"/>
    <w:rsid w:val="0DAF499B"/>
    <w:rsid w:val="0DCDF00C"/>
    <w:rsid w:val="0E0542FE"/>
    <w:rsid w:val="0EF4D95B"/>
    <w:rsid w:val="0EF70017"/>
    <w:rsid w:val="0F628A09"/>
    <w:rsid w:val="0FB4C628"/>
    <w:rsid w:val="0FCA220B"/>
    <w:rsid w:val="10304F53"/>
    <w:rsid w:val="1054BB43"/>
    <w:rsid w:val="10BFDD35"/>
    <w:rsid w:val="113B62A0"/>
    <w:rsid w:val="1194B2DE"/>
    <w:rsid w:val="11A0276D"/>
    <w:rsid w:val="11F54A47"/>
    <w:rsid w:val="12899F02"/>
    <w:rsid w:val="1362898E"/>
    <w:rsid w:val="140AD624"/>
    <w:rsid w:val="141EA2D6"/>
    <w:rsid w:val="14BB1831"/>
    <w:rsid w:val="156ED35A"/>
    <w:rsid w:val="1574E739"/>
    <w:rsid w:val="15AA0C9B"/>
    <w:rsid w:val="171D1F14"/>
    <w:rsid w:val="17584D79"/>
    <w:rsid w:val="17693BCD"/>
    <w:rsid w:val="181F7972"/>
    <w:rsid w:val="186CBB2A"/>
    <w:rsid w:val="189E72D0"/>
    <w:rsid w:val="18FA5CFC"/>
    <w:rsid w:val="19C01793"/>
    <w:rsid w:val="19DBD028"/>
    <w:rsid w:val="1A54469C"/>
    <w:rsid w:val="1AF9D00B"/>
    <w:rsid w:val="1B5F5F92"/>
    <w:rsid w:val="1CE8FEC4"/>
    <w:rsid w:val="1E9B5982"/>
    <w:rsid w:val="1EAFBE4C"/>
    <w:rsid w:val="1EE46C4A"/>
    <w:rsid w:val="205F8BFE"/>
    <w:rsid w:val="20987E31"/>
    <w:rsid w:val="20A7DAE6"/>
    <w:rsid w:val="20C29340"/>
    <w:rsid w:val="2100DC2D"/>
    <w:rsid w:val="212409A5"/>
    <w:rsid w:val="2130B56F"/>
    <w:rsid w:val="213EEDE8"/>
    <w:rsid w:val="214D89C9"/>
    <w:rsid w:val="216D36F6"/>
    <w:rsid w:val="219F0B49"/>
    <w:rsid w:val="21CE328B"/>
    <w:rsid w:val="224B780D"/>
    <w:rsid w:val="226BE816"/>
    <w:rsid w:val="2334A223"/>
    <w:rsid w:val="23A7B7B7"/>
    <w:rsid w:val="241CFEB0"/>
    <w:rsid w:val="2556EA42"/>
    <w:rsid w:val="258C9C5F"/>
    <w:rsid w:val="25CDE7FA"/>
    <w:rsid w:val="25D113E9"/>
    <w:rsid w:val="261A65C0"/>
    <w:rsid w:val="26479BC4"/>
    <w:rsid w:val="265B332C"/>
    <w:rsid w:val="26C0B1DF"/>
    <w:rsid w:val="272727EF"/>
    <w:rsid w:val="27867883"/>
    <w:rsid w:val="27F207C1"/>
    <w:rsid w:val="27FD1227"/>
    <w:rsid w:val="281C9123"/>
    <w:rsid w:val="2839AAF2"/>
    <w:rsid w:val="2890FC8E"/>
    <w:rsid w:val="28934519"/>
    <w:rsid w:val="28E9BC1C"/>
    <w:rsid w:val="2900640B"/>
    <w:rsid w:val="295E4E63"/>
    <w:rsid w:val="296C4611"/>
    <w:rsid w:val="296F06AE"/>
    <w:rsid w:val="29956B10"/>
    <w:rsid w:val="29B3D957"/>
    <w:rsid w:val="29F2F830"/>
    <w:rsid w:val="2B1E89F8"/>
    <w:rsid w:val="2B8DD33E"/>
    <w:rsid w:val="2BADA3C6"/>
    <w:rsid w:val="2BB77392"/>
    <w:rsid w:val="2BD1967A"/>
    <w:rsid w:val="2CB04260"/>
    <w:rsid w:val="2D1D6E43"/>
    <w:rsid w:val="2D587DBE"/>
    <w:rsid w:val="2D6BB40C"/>
    <w:rsid w:val="2DD6A174"/>
    <w:rsid w:val="2E6A2AA2"/>
    <w:rsid w:val="2EB3E1A2"/>
    <w:rsid w:val="2EDAF38C"/>
    <w:rsid w:val="2F460585"/>
    <w:rsid w:val="2FBFD685"/>
    <w:rsid w:val="30A96870"/>
    <w:rsid w:val="30C2EF4E"/>
    <w:rsid w:val="3175F539"/>
    <w:rsid w:val="31AB22A8"/>
    <w:rsid w:val="31C3503A"/>
    <w:rsid w:val="32AD597C"/>
    <w:rsid w:val="33183D3B"/>
    <w:rsid w:val="339D77ED"/>
    <w:rsid w:val="3450DE71"/>
    <w:rsid w:val="35DEF543"/>
    <w:rsid w:val="36086B3C"/>
    <w:rsid w:val="362481E4"/>
    <w:rsid w:val="3669DEE2"/>
    <w:rsid w:val="3673B5E5"/>
    <w:rsid w:val="36B3EE11"/>
    <w:rsid w:val="36EEF085"/>
    <w:rsid w:val="3752D9DD"/>
    <w:rsid w:val="37560211"/>
    <w:rsid w:val="3756027D"/>
    <w:rsid w:val="375B868A"/>
    <w:rsid w:val="376CEE39"/>
    <w:rsid w:val="3781A5AC"/>
    <w:rsid w:val="3795E360"/>
    <w:rsid w:val="37C86FED"/>
    <w:rsid w:val="38733F9C"/>
    <w:rsid w:val="38B96A1B"/>
    <w:rsid w:val="38E0DD43"/>
    <w:rsid w:val="390D9803"/>
    <w:rsid w:val="39B2FFF9"/>
    <w:rsid w:val="3A63ED39"/>
    <w:rsid w:val="3A9125AE"/>
    <w:rsid w:val="3BDE85A5"/>
    <w:rsid w:val="3BFC04D8"/>
    <w:rsid w:val="3C08CE96"/>
    <w:rsid w:val="3C23DF8A"/>
    <w:rsid w:val="3C2C4B26"/>
    <w:rsid w:val="3CDB439B"/>
    <w:rsid w:val="3CFFBC6D"/>
    <w:rsid w:val="3D1B7A8D"/>
    <w:rsid w:val="3DD12657"/>
    <w:rsid w:val="3E19F5BA"/>
    <w:rsid w:val="3E1E0367"/>
    <w:rsid w:val="3E42CD78"/>
    <w:rsid w:val="3EA72094"/>
    <w:rsid w:val="3F5F3E3F"/>
    <w:rsid w:val="3F683939"/>
    <w:rsid w:val="3F8AC895"/>
    <w:rsid w:val="3FB2CF78"/>
    <w:rsid w:val="40197467"/>
    <w:rsid w:val="407D102E"/>
    <w:rsid w:val="408326BD"/>
    <w:rsid w:val="40F0F0AC"/>
    <w:rsid w:val="4152674C"/>
    <w:rsid w:val="42B324FD"/>
    <w:rsid w:val="42CA44E2"/>
    <w:rsid w:val="4348754A"/>
    <w:rsid w:val="43A4CFDF"/>
    <w:rsid w:val="43C0DDC5"/>
    <w:rsid w:val="43C894CB"/>
    <w:rsid w:val="43E9DFD2"/>
    <w:rsid w:val="43F11895"/>
    <w:rsid w:val="44312CAC"/>
    <w:rsid w:val="4449FC91"/>
    <w:rsid w:val="44685517"/>
    <w:rsid w:val="4480A002"/>
    <w:rsid w:val="45309BDE"/>
    <w:rsid w:val="4532D4EF"/>
    <w:rsid w:val="456A4B15"/>
    <w:rsid w:val="45825A0F"/>
    <w:rsid w:val="45E67634"/>
    <w:rsid w:val="464D1D65"/>
    <w:rsid w:val="46A125A8"/>
    <w:rsid w:val="46AAD24F"/>
    <w:rsid w:val="46C2AD8A"/>
    <w:rsid w:val="47111E95"/>
    <w:rsid w:val="474DB09B"/>
    <w:rsid w:val="47BA187E"/>
    <w:rsid w:val="47CF7EF1"/>
    <w:rsid w:val="47D04C09"/>
    <w:rsid w:val="481D70F0"/>
    <w:rsid w:val="4894CD3A"/>
    <w:rsid w:val="48A45904"/>
    <w:rsid w:val="49D5C328"/>
    <w:rsid w:val="4A3BB91D"/>
    <w:rsid w:val="4AC1B720"/>
    <w:rsid w:val="4AFC56A5"/>
    <w:rsid w:val="4D16B7BB"/>
    <w:rsid w:val="4D2D9DA6"/>
    <w:rsid w:val="4D7A40F7"/>
    <w:rsid w:val="4D8B27B0"/>
    <w:rsid w:val="4E145403"/>
    <w:rsid w:val="4E1E5B55"/>
    <w:rsid w:val="4E3DDD26"/>
    <w:rsid w:val="4E9FD407"/>
    <w:rsid w:val="4F8F84BF"/>
    <w:rsid w:val="5080D570"/>
    <w:rsid w:val="50B09F28"/>
    <w:rsid w:val="50D926D8"/>
    <w:rsid w:val="5107AFC0"/>
    <w:rsid w:val="516EBB4E"/>
    <w:rsid w:val="51A1D6DB"/>
    <w:rsid w:val="5255E35D"/>
    <w:rsid w:val="52E3B491"/>
    <w:rsid w:val="53036233"/>
    <w:rsid w:val="532CDA65"/>
    <w:rsid w:val="534B6108"/>
    <w:rsid w:val="5383C21F"/>
    <w:rsid w:val="53B243A9"/>
    <w:rsid w:val="570D51C6"/>
    <w:rsid w:val="5844A701"/>
    <w:rsid w:val="588CDFBD"/>
    <w:rsid w:val="58B90F58"/>
    <w:rsid w:val="59025B73"/>
    <w:rsid w:val="590D09B9"/>
    <w:rsid w:val="591C7BB6"/>
    <w:rsid w:val="5951AB6A"/>
    <w:rsid w:val="59601A01"/>
    <w:rsid w:val="59ED5F4C"/>
    <w:rsid w:val="59F4B139"/>
    <w:rsid w:val="59FCF1C4"/>
    <w:rsid w:val="5AB5D591"/>
    <w:rsid w:val="5B71C970"/>
    <w:rsid w:val="5B8C9B1B"/>
    <w:rsid w:val="5B99455D"/>
    <w:rsid w:val="5BDE70DD"/>
    <w:rsid w:val="5C190DC2"/>
    <w:rsid w:val="5C79454E"/>
    <w:rsid w:val="5C8597AF"/>
    <w:rsid w:val="5CCD3952"/>
    <w:rsid w:val="5CD646B5"/>
    <w:rsid w:val="5DA069E2"/>
    <w:rsid w:val="5DEE4B43"/>
    <w:rsid w:val="5E872C3D"/>
    <w:rsid w:val="5EAAEB69"/>
    <w:rsid w:val="5ECF2E56"/>
    <w:rsid w:val="5F99AF02"/>
    <w:rsid w:val="5FE605B9"/>
    <w:rsid w:val="600D0291"/>
    <w:rsid w:val="607EA049"/>
    <w:rsid w:val="60903D08"/>
    <w:rsid w:val="61D2896B"/>
    <w:rsid w:val="6256CE2A"/>
    <w:rsid w:val="62607202"/>
    <w:rsid w:val="628D5799"/>
    <w:rsid w:val="638FE877"/>
    <w:rsid w:val="6551B052"/>
    <w:rsid w:val="66476CE4"/>
    <w:rsid w:val="6649AE3B"/>
    <w:rsid w:val="664F1965"/>
    <w:rsid w:val="66D8EA7D"/>
    <w:rsid w:val="679A0D73"/>
    <w:rsid w:val="67F5F159"/>
    <w:rsid w:val="6818C6E0"/>
    <w:rsid w:val="688E1CBE"/>
    <w:rsid w:val="6929ABA3"/>
    <w:rsid w:val="6987FCB7"/>
    <w:rsid w:val="69B9F93C"/>
    <w:rsid w:val="69DDFEE8"/>
    <w:rsid w:val="69E2FA05"/>
    <w:rsid w:val="6B12083A"/>
    <w:rsid w:val="6B16FF55"/>
    <w:rsid w:val="6B1F2C2D"/>
    <w:rsid w:val="6B530C39"/>
    <w:rsid w:val="6B6B1A37"/>
    <w:rsid w:val="6CA5ADDA"/>
    <w:rsid w:val="6D245D0E"/>
    <w:rsid w:val="6D5A09A0"/>
    <w:rsid w:val="6E763761"/>
    <w:rsid w:val="6ED46123"/>
    <w:rsid w:val="6F28C8A9"/>
    <w:rsid w:val="6F3EF01E"/>
    <w:rsid w:val="6F569AF1"/>
    <w:rsid w:val="6FF7DB6C"/>
    <w:rsid w:val="7022A619"/>
    <w:rsid w:val="70604C06"/>
    <w:rsid w:val="70745580"/>
    <w:rsid w:val="70AC3B76"/>
    <w:rsid w:val="70C3D4B9"/>
    <w:rsid w:val="71142BDD"/>
    <w:rsid w:val="71491489"/>
    <w:rsid w:val="71AF9F28"/>
    <w:rsid w:val="722EA837"/>
    <w:rsid w:val="725EEA92"/>
    <w:rsid w:val="7308ADC5"/>
    <w:rsid w:val="73685979"/>
    <w:rsid w:val="73B6A9C7"/>
    <w:rsid w:val="73C1F549"/>
    <w:rsid w:val="74461EF6"/>
    <w:rsid w:val="7523CFC4"/>
    <w:rsid w:val="7565D7E5"/>
    <w:rsid w:val="75793CBF"/>
    <w:rsid w:val="75EB2DAF"/>
    <w:rsid w:val="76C4DB60"/>
    <w:rsid w:val="77B159FD"/>
    <w:rsid w:val="77D614CB"/>
    <w:rsid w:val="782A3B97"/>
    <w:rsid w:val="7846A3DE"/>
    <w:rsid w:val="78AA01B2"/>
    <w:rsid w:val="78F68EBD"/>
    <w:rsid w:val="79615F39"/>
    <w:rsid w:val="79716C1B"/>
    <w:rsid w:val="79FB9939"/>
    <w:rsid w:val="7A05ABC5"/>
    <w:rsid w:val="7A0A1CBB"/>
    <w:rsid w:val="7A66B5F6"/>
    <w:rsid w:val="7A892F79"/>
    <w:rsid w:val="7A8C998E"/>
    <w:rsid w:val="7B67228C"/>
    <w:rsid w:val="7B696F8D"/>
    <w:rsid w:val="7B907B35"/>
    <w:rsid w:val="7B9E7374"/>
    <w:rsid w:val="7BAC21B7"/>
    <w:rsid w:val="7BC2FE93"/>
    <w:rsid w:val="7CD5D56E"/>
    <w:rsid w:val="7CEB4DF8"/>
    <w:rsid w:val="7D61D91E"/>
    <w:rsid w:val="7DC1409D"/>
    <w:rsid w:val="7DDCB055"/>
    <w:rsid w:val="7F0B1974"/>
    <w:rsid w:val="7F28DBA3"/>
    <w:rsid w:val="7F570D9C"/>
    <w:rsid w:val="7F738CAF"/>
    <w:rsid w:val="7F783119"/>
    <w:rsid w:val="7FEE70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58FC"/>
  <w15:docId w15:val="{1682DD60-1EDE-46F2-8D1E-6E9D7DF1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rPr>
  </w:style>
  <w:style w:type="character" w:customStyle="1" w:styleId="Kop2Char">
    <w:name w:val="Kop 2 Char"/>
    <w:aliases w:val="Paragraaf1 Char"/>
    <w:link w:val="Kop2"/>
    <w:rsid w:val="004F0F0B"/>
    <w:rPr>
      <w:rFonts w:ascii="Arial" w:hAnsi="Arial"/>
      <w:b/>
      <w:sz w:val="24"/>
      <w:szCs w:val="21"/>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unhideWhenUsed/>
    <w:rsid w:val="00B749ED"/>
    <w:pPr>
      <w:spacing w:line="240" w:lineRule="auto"/>
    </w:pPr>
    <w:rPr>
      <w:szCs w:val="20"/>
    </w:rPr>
  </w:style>
  <w:style w:type="character" w:customStyle="1" w:styleId="TekstopmerkingChar">
    <w:name w:val="Tekst opmerking Char"/>
    <w:link w:val="Tekstopmerking"/>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4"/>
      </w:numPr>
      <w:spacing w:line="312" w:lineRule="auto"/>
    </w:pPr>
    <w:rPr>
      <w:sz w:val="19"/>
      <w:szCs w:val="24"/>
    </w:rPr>
  </w:style>
  <w:style w:type="paragraph" w:customStyle="1" w:styleId="inspringenblokje">
    <w:name w:val="inspringen blokje"/>
    <w:basedOn w:val="Standaard"/>
    <w:rsid w:val="00B749ED"/>
    <w:pPr>
      <w:numPr>
        <w:numId w:val="3"/>
      </w:numPr>
      <w:spacing w:line="312" w:lineRule="auto"/>
    </w:pPr>
    <w:rPr>
      <w:sz w:val="19"/>
      <w:szCs w:val="24"/>
    </w:rPr>
  </w:style>
  <w:style w:type="paragraph" w:customStyle="1" w:styleId="OpmaakprofielKop7Links">
    <w:name w:val="Opmaakprofiel Kop 7 + Links"/>
    <w:basedOn w:val="Kop7"/>
    <w:rsid w:val="00B749ED"/>
    <w:pPr>
      <w:numPr>
        <w:numId w:val="5"/>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 w:type="table" w:styleId="Tabelrasterlicht">
    <w:name w:val="Grid Table Light"/>
    <w:basedOn w:val="Standaardtabel"/>
    <w:uiPriority w:val="40"/>
    <w:rsid w:val="00440A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60cbc5-76b3-4d30-ac6e-77637f2141f4" xsi:nil="true"/>
    <lcf76f155ced4ddcb4097134ff3c332f xmlns="6fbbaa02-4d37-4c77-943a-113a795456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3BFBF5D3C1CF4B9F377C09D9271592" ma:contentTypeVersion="16" ma:contentTypeDescription="Een nieuw document maken." ma:contentTypeScope="" ma:versionID="0836bd4c3b8433abdf54385cae33199b">
  <xsd:schema xmlns:xsd="http://www.w3.org/2001/XMLSchema" xmlns:xs="http://www.w3.org/2001/XMLSchema" xmlns:p="http://schemas.microsoft.com/office/2006/metadata/properties" xmlns:ns2="6fbbaa02-4d37-4c77-943a-113a79545680" xmlns:ns3="5860cbc5-76b3-4d30-ac6e-77637f2141f4" targetNamespace="http://schemas.microsoft.com/office/2006/metadata/properties" ma:root="true" ma:fieldsID="b22286c62422fcdb4807bc80249af8af" ns2:_="" ns3:_="">
    <xsd:import namespace="6fbbaa02-4d37-4c77-943a-113a79545680"/>
    <xsd:import namespace="5860cbc5-76b3-4d30-ac6e-77637f214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baa02-4d37-4c77-943a-113a79545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bc5-76b3-4d30-ac6e-77637f2141f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57a79f-4364-4585-a933-44400d3b201c}" ma:internalName="TaxCatchAll" ma:showField="CatchAllData" ma:web="5860cbc5-76b3-4d30-ac6e-77637f2141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640C9-20B4-4679-B6B5-8604D523967A}">
  <ds:schemaRefs>
    <ds:schemaRef ds:uri="http://schemas.microsoft.com/office/2006/metadata/properties"/>
    <ds:schemaRef ds:uri="http://schemas.microsoft.com/office/infopath/2007/PartnerControls"/>
    <ds:schemaRef ds:uri="5860cbc5-76b3-4d30-ac6e-77637f2141f4"/>
    <ds:schemaRef ds:uri="6fbbaa02-4d37-4c77-943a-113a79545680"/>
  </ds:schemaRefs>
</ds:datastoreItem>
</file>

<file path=customXml/itemProps2.xml><?xml version="1.0" encoding="utf-8"?>
<ds:datastoreItem xmlns:ds="http://schemas.openxmlformats.org/officeDocument/2006/customXml" ds:itemID="{0547AD78-2981-44BD-837D-E635F76E4E63}">
  <ds:schemaRefs>
    <ds:schemaRef ds:uri="http://schemas.microsoft.com/sharepoint/v3/contenttype/forms"/>
  </ds:schemaRefs>
</ds:datastoreItem>
</file>

<file path=customXml/itemProps3.xml><?xml version="1.0" encoding="utf-8"?>
<ds:datastoreItem xmlns:ds="http://schemas.openxmlformats.org/officeDocument/2006/customXml" ds:itemID="{62FB272F-18F3-4491-96B3-15E8E0449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baa02-4d37-4c77-943a-113a79545680"/>
    <ds:schemaRef ds:uri="5860cbc5-76b3-4d30-ac6e-77637f214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365680-F313-4611-9FCE-4F0C9BBA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1289</Words>
  <Characters>7095</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Bleijerveld, Erik Jan</dc:creator>
  <cp:keywords/>
  <cp:lastModifiedBy>Patist, Annouck</cp:lastModifiedBy>
  <cp:revision>2</cp:revision>
  <dcterms:created xsi:type="dcterms:W3CDTF">2026-06-12T07:40:00Z</dcterms:created>
  <dcterms:modified xsi:type="dcterms:W3CDTF">2026-06-12T07:40:00Z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0x010100EC3BFBF5D3C1CF4B9F377C09D9271592</vt:lpwstr>
  </property>
  <property fmtid="{D5CDD505-2E9C-101B-9397-08002B2CF9AE}" pid="3" name="MediaServiceImageTags">
    <vt:lpwstr/>
  </property>
</Properties>
</file>