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E2AE" w14:textId="77777777" w:rsidR="00145380" w:rsidRPr="00145380" w:rsidRDefault="00145380" w:rsidP="00145380">
      <w:pPr>
        <w:spacing w:after="500"/>
        <w:ind w:left="360" w:hanging="360"/>
        <w:rPr>
          <w:rFonts w:eastAsia="Arial" w:cs="Arial"/>
          <w:b/>
          <w:bCs/>
          <w:color w:val="000000" w:themeColor="text1"/>
          <w:sz w:val="28"/>
          <w:szCs w:val="28"/>
        </w:rPr>
      </w:pPr>
      <w:r w:rsidRPr="00145380">
        <w:rPr>
          <w:rFonts w:eastAsia="Arial" w:cs="Arial"/>
          <w:b/>
          <w:bCs/>
          <w:color w:val="000000" w:themeColor="text1"/>
          <w:sz w:val="28"/>
          <w:szCs w:val="28"/>
        </w:rPr>
        <w:t>Bijlage B2: Derde(n)verklaring</w:t>
      </w:r>
    </w:p>
    <w:p w14:paraId="31F23954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Indien de Inschrijver een beroep doet op Derden om te voldoen aan de Geschiktheidseisen dan dient dit formulier te worden ingevuld en rechtsgeldig ondertekend.</w:t>
      </w:r>
    </w:p>
    <w:p w14:paraId="348E18C5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4A58FB75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&lt;naam onderneming Inschrijver&gt;, statutair gevestigd te &lt;plaats&gt;, kantoorhoudende te &lt;straatnaam, postcode, plaats&gt;, ingeschreven bij de Kamer van Koophandel te &lt;plaats&gt; onder nummer &lt;</w:t>
      </w:r>
      <w:proofErr w:type="spellStart"/>
      <w:r w:rsidRPr="00145380">
        <w:rPr>
          <w:rFonts w:eastAsia="Arial" w:cs="Arial"/>
          <w:color w:val="000000" w:themeColor="text1"/>
        </w:rPr>
        <w:t>kvk</w:t>
      </w:r>
      <w:proofErr w:type="spellEnd"/>
      <w:r w:rsidRPr="00145380">
        <w:rPr>
          <w:rFonts w:eastAsia="Arial" w:cs="Arial"/>
          <w:color w:val="000000" w:themeColor="text1"/>
        </w:rPr>
        <w:t>-nummer&gt;, te dezen rechtsgeldig vertegenwoordigd door haar &lt;functie&gt; &lt;naam&gt; in zijn/haar hoedanigheid van &lt;hoedanigheid&gt;, hierna te noemen Inschrijver;</w:t>
      </w:r>
    </w:p>
    <w:p w14:paraId="52B392B1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4E0F6C50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&lt;naam holding/onderaannemer&gt;, statutair gevestigd te &lt;plaats&gt;, kantoorhoudende te &lt;straatnaam, postcode, plaats&gt;, ingeschreven bij de Kamer van Koophandel te &lt;plaats&gt; onder nummer &lt;</w:t>
      </w:r>
      <w:proofErr w:type="spellStart"/>
      <w:r w:rsidRPr="00145380">
        <w:rPr>
          <w:rFonts w:eastAsia="Arial" w:cs="Arial"/>
          <w:color w:val="000000" w:themeColor="text1"/>
        </w:rPr>
        <w:t>kvk</w:t>
      </w:r>
      <w:proofErr w:type="spellEnd"/>
      <w:r w:rsidRPr="00145380">
        <w:rPr>
          <w:rFonts w:eastAsia="Arial" w:cs="Arial"/>
          <w:color w:val="000000" w:themeColor="text1"/>
        </w:rPr>
        <w:t>-nummer&gt;, te dezen rechtsgeldig vertegenwoordigd door haar &lt;functie&gt; &lt;naam&gt; in zijn/haar hoedanigheid van &lt;hoedanigheid&gt;, hierna te noemen &lt;holding/onderaannemer&gt;;</w:t>
      </w:r>
    </w:p>
    <w:p w14:paraId="40BB1500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642175F8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hierna gezamenlijk te noemen partijen, overwegende dat:</w:t>
      </w:r>
    </w:p>
    <w:p w14:paraId="72B7842E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0556D7CB" w14:textId="77777777" w:rsidR="00145380" w:rsidRPr="00145380" w:rsidRDefault="00145380" w:rsidP="00145380">
      <w:pPr>
        <w:numPr>
          <w:ilvl w:val="0"/>
          <w:numId w:val="21"/>
        </w:numPr>
        <w:ind w:left="709"/>
        <w:contextualSpacing/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Gemeente Gouda, een &lt;leverancier/dienstverlener/aannemer&gt; zoekt voor &lt;korte omschrijving werkzaamheden&gt; en deze door middel van een aanbesteding wenst te vinden;</w:t>
      </w:r>
    </w:p>
    <w:p w14:paraId="6FA13C9E" w14:textId="77777777" w:rsidR="00145380" w:rsidRPr="00145380" w:rsidRDefault="00145380" w:rsidP="00145380">
      <w:pPr>
        <w:numPr>
          <w:ilvl w:val="0"/>
          <w:numId w:val="21"/>
        </w:numPr>
        <w:ind w:left="709"/>
        <w:contextualSpacing/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Inschrijver in dat kader voornemens is een Inschrijving te doen;</w:t>
      </w:r>
    </w:p>
    <w:p w14:paraId="179F6A3E" w14:textId="77777777" w:rsidR="00145380" w:rsidRPr="00145380" w:rsidRDefault="00145380" w:rsidP="00145380">
      <w:pPr>
        <w:numPr>
          <w:ilvl w:val="0"/>
          <w:numId w:val="21"/>
        </w:numPr>
        <w:ind w:left="709"/>
        <w:contextualSpacing/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Inschrijver &lt;holding/onderaannemer&gt; nodig heeft om te kunnen voldoen aan de door Gemeente Gouda ter zake van de aanbesteding gestelde Geschiktheidseisen en/of selectiecriteria;</w:t>
      </w:r>
    </w:p>
    <w:p w14:paraId="59BB9547" w14:textId="77777777" w:rsidR="00145380" w:rsidRPr="00145380" w:rsidRDefault="00145380" w:rsidP="00145380">
      <w:pPr>
        <w:numPr>
          <w:ilvl w:val="0"/>
          <w:numId w:val="21"/>
        </w:numPr>
        <w:ind w:left="709"/>
        <w:contextualSpacing/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Partijen in dat kader jegens gemeente Gouda wensen te verklaren dat, indien Inschrijver de opdracht gegund krijgt, Inschrijver de &lt;holding/onderaannemer&gt; als uitvoerende partij zal inzetten voor het uitvoeren van die onderdelen van het Project waarvoor hij de &lt;holding/&gt;onderaannemer&gt; nodig heeft om aan de eisen en/of criteria te voldoen.</w:t>
      </w:r>
    </w:p>
    <w:p w14:paraId="0C5AACF2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0DA985D3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Partijen verklaren jegens Gemeente Gouda het navolgende te zijn overeengekomen:</w:t>
      </w:r>
    </w:p>
    <w:p w14:paraId="3B7FB530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  <w:r w:rsidRPr="00145380">
        <w:rPr>
          <w:rFonts w:eastAsia="Arial" w:cs="Arial"/>
          <w:color w:val="000000" w:themeColor="text1"/>
        </w:rPr>
        <w:t>dat, indien &lt;naam Inschrijver&gt;, de opdracht &lt;onderwerp&gt; gegund krijgt, &lt;naam holding/onderaannemer&gt; het opdrachtonderdeel/de opdrachtonderdelen &lt;</w:t>
      </w:r>
      <w:proofErr w:type="spellStart"/>
      <w:r w:rsidRPr="00145380">
        <w:rPr>
          <w:rFonts w:eastAsia="Arial" w:cs="Arial"/>
          <w:color w:val="000000" w:themeColor="text1"/>
        </w:rPr>
        <w:t>opdrachtonderde</w:t>
      </w:r>
      <w:proofErr w:type="spellEnd"/>
      <w:r w:rsidRPr="00145380">
        <w:rPr>
          <w:rFonts w:eastAsia="Arial" w:cs="Arial"/>
          <w:color w:val="000000" w:themeColor="text1"/>
        </w:rPr>
        <w:t>(e)l(en) welke holding/onderaannemer de vereisten voor levert&gt; zal uitvoeren.</w:t>
      </w:r>
    </w:p>
    <w:p w14:paraId="2D56BB7E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7363AE6E" w14:textId="77777777" w:rsidR="00145380" w:rsidRPr="00145380" w:rsidRDefault="00145380" w:rsidP="001453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Arial" w:cs="Arial"/>
          <w:color w:val="000000" w:themeColor="text1"/>
        </w:rPr>
      </w:pPr>
      <w:r w:rsidRPr="00145380">
        <w:rPr>
          <w:rFonts w:eastAsia="Arial" w:cs="Arial"/>
          <w:b/>
          <w:bCs/>
          <w:color w:val="000000" w:themeColor="text1"/>
        </w:rPr>
        <w:t>Namens Inschrijver: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30"/>
        <w:gridCol w:w="6849"/>
      </w:tblGrid>
      <w:tr w:rsidR="00145380" w:rsidRPr="00145380" w14:paraId="180812E2" w14:textId="77777777" w:rsidTr="006D10CE">
        <w:trPr>
          <w:trHeight w:val="45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27B41C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Naam tekenbevoegde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83583A4" w14:textId="77777777" w:rsidR="00145380" w:rsidRPr="00145380" w:rsidRDefault="00145380" w:rsidP="0014538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&lt;naam&gt;</w:t>
            </w:r>
          </w:p>
        </w:tc>
      </w:tr>
      <w:tr w:rsidR="00145380" w:rsidRPr="00145380" w14:paraId="368260D3" w14:textId="77777777" w:rsidTr="006D10CE">
        <w:trPr>
          <w:trHeight w:val="45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C91596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 xml:space="preserve">Handtekening 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4DD8C9" w14:textId="77777777" w:rsidR="00145380" w:rsidRPr="00145380" w:rsidRDefault="00145380" w:rsidP="0014538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&lt;handtekening&gt;</w:t>
            </w:r>
          </w:p>
        </w:tc>
      </w:tr>
      <w:tr w:rsidR="00145380" w:rsidRPr="00145380" w14:paraId="626E4481" w14:textId="77777777" w:rsidTr="006D10CE">
        <w:trPr>
          <w:trHeight w:val="51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2C95545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Datum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D91102" w14:textId="77777777" w:rsidR="00145380" w:rsidRPr="00145380" w:rsidRDefault="00145380" w:rsidP="00145380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&lt;datum&gt;</w:t>
            </w:r>
          </w:p>
        </w:tc>
      </w:tr>
    </w:tbl>
    <w:p w14:paraId="3B46ED58" w14:textId="77777777" w:rsidR="00145380" w:rsidRPr="00145380" w:rsidRDefault="00145380" w:rsidP="001453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Arial" w:cs="Arial"/>
          <w:color w:val="000000" w:themeColor="text1"/>
        </w:rPr>
      </w:pPr>
    </w:p>
    <w:p w14:paraId="2B0C12B3" w14:textId="77777777" w:rsidR="00145380" w:rsidRPr="00145380" w:rsidRDefault="00145380" w:rsidP="0014538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eastAsia="Arial" w:cs="Arial"/>
          <w:color w:val="000000" w:themeColor="text1"/>
        </w:rPr>
      </w:pPr>
      <w:r w:rsidRPr="00145380">
        <w:rPr>
          <w:rFonts w:eastAsia="Arial" w:cs="Arial"/>
          <w:b/>
          <w:bCs/>
          <w:color w:val="000000" w:themeColor="text1"/>
        </w:rPr>
        <w:t xml:space="preserve">Namens de &lt;holding </w:t>
      </w:r>
      <w:proofErr w:type="spellStart"/>
      <w:r w:rsidRPr="00145380">
        <w:rPr>
          <w:rFonts w:eastAsia="Arial" w:cs="Arial"/>
          <w:b/>
          <w:bCs/>
          <w:color w:val="000000" w:themeColor="text1"/>
        </w:rPr>
        <w:t>cq</w:t>
      </w:r>
      <w:proofErr w:type="spellEnd"/>
      <w:r w:rsidRPr="00145380">
        <w:rPr>
          <w:rFonts w:eastAsia="Arial" w:cs="Arial"/>
          <w:b/>
          <w:bCs/>
          <w:color w:val="000000" w:themeColor="text1"/>
        </w:rPr>
        <w:t xml:space="preserve"> onderaannemer&gt;: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430"/>
        <w:gridCol w:w="6849"/>
      </w:tblGrid>
      <w:tr w:rsidR="00145380" w:rsidRPr="00145380" w14:paraId="4821460C" w14:textId="77777777" w:rsidTr="006D10CE">
        <w:trPr>
          <w:trHeight w:val="45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9362CAE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Naam tekenbevoegde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E5CC5E8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&lt;naam&gt;</w:t>
            </w:r>
          </w:p>
        </w:tc>
      </w:tr>
      <w:tr w:rsidR="00145380" w:rsidRPr="00145380" w14:paraId="55AEA724" w14:textId="77777777" w:rsidTr="006D10CE">
        <w:trPr>
          <w:trHeight w:val="45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F89226F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 xml:space="preserve">Handtekening 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FAE1A1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&lt;handtekening&gt;</w:t>
            </w:r>
          </w:p>
        </w:tc>
      </w:tr>
      <w:tr w:rsidR="00145380" w:rsidRPr="00145380" w14:paraId="43A8C471" w14:textId="77777777" w:rsidTr="006D10CE">
        <w:trPr>
          <w:trHeight w:val="510"/>
        </w:trPr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84EFF20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Datum</w:t>
            </w:r>
          </w:p>
        </w:tc>
        <w:tc>
          <w:tcPr>
            <w:tcW w:w="6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9E2971" w14:textId="77777777" w:rsidR="00145380" w:rsidRPr="00145380" w:rsidRDefault="00145380" w:rsidP="0014538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eastAsia="Arial" w:cs="Arial"/>
              </w:rPr>
            </w:pPr>
            <w:r w:rsidRPr="00145380">
              <w:rPr>
                <w:rFonts w:eastAsia="Arial" w:cs="Arial"/>
              </w:rPr>
              <w:t>&lt;datum&gt;</w:t>
            </w:r>
          </w:p>
        </w:tc>
      </w:tr>
    </w:tbl>
    <w:p w14:paraId="3C850E93" w14:textId="77777777" w:rsidR="00145380" w:rsidRPr="00145380" w:rsidRDefault="00145380" w:rsidP="00145380">
      <w:pPr>
        <w:rPr>
          <w:rFonts w:eastAsia="Arial" w:cs="Arial"/>
          <w:color w:val="000000" w:themeColor="text1"/>
        </w:rPr>
      </w:pPr>
    </w:p>
    <w:p w14:paraId="578CE9FA" w14:textId="77777777" w:rsidR="00145380" w:rsidRPr="00145380" w:rsidRDefault="00145380" w:rsidP="00145380">
      <w:pPr>
        <w:spacing w:line="260" w:lineRule="exact"/>
      </w:pPr>
    </w:p>
    <w:p w14:paraId="53F90E16" w14:textId="77777777" w:rsidR="00145380" w:rsidRPr="00145380" w:rsidRDefault="00145380" w:rsidP="00145380">
      <w:r w:rsidRPr="00145380">
        <w:br w:type="page"/>
      </w:r>
    </w:p>
    <w:p w14:paraId="110A15A9" w14:textId="77777777" w:rsidR="004258D4" w:rsidRPr="005D12D5" w:rsidRDefault="004258D4" w:rsidP="00EF1111">
      <w:pPr>
        <w:spacing w:after="200" w:line="276" w:lineRule="auto"/>
      </w:pPr>
    </w:p>
    <w:sectPr w:rsidR="004258D4" w:rsidRPr="005D12D5" w:rsidSect="0083205F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1E71" w14:textId="77777777" w:rsidR="009B70E9" w:rsidRDefault="009B70E9" w:rsidP="00F70BDC">
      <w:r>
        <w:separator/>
      </w:r>
    </w:p>
  </w:endnote>
  <w:endnote w:type="continuationSeparator" w:id="0">
    <w:p w14:paraId="0B7B3EEB" w14:textId="77777777" w:rsidR="009B70E9" w:rsidRDefault="009B70E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14:paraId="1B2F6CBF" w14:textId="77777777" w:rsidTr="00C61293">
      <w:trPr>
        <w:trHeight w:val="595"/>
      </w:trPr>
      <w:tc>
        <w:tcPr>
          <w:tcW w:w="6056" w:type="dxa"/>
        </w:tcPr>
        <w:p w14:paraId="6C680D41" w14:textId="77777777" w:rsidR="00DB5DCA" w:rsidRDefault="00DB5DCA" w:rsidP="00DB5DCA">
          <w:pPr>
            <w:snapToGrid w:val="0"/>
            <w:contextualSpacing/>
            <w:rPr>
              <w:sz w:val="14"/>
              <w:szCs w:val="14"/>
            </w:rPr>
          </w:pPr>
          <w:bookmarkStart w:id="0" w:name="_Hlk148006324"/>
        </w:p>
      </w:tc>
      <w:tc>
        <w:tcPr>
          <w:tcW w:w="255" w:type="dxa"/>
        </w:tcPr>
        <w:p w14:paraId="6ED15818" w14:textId="77777777" w:rsidR="00DB5DCA" w:rsidRPr="00CA7519" w:rsidRDefault="00DB5DCA" w:rsidP="00DB5DC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E1BC23" wp14:editId="2BFB6C0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9BA6E6" w14:textId="77777777" w:rsidR="00DB5DCA" w:rsidRPr="00DB157A" w:rsidRDefault="00DB5DCA" w:rsidP="00DB5DC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1BC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5" o:spid="_x0000_s1026" type="#_x0000_t202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 filled="f" stroked="f">
                    <v:textbox inset="0,0,0,0">
                      <w:txbxContent>
                        <w:p w14:paraId="519BA6E6" w14:textId="77777777" w:rsidR="00DB5DCA" w:rsidRPr="00DB157A" w:rsidRDefault="00DB5DCA" w:rsidP="00DB5DC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702D76B2" w14:textId="77777777" w:rsidR="00DB5DCA" w:rsidRPr="001627A8" w:rsidRDefault="00DB5DCA" w:rsidP="00DB5DC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14:paraId="056BAC63" w14:textId="77777777" w:rsidR="004B1794" w:rsidRPr="00DB5DCA" w:rsidRDefault="00DB5DCA" w:rsidP="00DB5DC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676CE053" wp14:editId="56E6B36E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14:paraId="5A2848AF" w14:textId="77777777" w:rsidTr="00C61293">
      <w:trPr>
        <w:trHeight w:val="595"/>
      </w:trPr>
      <w:tc>
        <w:tcPr>
          <w:tcW w:w="6056" w:type="dxa"/>
        </w:tcPr>
        <w:p w14:paraId="2002DA51" w14:textId="77777777" w:rsidR="00683009" w:rsidRDefault="00683009" w:rsidP="00683009">
          <w:pPr>
            <w:snapToGrid w:val="0"/>
            <w:contextualSpacing/>
            <w:rPr>
              <w:sz w:val="14"/>
              <w:szCs w:val="14"/>
            </w:rPr>
          </w:pPr>
        </w:p>
        <w:p w14:paraId="287E1DCF" w14:textId="77777777" w:rsidR="00683009" w:rsidRPr="002F5990" w:rsidRDefault="00683009" w:rsidP="00683009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094A5383" w14:textId="77777777" w:rsidR="00683009" w:rsidRDefault="00683009" w:rsidP="00683009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9B32444" wp14:editId="78832BE0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AAAE1B" w14:textId="77777777" w:rsidR="00683009" w:rsidRPr="00DB157A" w:rsidRDefault="00683009" w:rsidP="00683009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B3244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7" type="#_x0000_t202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 filled="f" stroked="f">
                    <v:textbox inset="0,0,0,0">
                      <w:txbxContent>
                        <w:p w14:paraId="5BAAAE1B" w14:textId="77777777" w:rsidR="00683009" w:rsidRPr="00DB157A" w:rsidRDefault="00683009" w:rsidP="00683009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03727CBE" w14:textId="77777777" w:rsidR="00683009" w:rsidRPr="001627A8" w:rsidRDefault="00683009" w:rsidP="00683009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56793C3D" w14:textId="77777777" w:rsidR="00683009" w:rsidRDefault="00683009" w:rsidP="00683009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5B373526" wp14:editId="6FFEC78C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D6BD" w14:textId="77777777" w:rsidR="009B70E9" w:rsidRDefault="009B70E9" w:rsidP="00F70BDC">
      <w:r>
        <w:separator/>
      </w:r>
    </w:p>
  </w:footnote>
  <w:footnote w:type="continuationSeparator" w:id="0">
    <w:p w14:paraId="597EF8DC" w14:textId="77777777" w:rsidR="009B70E9" w:rsidRDefault="009B70E9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38D4" w14:textId="24F6E902" w:rsidR="00145380" w:rsidRDefault="00145380">
    <w:pPr>
      <w:pStyle w:val="Koptekst"/>
    </w:pPr>
    <w:r>
      <w:rPr>
        <w:noProof/>
      </w:rPr>
      <w:drawing>
        <wp:inline distT="0" distB="0" distL="0" distR="0" wp14:anchorId="2F94A1F6" wp14:editId="750D9415">
          <wp:extent cx="1146175" cy="384175"/>
          <wp:effectExtent l="0" t="0" r="0" b="0"/>
          <wp:docPr id="89874072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0F88D"/>
    <w:multiLevelType w:val="hybridMultilevel"/>
    <w:tmpl w:val="403A591A"/>
    <w:lvl w:ilvl="0" w:tplc="B7A2524C">
      <w:numFmt w:val="bullet"/>
      <w:lvlText w:val="-"/>
      <w:lvlJc w:val="left"/>
      <w:pPr>
        <w:ind w:left="1080" w:hanging="360"/>
      </w:pPr>
      <w:rPr>
        <w:rFonts w:ascii="Corbel" w:hAnsi="Corbel" w:hint="default"/>
      </w:rPr>
    </w:lvl>
    <w:lvl w:ilvl="1" w:tplc="8068B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80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E3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4F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80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C6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05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CAA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73621">
    <w:abstractNumId w:val="4"/>
  </w:num>
  <w:num w:numId="2" w16cid:durableId="385300489">
    <w:abstractNumId w:val="6"/>
  </w:num>
  <w:num w:numId="3" w16cid:durableId="693655090">
    <w:abstractNumId w:val="10"/>
  </w:num>
  <w:num w:numId="4" w16cid:durableId="1804037945">
    <w:abstractNumId w:val="2"/>
  </w:num>
  <w:num w:numId="5" w16cid:durableId="1709135714">
    <w:abstractNumId w:val="9"/>
  </w:num>
  <w:num w:numId="6" w16cid:durableId="2045792701">
    <w:abstractNumId w:val="10"/>
    <w:lvlOverride w:ilvl="0">
      <w:startOverride w:val="1"/>
    </w:lvlOverride>
    <w:lvlOverride w:ilvl="1">
      <w:startOverride w:val="1"/>
    </w:lvlOverride>
  </w:num>
  <w:num w:numId="7" w16cid:durableId="1192913668">
    <w:abstractNumId w:val="14"/>
  </w:num>
  <w:num w:numId="8" w16cid:durableId="1382317717">
    <w:abstractNumId w:val="8"/>
  </w:num>
  <w:num w:numId="9" w16cid:durableId="171723893">
    <w:abstractNumId w:val="12"/>
  </w:num>
  <w:num w:numId="10" w16cid:durableId="1293637236">
    <w:abstractNumId w:val="17"/>
  </w:num>
  <w:num w:numId="11" w16cid:durableId="254241829">
    <w:abstractNumId w:val="11"/>
  </w:num>
  <w:num w:numId="12" w16cid:durableId="660236865">
    <w:abstractNumId w:val="15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13"/>
  </w:num>
  <w:num w:numId="16" w16cid:durableId="2032485206">
    <w:abstractNumId w:val="7"/>
  </w:num>
  <w:num w:numId="17" w16cid:durableId="805438804">
    <w:abstractNumId w:val="5"/>
  </w:num>
  <w:num w:numId="18" w16cid:durableId="1590846215">
    <w:abstractNumId w:val="16"/>
  </w:num>
  <w:num w:numId="19" w16cid:durableId="2131505751">
    <w:abstractNumId w:val="18"/>
  </w:num>
  <w:num w:numId="20" w16cid:durableId="801269015">
    <w:abstractNumId w:val="3"/>
  </w:num>
  <w:num w:numId="21" w16cid:durableId="2995032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80"/>
    <w:rsid w:val="00145380"/>
    <w:rsid w:val="00254F9C"/>
    <w:rsid w:val="004157C1"/>
    <w:rsid w:val="004258D4"/>
    <w:rsid w:val="00482248"/>
    <w:rsid w:val="004B1794"/>
    <w:rsid w:val="005D12D5"/>
    <w:rsid w:val="00683009"/>
    <w:rsid w:val="006F655F"/>
    <w:rsid w:val="008206E2"/>
    <w:rsid w:val="0083205F"/>
    <w:rsid w:val="008D388C"/>
    <w:rsid w:val="009414AA"/>
    <w:rsid w:val="009A1F78"/>
    <w:rsid w:val="009B04B3"/>
    <w:rsid w:val="009B70E9"/>
    <w:rsid w:val="00AB381C"/>
    <w:rsid w:val="00B43F5E"/>
    <w:rsid w:val="00C76FD9"/>
    <w:rsid w:val="00CF722C"/>
    <w:rsid w:val="00DB5DCA"/>
    <w:rsid w:val="00E375DB"/>
    <w:rsid w:val="00EF111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710AA"/>
  <w15:chartTrackingRefBased/>
  <w15:docId w15:val="{A1A8AADC-F812-4398-953A-F0B2FF6A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openxmlformats.org/officeDocument/2006/relationships/customXml" Target="../customXml/item6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2K6TKMEZ6V2J-333240437-135959</_dlc_DocId>
    <_dlc_DocIdUrl xmlns="2b3a5638-dbbc-4a90-9713-595fe53f3caa">
      <Url>https://gemeentegouda.sharepoint.com/sites/ICAV-/_layouts/15/DocIdRedir.aspx?ID=2K6TKMEZ6V2J-333240437-135959</Url>
      <Description>2K6TKMEZ6V2J-333240437-135959</Description>
    </_dlc_DocIdUrl>
  </documentManagement>
</p:properties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00F015-8CC3-4939-B095-2B4B7400062E}"/>
</file>

<file path=customXml/itemProps3.xml><?xml version="1.0" encoding="utf-8"?>
<ds:datastoreItem xmlns:ds="http://schemas.openxmlformats.org/officeDocument/2006/customXml" ds:itemID="{8A4834D4-40C8-4F74-8D95-6E1F60CDD4BA}"/>
</file>

<file path=customXml/itemProps4.xml><?xml version="1.0" encoding="utf-8"?>
<ds:datastoreItem xmlns:ds="http://schemas.openxmlformats.org/officeDocument/2006/customXml" ds:itemID="{F56E443B-435E-4ECB-B165-229B8A294EB3}"/>
</file>

<file path=customXml/itemProps5.xml><?xml version="1.0" encoding="utf-8"?>
<ds:datastoreItem xmlns:ds="http://schemas.openxmlformats.org/officeDocument/2006/customXml" ds:itemID="{08114F7C-28C9-47B9-8DB2-0A41A18FDE40}"/>
</file>

<file path=customXml/itemProps6.xml><?xml version="1.0" encoding="utf-8"?>
<ds:datastoreItem xmlns:ds="http://schemas.openxmlformats.org/officeDocument/2006/customXml" ds:itemID="{D8F8DC4B-E7EC-4075-A597-78BF736698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 Hooft</dc:creator>
  <cp:keywords/>
  <dc:description/>
  <cp:lastModifiedBy>Simon t Hooft</cp:lastModifiedBy>
  <cp:revision>1</cp:revision>
  <dcterms:created xsi:type="dcterms:W3CDTF">2026-06-05T11:51:00Z</dcterms:created>
  <dcterms:modified xsi:type="dcterms:W3CDTF">2026-06-05T11:58:00Z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_dlc_DocIdItemGuid">
    <vt:lpwstr>2948ff76-0955-4e83-b833-756c54758dd5</vt:lpwstr>
  </property>
  <property fmtid="{D5CDD505-2E9C-101B-9397-08002B2CF9AE}" pid="4" name="Archiefvormer">
    <vt:i4>1</vt:i4>
  </property>
</Properties>
</file>