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0CA2A" w14:textId="635C99F2" w:rsidR="00DE6280" w:rsidRPr="00A94450" w:rsidRDefault="00DE6280" w:rsidP="00E036A2">
      <w:pPr>
        <w:pStyle w:val="Titel"/>
        <w:spacing w:after="240"/>
      </w:pPr>
      <w:bookmarkStart w:id="0" w:name="_Toc69987160"/>
      <w:bookmarkStart w:id="1" w:name="_Toc98775520"/>
      <w:r w:rsidRPr="00A94450">
        <w:t xml:space="preserve">Bijlage </w:t>
      </w:r>
      <w:r w:rsidR="00013119">
        <w:t>7</w:t>
      </w:r>
      <w:r w:rsidR="008F54BE" w:rsidRPr="00A94450">
        <w:t xml:space="preserve"> </w:t>
      </w:r>
      <w:r w:rsidR="00855CB5">
        <w:t>-</w:t>
      </w:r>
      <w:r w:rsidR="0064194B" w:rsidRPr="00A94450">
        <w:t xml:space="preserve"> </w:t>
      </w:r>
      <w:r w:rsidR="00063D85">
        <w:t>R</w:t>
      </w:r>
      <w:r w:rsidR="0000535C">
        <w:t xml:space="preserve">eferentieblad </w:t>
      </w:r>
      <w:r w:rsidR="00D41961">
        <w:t xml:space="preserve">Geschiktheidseis </w:t>
      </w:r>
      <w:r w:rsidR="00835F58">
        <w:t xml:space="preserve">ervaringseisen, </w:t>
      </w:r>
      <w:r w:rsidR="0000535C">
        <w:t>kerncompetentie</w:t>
      </w:r>
      <w:r w:rsidR="00C7172B">
        <w:t>s</w:t>
      </w:r>
      <w:r w:rsidR="0000535C">
        <w:t xml:space="preserve"> in referentieopdracht </w:t>
      </w:r>
    </w:p>
    <w:p w14:paraId="77288286" w14:textId="05EA5ED5" w:rsidR="00D91516" w:rsidRDefault="0000535C" w:rsidP="00D91516">
      <w:pPr>
        <w:pStyle w:val="Ondertitel"/>
        <w:spacing w:before="240" w:after="240" w:line="240" w:lineRule="auto"/>
      </w:pPr>
      <w:r w:rsidRPr="00515F00">
        <w:t>Doo</w:t>
      </w:r>
      <w:r w:rsidR="00BF0F09">
        <w:t>r I</w:t>
      </w:r>
      <w:r w:rsidR="006444BD">
        <w:t xml:space="preserve">nschrijver </w:t>
      </w:r>
      <w:r w:rsidRPr="00515F00">
        <w:t xml:space="preserve">in te dienen bij de </w:t>
      </w:r>
      <w:sdt>
        <w:sdtPr>
          <w:alias w:val="Aanbestedingsprocedure"/>
          <w:tag w:val="Aanbestedingsprocedure"/>
          <w:id w:val="1266579299"/>
          <w:placeholder>
            <w:docPart w:val="186CF7BB815E424C9C66E01C3E8B83CA"/>
          </w:placeholder>
          <w:comboBox>
            <w:listItem w:value="Kies een item."/>
            <w:listItem w:displayText="Europese openbare aanbesteding" w:value="Europese openbare aanbesteding"/>
            <w:listItem w:displayText="nationale openbare aanbesteding" w:value="nationale openbare aanbesteding"/>
          </w:comboBox>
        </w:sdtPr>
        <w:sdtContent>
          <w:r w:rsidR="00013119">
            <w:t>Europese openbare aanbesteding</w:t>
          </w:r>
        </w:sdtContent>
      </w:sdt>
      <w:r w:rsidRPr="00515F00">
        <w:t xml:space="preserve"> aangaande de Opdracht </w:t>
      </w:r>
      <w:r w:rsidR="00013119">
        <w:t>Flankerende maatregelen Netwerkanalyse</w:t>
      </w:r>
    </w:p>
    <w:bookmarkEnd w:id="0"/>
    <w:bookmarkEnd w:id="1"/>
    <w:p w14:paraId="682443A4" w14:textId="77777777" w:rsidR="00835F58" w:rsidRDefault="00BF0F09" w:rsidP="00835F58">
      <w:r>
        <w:t xml:space="preserve">Inschrijver dient dit referentieblad </w:t>
      </w:r>
      <w:r w:rsidR="00855CB5">
        <w:t xml:space="preserve">te gebruiken </w:t>
      </w:r>
      <w:r w:rsidR="00D91516">
        <w:t xml:space="preserve">voor het aanleveren </w:t>
      </w:r>
      <w:r w:rsidR="00D91516" w:rsidRPr="00D91516">
        <w:t xml:space="preserve">van de referentieopdracht welke toeziet op </w:t>
      </w:r>
      <w:r w:rsidR="00855CB5">
        <w:t>de gevraagde kerncompetenties in de gestelde Geschiktheidseis; ervaringseisen, zoals opgenomen in</w:t>
      </w:r>
      <w:r>
        <w:t xml:space="preserve"> het Aanbestedingsdocument.</w:t>
      </w:r>
    </w:p>
    <w:p w14:paraId="5243D93F" w14:textId="77777777" w:rsidR="00DF1CB7" w:rsidRPr="007C5551" w:rsidRDefault="00DF1CB7" w:rsidP="007C5551">
      <w:pPr>
        <w:pStyle w:val="Kop4"/>
        <w:keepNext w:val="0"/>
        <w:keepLines w:val="0"/>
        <w:spacing w:before="240" w:after="0"/>
        <w:rPr>
          <w:rStyle w:val="Intensievebenadrukking"/>
        </w:rPr>
      </w:pPr>
      <w:r w:rsidRPr="007C5551">
        <w:rPr>
          <w:rStyle w:val="Intensievebenadrukking"/>
        </w:rPr>
        <w:t>Invul</w:t>
      </w:r>
      <w:r w:rsidR="002A76A6" w:rsidRPr="007C5551">
        <w:rPr>
          <w:rStyle w:val="Intensievebenadrukking"/>
        </w:rPr>
        <w:t>- en indienings</w:t>
      </w:r>
      <w:r w:rsidRPr="007C5551">
        <w:rPr>
          <w:rStyle w:val="Intensievebenadrukking"/>
        </w:rPr>
        <w:t>instructie</w:t>
      </w:r>
      <w:r w:rsidR="001E1AA6" w:rsidRPr="007C5551">
        <w:rPr>
          <w:rStyle w:val="Intensievebenadrukking"/>
        </w:rPr>
        <w:t xml:space="preserve"> van dit referentieblad</w:t>
      </w:r>
    </w:p>
    <w:p w14:paraId="0FF22A98" w14:textId="77777777" w:rsidR="00DF1CB7" w:rsidRDefault="00DF1CB7" w:rsidP="00075B59">
      <w:pPr>
        <w:pStyle w:val="Lijstalinea"/>
        <w:numPr>
          <w:ilvl w:val="0"/>
          <w:numId w:val="15"/>
        </w:numPr>
      </w:pPr>
      <w:r w:rsidRPr="00075B59">
        <w:rPr>
          <w:highlight w:val="cyan"/>
        </w:rPr>
        <w:t>[invulvelden]</w:t>
      </w:r>
      <w:r>
        <w:t xml:space="preserve"> blauw gemarkeerde invulvelden zijn in te vullen door Inschrijver.</w:t>
      </w:r>
    </w:p>
    <w:p w14:paraId="5858C17D" w14:textId="77777777" w:rsidR="00DF1CB7" w:rsidRDefault="00DF1CB7" w:rsidP="00075B59">
      <w:pPr>
        <w:pStyle w:val="Lijstalinea"/>
        <w:numPr>
          <w:ilvl w:val="0"/>
          <w:numId w:val="15"/>
        </w:numPr>
      </w:pPr>
      <w:r w:rsidRPr="00075B59">
        <w:rPr>
          <w:highlight w:val="green"/>
        </w:rPr>
        <w:t>[invulvelden]</w:t>
      </w:r>
      <w:r>
        <w:t xml:space="preserve"> groen gemarkeerde invulvelden zijn in te vullen door referent / opdrachtgever van de referentieopdracht.</w:t>
      </w:r>
    </w:p>
    <w:p w14:paraId="6003C20F" w14:textId="70CE6A3B" w:rsidR="00DF1CB7" w:rsidRPr="00D325AC" w:rsidRDefault="00DF1CB7" w:rsidP="00075B59">
      <w:pPr>
        <w:pStyle w:val="Lijstalinea"/>
        <w:numPr>
          <w:ilvl w:val="0"/>
          <w:numId w:val="15"/>
        </w:numPr>
      </w:pPr>
      <w:r w:rsidRPr="00D325AC">
        <w:t xml:space="preserve">Per referentieblad mag slechts één referentieopdracht en één referent/opdrachtgever gebruikt worden. </w:t>
      </w:r>
    </w:p>
    <w:p w14:paraId="0B3897A3" w14:textId="77777777" w:rsidR="000C50EC" w:rsidRPr="00D325AC" w:rsidRDefault="000C50EC" w:rsidP="00075B59">
      <w:pPr>
        <w:pStyle w:val="Lijstalinea"/>
        <w:numPr>
          <w:ilvl w:val="0"/>
          <w:numId w:val="15"/>
        </w:numPr>
      </w:pPr>
      <w:r w:rsidRPr="00D325AC">
        <w:t>De referentieopdracht dient zodanig omschreven te zijn dat de vereiste kenmerken/ omstandigheden één op één te herleiden zijn uit de tekst. Verwijzingen naar andere documenten of internetadressen zijn niet toegestaan.</w:t>
      </w:r>
    </w:p>
    <w:p w14:paraId="151E080F" w14:textId="77777777" w:rsidR="00DF1CB7" w:rsidRPr="00D325AC" w:rsidRDefault="00DF1CB7" w:rsidP="00075B59">
      <w:pPr>
        <w:pStyle w:val="Lijstalinea"/>
        <w:numPr>
          <w:ilvl w:val="0"/>
          <w:numId w:val="15"/>
        </w:numPr>
      </w:pPr>
      <w:r w:rsidRPr="00D325AC">
        <w:t>Per kerncompetentie mag maximaal één referentieopdracht worden aangeleverd.</w:t>
      </w:r>
    </w:p>
    <w:p w14:paraId="3B954604" w14:textId="77777777" w:rsidR="002A76A6" w:rsidRDefault="002A76A6" w:rsidP="00835F58">
      <w:pPr>
        <w:pStyle w:val="Lijstalinea"/>
        <w:numPr>
          <w:ilvl w:val="0"/>
          <w:numId w:val="15"/>
        </w:numPr>
      </w:pPr>
      <w:r>
        <w:t>Wanneer Inschrijver meerdere kerncompetenties combineert in één referentieopdracht dan  blijven de individuele eisen per kerncompetentie gehandhaafd.</w:t>
      </w:r>
    </w:p>
    <w:p w14:paraId="66391C8B" w14:textId="77777777" w:rsidR="00C10641" w:rsidRPr="007C5551" w:rsidRDefault="00C10641" w:rsidP="007C5551">
      <w:pPr>
        <w:pStyle w:val="Kop4"/>
        <w:keepNext w:val="0"/>
        <w:keepLines w:val="0"/>
        <w:spacing w:before="240" w:after="0"/>
        <w:rPr>
          <w:rStyle w:val="Intensievebenadrukking"/>
        </w:rPr>
      </w:pPr>
      <w:r w:rsidRPr="007C5551">
        <w:rPr>
          <w:rStyle w:val="Intensievebenadrukking"/>
        </w:rPr>
        <w:t>Geschiktheidseis; ervaringseisen</w:t>
      </w:r>
      <w:r w:rsidR="00835F58" w:rsidRPr="007C5551">
        <w:rPr>
          <w:rStyle w:val="Intensievebenadrukking"/>
        </w:rPr>
        <w:t xml:space="preserve"> - voldoet</w:t>
      </w:r>
    </w:p>
    <w:p w14:paraId="3808E773" w14:textId="77777777" w:rsidR="00835F58" w:rsidRDefault="00835F58" w:rsidP="00C10641">
      <w:r w:rsidRPr="00835F58">
        <w:rPr>
          <w:highlight w:val="cyan"/>
        </w:rPr>
        <w:t>[aankruisen door Inschrijver indien de referentieopdracht aan het genoemde kenmerk voldoet]</w:t>
      </w:r>
    </w:p>
    <w:p w14:paraId="48A3F048" w14:textId="7E4CEDCE" w:rsidR="00C10641" w:rsidRDefault="00BF0F09" w:rsidP="00C10641">
      <w:r>
        <w:t xml:space="preserve">Inschrijver </w:t>
      </w:r>
      <w:r w:rsidR="00C10641" w:rsidRPr="00C10641">
        <w:t xml:space="preserve">dient te beschikken over ervaring en kerncompetenties die overeenkomen met essentiële onderdelen van de te vergeven Opdracht. Aanbestedende dienst heeft voor deze Opdracht de volgende kerncompetentie vastgesteld: </w:t>
      </w:r>
    </w:p>
    <w:p w14:paraId="5445DB43" w14:textId="77777777" w:rsidR="0098664B" w:rsidRPr="00C10641" w:rsidRDefault="0098664B" w:rsidP="00C10641"/>
    <w:p w14:paraId="7D1A627B" w14:textId="51B7E826" w:rsidR="00835F58" w:rsidRDefault="00BF0F09" w:rsidP="00835F58">
      <w:pPr>
        <w:spacing w:line="240" w:lineRule="auto"/>
      </w:pPr>
      <w:r w:rsidRPr="00AE2404">
        <w:t xml:space="preserve">Het, in de afgelopen drie (3) jaren, hebben van ervaring met het op een vakkundige en regelmatige wijze </w:t>
      </w:r>
      <w:r w:rsidR="0048699E" w:rsidRPr="00AE2404">
        <w:t>aanleggen van een betonrotonde</w:t>
      </w:r>
      <w:r>
        <w:t xml:space="preserve"> waarbij capaciteit, kennis en ervaring zijn ingezet met de genoemde volgende kenmerken, die uit de referentieopdracht dienen te blijken: </w:t>
      </w:r>
    </w:p>
    <w:p w14:paraId="7840FB3F" w14:textId="69476D1B" w:rsidR="00835F58" w:rsidRPr="00CF1682" w:rsidRDefault="00000000" w:rsidP="00F0704D">
      <w:pPr>
        <w:widowControl w:val="0"/>
        <w:spacing w:line="240" w:lineRule="auto"/>
        <w:rPr>
          <w:highlight w:val="yellow"/>
        </w:rPr>
      </w:pPr>
      <w:sdt>
        <w:sdtPr>
          <w:rPr>
            <w:rFonts w:ascii="MS Gothic" w:eastAsia="MS Gothic" w:hAnsi="MS Gothic"/>
          </w:rPr>
          <w:id w:val="1239979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704D">
            <w:rPr>
              <w:rFonts w:ascii="MS Gothic" w:eastAsia="MS Gothic" w:hAnsi="MS Gothic" w:hint="eastAsia"/>
            </w:rPr>
            <w:t>☐</w:t>
          </w:r>
        </w:sdtContent>
      </w:sdt>
      <w:r w:rsidR="00835F58">
        <w:tab/>
      </w:r>
      <w:r w:rsidR="00F0704D" w:rsidRPr="00F0704D">
        <w:rPr>
          <w:rFonts w:asciiTheme="minorHAnsi" w:hAnsiTheme="minorHAnsi"/>
        </w:rPr>
        <w:t>Het referentieproject dient te zijn afgerond;</w:t>
      </w:r>
    </w:p>
    <w:p w14:paraId="6FF395BF" w14:textId="44FEA540" w:rsidR="00835F58" w:rsidRPr="00CF1682" w:rsidRDefault="00000000" w:rsidP="00835F58">
      <w:pPr>
        <w:spacing w:line="240" w:lineRule="auto"/>
        <w:rPr>
          <w:highlight w:val="yellow"/>
        </w:rPr>
      </w:pPr>
      <w:sdt>
        <w:sdtPr>
          <w:id w:val="-563487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F58">
            <w:rPr>
              <w:rFonts w:ascii="MS Gothic" w:eastAsia="MS Gothic" w:hAnsi="MS Gothic" w:hint="eastAsia"/>
            </w:rPr>
            <w:t>☐</w:t>
          </w:r>
        </w:sdtContent>
      </w:sdt>
      <w:r w:rsidR="00835F58">
        <w:tab/>
      </w:r>
      <w:r w:rsidR="00BE4A5F" w:rsidRPr="00BE4A5F">
        <w:t>Het referentieproject dient te zijn uitgevoerd in de afgelopen 3 jaar, teruggerekend vanaf de datum van sluiting aanmeldtermijn;</w:t>
      </w:r>
      <w:r w:rsidR="00835F58" w:rsidRPr="00CF1682">
        <w:rPr>
          <w:highlight w:val="yellow"/>
        </w:rPr>
        <w:t xml:space="preserve"> </w:t>
      </w:r>
    </w:p>
    <w:p w14:paraId="0603A96E" w14:textId="77777777" w:rsidR="00175DBF" w:rsidRPr="00175DBF" w:rsidRDefault="00000000" w:rsidP="00175DBF">
      <w:pPr>
        <w:widowControl w:val="0"/>
        <w:spacing w:line="240" w:lineRule="auto"/>
        <w:rPr>
          <w:rFonts w:asciiTheme="minorHAnsi" w:hAnsiTheme="minorHAnsi"/>
        </w:rPr>
      </w:pPr>
      <w:sdt>
        <w:sdtPr>
          <w:rPr>
            <w:rFonts w:ascii="MS Gothic" w:eastAsia="MS Gothic" w:hAnsi="MS Gothic"/>
          </w:rPr>
          <w:id w:val="-255135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F58" w:rsidRPr="00175DBF">
            <w:rPr>
              <w:rFonts w:ascii="MS Gothic" w:eastAsia="MS Gothic" w:hAnsi="MS Gothic" w:hint="eastAsia"/>
            </w:rPr>
            <w:t>☐</w:t>
          </w:r>
        </w:sdtContent>
      </w:sdt>
      <w:r w:rsidR="00835F58">
        <w:tab/>
      </w:r>
      <w:r w:rsidR="00175DBF" w:rsidRPr="00175DBF">
        <w:rPr>
          <w:rFonts w:asciiTheme="minorHAnsi" w:hAnsiTheme="minorHAnsi"/>
        </w:rPr>
        <w:t>Het referentieproject betreft het aanleggen van een betonrotonde;</w:t>
      </w:r>
    </w:p>
    <w:p w14:paraId="2F2E8EFF" w14:textId="17E8FFAA" w:rsidR="00AE2404" w:rsidRPr="00AE2404" w:rsidRDefault="00000000" w:rsidP="00AE2404">
      <w:pPr>
        <w:widowControl w:val="0"/>
        <w:spacing w:line="240" w:lineRule="auto"/>
        <w:rPr>
          <w:rFonts w:asciiTheme="minorHAnsi" w:hAnsiTheme="minorHAnsi"/>
        </w:rPr>
      </w:pPr>
      <w:sdt>
        <w:sdtPr>
          <w:rPr>
            <w:rFonts w:ascii="MS Gothic" w:eastAsia="MS Gothic" w:hAnsi="MS Gothic"/>
          </w:rPr>
          <w:id w:val="-919395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2404">
            <w:rPr>
              <w:rFonts w:ascii="MS Gothic" w:eastAsia="MS Gothic" w:hAnsi="MS Gothic" w:hint="eastAsia"/>
            </w:rPr>
            <w:t>☐</w:t>
          </w:r>
        </w:sdtContent>
      </w:sdt>
      <w:r w:rsidR="00835F58">
        <w:tab/>
      </w:r>
      <w:r w:rsidR="00AE2404" w:rsidRPr="00AE2404">
        <w:rPr>
          <w:rFonts w:asciiTheme="minorHAnsi" w:hAnsiTheme="minorHAnsi"/>
        </w:rPr>
        <w:t>Het referentieproject heeft een aanneemsom gelijk aan of groter dan €800.000,- exclusief btw.</w:t>
      </w:r>
    </w:p>
    <w:p w14:paraId="0B8504F8" w14:textId="28308BCE" w:rsidR="00835F58" w:rsidRPr="00CF1682" w:rsidRDefault="00835F58" w:rsidP="00835F58">
      <w:pPr>
        <w:spacing w:line="240" w:lineRule="auto"/>
        <w:rPr>
          <w:highlight w:val="yellow"/>
        </w:rPr>
      </w:pPr>
    </w:p>
    <w:p w14:paraId="20E4C385" w14:textId="77777777" w:rsidR="00CF1682" w:rsidRPr="007C5551" w:rsidRDefault="00CF1682" w:rsidP="007C5551">
      <w:pPr>
        <w:pStyle w:val="Kop4"/>
        <w:keepNext w:val="0"/>
        <w:keepLines w:val="0"/>
        <w:spacing w:before="240" w:after="0"/>
        <w:rPr>
          <w:rStyle w:val="Intensievebenadrukking"/>
        </w:rPr>
      </w:pPr>
      <w:r w:rsidRPr="007C5551">
        <w:rPr>
          <w:rStyle w:val="Intensievebenadrukking"/>
        </w:rPr>
        <w:t>Gegevens van de referentieopdracht</w:t>
      </w:r>
      <w:r w:rsidR="007836AB" w:rsidRPr="007C5551">
        <w:rPr>
          <w:rStyle w:val="Intensievebenadrukking"/>
        </w:rPr>
        <w:t xml:space="preserve"> </w:t>
      </w:r>
      <w:r w:rsidRPr="007C5551">
        <w:rPr>
          <w:rStyle w:val="Intensievebenadrukking"/>
        </w:rPr>
        <w:t>[invulvelden in te vullen door Inschrijver]</w:t>
      </w:r>
    </w:p>
    <w:p w14:paraId="032D8EAD" w14:textId="77777777" w:rsidR="00075B59" w:rsidRDefault="00075B59" w:rsidP="00E72201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4677"/>
      </w:tblGrid>
      <w:tr w:rsidR="007836AB" w:rsidRPr="00A94450" w14:paraId="42CBC1C4" w14:textId="77777777" w:rsidTr="00884508">
        <w:trPr>
          <w:trHeight w:val="20"/>
          <w:tblHeader/>
        </w:trPr>
        <w:tc>
          <w:tcPr>
            <w:tcW w:w="4400" w:type="dxa"/>
            <w:tcBorders>
              <w:top w:val="nil"/>
              <w:bottom w:val="nil"/>
              <w:right w:val="dotted" w:sz="4" w:space="0" w:color="auto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5C72FA9" w14:textId="77777777" w:rsidR="007836AB" w:rsidRPr="00A94450" w:rsidRDefault="007836AB" w:rsidP="00F6026B">
            <w:pPr>
              <w:pStyle w:val="Koptabel"/>
            </w:pPr>
            <w:r>
              <w:t>Kenmerken van de referentieopdracht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57C0B56" w14:textId="77777777" w:rsidR="007836AB" w:rsidRPr="00A94450" w:rsidRDefault="007836AB" w:rsidP="00F6026B">
            <w:pPr>
              <w:pStyle w:val="Koptabel"/>
            </w:pPr>
            <w:r w:rsidRPr="00A94450">
              <w:t>Invulvelden</w:t>
            </w:r>
          </w:p>
        </w:tc>
      </w:tr>
      <w:tr w:rsidR="00FF68A0" w:rsidRPr="0020054C" w14:paraId="514B2DAF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DD55D76" w14:textId="77777777" w:rsidR="00FF68A0" w:rsidRPr="0020054C" w:rsidRDefault="00FF68A0" w:rsidP="00FF68A0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 xml:space="preserve">Naam </w:t>
            </w:r>
            <w:r>
              <w:rPr>
                <w:rFonts w:cs="Calibri"/>
                <w:color w:val="000000"/>
              </w:rPr>
              <w:t>Inschrijver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D6F48DE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FF68A0" w:rsidRPr="0020054C" w14:paraId="6D1290EC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C2485E3" w14:textId="77777777" w:rsidR="00FF68A0" w:rsidRPr="0020054C" w:rsidRDefault="00FF68A0" w:rsidP="00FF68A0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>Aanduiding referentieopdracht: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0314436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075B59" w:rsidRPr="0020054C" w14:paraId="5C8F0767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C4EAE9C" w14:textId="77777777" w:rsidR="00075B59" w:rsidRPr="0020054C" w:rsidRDefault="00075B59" w:rsidP="00475339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lastRenderedPageBreak/>
              <w:t>Korte beschrijving van de referentieopdracht en uitgevoerde werkzaamheden waaruit duidelijk blijkt dat aan de ervaringseisen wordt voldaan: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18D80B1" w14:textId="77777777" w:rsidR="00075B59" w:rsidRPr="007836AB" w:rsidRDefault="00075B59" w:rsidP="00475339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FF68A0" w:rsidRPr="0020054C" w14:paraId="2C106003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832AD63" w14:textId="77777777" w:rsidR="00FF68A0" w:rsidRPr="0020054C" w:rsidRDefault="00FF68A0" w:rsidP="00FF68A0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 xml:space="preserve">Datum aanvang + looptijd van </w:t>
            </w:r>
            <w:r>
              <w:rPr>
                <w:rFonts w:cs="Calibri"/>
                <w:color w:val="000000"/>
              </w:rPr>
              <w:t>de referentieopdracht</w:t>
            </w:r>
            <w:r w:rsidRPr="007836AB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B328476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FF68A0" w:rsidRPr="0020054C" w14:paraId="69F01579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B400EF6" w14:textId="4DC621A4" w:rsidR="00FF68A0" w:rsidRPr="0020054C" w:rsidRDefault="00FF68A0" w:rsidP="00FF68A0">
            <w:pPr>
              <w:rPr>
                <w:rFonts w:cs="Calibri"/>
                <w:color w:val="000000"/>
              </w:rPr>
            </w:pPr>
            <w:r w:rsidRPr="00AE2404">
              <w:rPr>
                <w:rFonts w:cs="Calibri"/>
                <w:color w:val="000000"/>
              </w:rPr>
              <w:t>Datum oplevering van de referentieopdracht: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38AABDD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FF68A0" w:rsidRPr="0020054C" w14:paraId="40BFCAC4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A74BB25" w14:textId="7C473B80" w:rsidR="00FF68A0" w:rsidRPr="0020054C" w:rsidRDefault="00FF68A0" w:rsidP="00FF68A0">
            <w:pPr>
              <w:rPr>
                <w:rFonts w:cs="Calibri"/>
                <w:color w:val="000000"/>
              </w:rPr>
            </w:pPr>
            <w:r w:rsidRPr="00246973">
              <w:rPr>
                <w:rFonts w:cs="Calibri"/>
                <w:color w:val="000000"/>
              </w:rPr>
              <w:t>Aannemingssom van</w:t>
            </w:r>
            <w:r>
              <w:rPr>
                <w:rFonts w:cs="Calibri"/>
                <w:color w:val="000000"/>
              </w:rPr>
              <w:t xml:space="preserve"> de </w:t>
            </w:r>
            <w:r w:rsidRPr="007836AB">
              <w:rPr>
                <w:rFonts w:cs="Calibri"/>
                <w:color w:val="000000"/>
              </w:rPr>
              <w:t>referentie</w:t>
            </w:r>
            <w:r>
              <w:rPr>
                <w:rFonts w:cs="Calibri"/>
                <w:color w:val="000000"/>
              </w:rPr>
              <w:t>opdracht</w:t>
            </w:r>
            <w:r w:rsidRPr="007836AB">
              <w:rPr>
                <w:rFonts w:cs="Calibri"/>
                <w:color w:val="000000"/>
              </w:rPr>
              <w:t xml:space="preserve"> (exclusief btw):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B3C3B68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FF68A0" w:rsidRPr="0020054C" w14:paraId="06E6C6FA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8D28DB5" w14:textId="77777777" w:rsidR="00FF68A0" w:rsidRPr="0020054C" w:rsidRDefault="00FF68A0" w:rsidP="00FF68A0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 xml:space="preserve">Gefactureerd bedrag van </w:t>
            </w:r>
            <w:r>
              <w:rPr>
                <w:rFonts w:cs="Calibri"/>
                <w:color w:val="000000"/>
              </w:rPr>
              <w:t>de referentieopdracht</w:t>
            </w:r>
            <w:r w:rsidRPr="007836AB">
              <w:rPr>
                <w:rFonts w:cs="Calibri"/>
                <w:color w:val="000000"/>
              </w:rPr>
              <w:t xml:space="preserve"> (exclusief btw):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0931DB0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7836AB" w:rsidRPr="0020054C" w14:paraId="088AC67B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E6C16B9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 xml:space="preserve">Is </w:t>
            </w:r>
            <w:r w:rsidR="00FF68A0">
              <w:rPr>
                <w:rFonts w:cs="Calibri"/>
                <w:color w:val="000000"/>
              </w:rPr>
              <w:t xml:space="preserve">de referentieopdracht </w:t>
            </w:r>
            <w:r w:rsidRPr="007836AB">
              <w:rPr>
                <w:rFonts w:cs="Calibri"/>
                <w:color w:val="000000"/>
              </w:rPr>
              <w:t>uitgevoerd in Combinatie?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3B08FFF" w14:textId="77777777" w:rsidR="007836AB" w:rsidRPr="007836AB" w:rsidRDefault="007836AB" w:rsidP="007836AB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>Ja / Nee</w:t>
            </w:r>
          </w:p>
          <w:p w14:paraId="57910CD7" w14:textId="77777777" w:rsidR="007836AB" w:rsidRPr="007836AB" w:rsidRDefault="007836AB" w:rsidP="007836AB">
            <w:pPr>
              <w:rPr>
                <w:rFonts w:cs="Calibri"/>
                <w:color w:val="000000"/>
                <w:sz w:val="18"/>
                <w:szCs w:val="18"/>
              </w:rPr>
            </w:pPr>
            <w:r w:rsidRPr="007836AB">
              <w:rPr>
                <w:rFonts w:cs="Calibri"/>
                <w:color w:val="000000"/>
                <w:sz w:val="18"/>
                <w:szCs w:val="18"/>
                <w:highlight w:val="cyan"/>
              </w:rPr>
              <w:t>[doorhalen wat niet van toepassing is]</w:t>
            </w:r>
          </w:p>
          <w:p w14:paraId="72A680D3" w14:textId="77777777" w:rsidR="007836AB" w:rsidRDefault="007836AB" w:rsidP="007836AB">
            <w:pPr>
              <w:rPr>
                <w:rFonts w:cs="Calibri"/>
                <w:color w:val="000000"/>
                <w:highlight w:val="cyan"/>
              </w:rPr>
            </w:pPr>
            <w:r w:rsidRPr="007836AB">
              <w:rPr>
                <w:rFonts w:cs="Calibri"/>
                <w:color w:val="000000"/>
              </w:rPr>
              <w:t xml:space="preserve">Indien het werk is uitgevoerd in Combinatie, invullen welke onderdelen van </w:t>
            </w:r>
            <w:r>
              <w:rPr>
                <w:rFonts w:cs="Calibri"/>
                <w:color w:val="000000"/>
              </w:rPr>
              <w:t xml:space="preserve">de </w:t>
            </w:r>
            <w:r w:rsidRPr="007836AB">
              <w:rPr>
                <w:rFonts w:cs="Calibri"/>
                <w:color w:val="000000"/>
              </w:rPr>
              <w:t>referentie</w:t>
            </w:r>
            <w:r>
              <w:rPr>
                <w:rFonts w:cs="Calibri"/>
                <w:color w:val="000000"/>
              </w:rPr>
              <w:t xml:space="preserve">opdracht </w:t>
            </w:r>
            <w:r w:rsidRPr="007836AB">
              <w:rPr>
                <w:rFonts w:cs="Calibri"/>
                <w:color w:val="000000"/>
              </w:rPr>
              <w:t>daadwerkelijk door Inschrijver zijn uitgevoerd:</w:t>
            </w:r>
            <w:r w:rsidRPr="007836AB">
              <w:rPr>
                <w:rFonts w:cs="Calibri"/>
                <w:color w:val="000000"/>
                <w:highlight w:val="cyan"/>
              </w:rPr>
              <w:t xml:space="preserve"> </w:t>
            </w:r>
          </w:p>
          <w:p w14:paraId="78A90DFE" w14:textId="77777777" w:rsidR="007836AB" w:rsidRPr="007836AB" w:rsidRDefault="007836AB" w:rsidP="007836AB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7836AB" w:rsidRPr="0020054C" w14:paraId="24E47BC8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EED243D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>Doet Inschrijver voor</w:t>
            </w:r>
            <w:r w:rsidR="00FF68A0">
              <w:rPr>
                <w:rFonts w:cs="Calibri"/>
                <w:color w:val="000000"/>
              </w:rPr>
              <w:t xml:space="preserve"> de referentieopdracht</w:t>
            </w:r>
            <w:r w:rsidRPr="007836AB">
              <w:rPr>
                <w:rFonts w:cs="Calibri"/>
                <w:color w:val="000000"/>
              </w:rPr>
              <w:t xml:space="preserve"> een beroep op een Derde?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A9423E7" w14:textId="77777777" w:rsidR="007836AB" w:rsidRPr="007836AB" w:rsidRDefault="007836AB" w:rsidP="007836AB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>Ja / Nee</w:t>
            </w:r>
          </w:p>
          <w:p w14:paraId="20325CC4" w14:textId="77777777" w:rsidR="007836AB" w:rsidRPr="007836AB" w:rsidRDefault="007836AB" w:rsidP="007836AB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  <w:sz w:val="18"/>
                <w:szCs w:val="18"/>
                <w:highlight w:val="cyan"/>
              </w:rPr>
              <w:t>[doorhalen wat niet van toepassing is]</w:t>
            </w:r>
          </w:p>
          <w:p w14:paraId="471D8AD1" w14:textId="77777777" w:rsidR="007836AB" w:rsidRDefault="007836AB" w:rsidP="007836AB">
            <w:pPr>
              <w:rPr>
                <w:rFonts w:cs="Calibri"/>
                <w:color w:val="000000"/>
                <w:highlight w:val="cyan"/>
              </w:rPr>
            </w:pPr>
            <w:r w:rsidRPr="007836AB">
              <w:rPr>
                <w:rFonts w:cs="Calibri"/>
                <w:color w:val="000000"/>
              </w:rPr>
              <w:t>Indien Inschrijver voor het referentieproject een beroep doet op een Derde, invullen welke Derde en voor welke onderdelen:</w:t>
            </w:r>
            <w:r w:rsidRPr="007836AB">
              <w:rPr>
                <w:rFonts w:cs="Calibri"/>
                <w:color w:val="000000"/>
                <w:highlight w:val="cyan"/>
              </w:rPr>
              <w:t xml:space="preserve"> </w:t>
            </w:r>
          </w:p>
          <w:p w14:paraId="536355EE" w14:textId="77777777" w:rsidR="007836AB" w:rsidRPr="007836AB" w:rsidRDefault="007836AB" w:rsidP="007836AB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</w:tbl>
    <w:p w14:paraId="6C6D65D8" w14:textId="77777777" w:rsidR="00DB2A99" w:rsidRDefault="00DB2A99" w:rsidP="00DB2A99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4677"/>
      </w:tblGrid>
      <w:tr w:rsidR="00DB2A99" w:rsidRPr="00A94450" w14:paraId="702C4021" w14:textId="77777777" w:rsidTr="00884508">
        <w:trPr>
          <w:trHeight w:val="20"/>
          <w:tblHeader/>
        </w:trPr>
        <w:tc>
          <w:tcPr>
            <w:tcW w:w="4400" w:type="dxa"/>
            <w:tcBorders>
              <w:top w:val="nil"/>
              <w:bottom w:val="nil"/>
              <w:right w:val="dotted" w:sz="4" w:space="0" w:color="auto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BE90688" w14:textId="77777777" w:rsidR="00DB2A99" w:rsidRPr="00A94450" w:rsidRDefault="00DB2A99" w:rsidP="00D02EEF">
            <w:pPr>
              <w:pStyle w:val="Koptabel"/>
            </w:pPr>
            <w:r>
              <w:t>Gegevens referent / opdrachtgever van de referentieopdracht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5AC5B02" w14:textId="77777777" w:rsidR="00DB2A99" w:rsidRPr="00A94450" w:rsidRDefault="00DB2A99" w:rsidP="00D02EEF">
            <w:pPr>
              <w:pStyle w:val="Koptabel"/>
            </w:pPr>
            <w:r w:rsidRPr="00A94450">
              <w:t>Invulvelden</w:t>
            </w:r>
          </w:p>
        </w:tc>
      </w:tr>
      <w:tr w:rsidR="00DB2A99" w:rsidRPr="0020054C" w14:paraId="54719BF8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CA51B1C" w14:textId="77777777" w:rsidR="00DB2A99" w:rsidRPr="0020054C" w:rsidRDefault="00DB2A99" w:rsidP="00D02EEF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 xml:space="preserve">Naam </w:t>
            </w:r>
            <w:r>
              <w:rPr>
                <w:rFonts w:cs="Calibri"/>
                <w:color w:val="000000"/>
              </w:rPr>
              <w:t>opdrachtgever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50DFB62" w14:textId="77777777" w:rsidR="00DB2A99" w:rsidRPr="007836AB" w:rsidRDefault="00DB2A99" w:rsidP="00D02EEF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DB2A99" w:rsidRPr="0020054C" w14:paraId="405A10C2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57949DE" w14:textId="77777777" w:rsidR="00DB2A99" w:rsidRPr="0020054C" w:rsidRDefault="00DB2A99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Type organisatie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9139C25" w14:textId="77777777" w:rsidR="00DB2A99" w:rsidRPr="007836AB" w:rsidRDefault="00DB2A99" w:rsidP="00D02EEF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DB2A99" w:rsidRPr="0020054C" w14:paraId="7CB1A095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A41A9BB" w14:textId="77777777" w:rsidR="00DB2A99" w:rsidRPr="0020054C" w:rsidRDefault="00DB2A99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Adres en vestigingsplaats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419612C" w14:textId="77777777" w:rsidR="00DB2A99" w:rsidRPr="007836AB" w:rsidRDefault="00DB2A99" w:rsidP="00D02EEF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DB2A99" w:rsidRPr="0020054C" w14:paraId="1F7FF733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56A7EE5" w14:textId="77777777" w:rsidR="00DB2A99" w:rsidRPr="0020054C" w:rsidRDefault="00DB2A99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Naam contactpersoon: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1930051" w14:textId="77777777" w:rsidR="00DB2A99" w:rsidRPr="007836AB" w:rsidRDefault="00DB2A99" w:rsidP="00D02EEF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DB2A99" w:rsidRPr="0020054C" w14:paraId="5570ED81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B3B15DB" w14:textId="77777777" w:rsidR="00DB2A99" w:rsidRPr="0020054C" w:rsidRDefault="00DB2A99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Functie contactpersoon: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4C21A1E" w14:textId="77777777" w:rsidR="00DB2A99" w:rsidRPr="007836AB" w:rsidRDefault="00DB2A99" w:rsidP="00D02EEF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DB2A99" w:rsidRPr="0020054C" w14:paraId="7E23A143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8544A66" w14:textId="77777777" w:rsidR="00DB2A99" w:rsidRPr="0020054C" w:rsidRDefault="00DB2A99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Telefoonnummer contactpersoon: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4B71169" w14:textId="77777777" w:rsidR="00DB2A99" w:rsidRPr="007836AB" w:rsidRDefault="00DB2A99" w:rsidP="00D02EEF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</w:tbl>
    <w:p w14:paraId="37EE896B" w14:textId="77777777" w:rsidR="007836AB" w:rsidRPr="007C5551" w:rsidRDefault="007836AB" w:rsidP="007C5551">
      <w:pPr>
        <w:pStyle w:val="Kop4"/>
        <w:keepNext w:val="0"/>
        <w:keepLines w:val="0"/>
        <w:spacing w:before="240" w:after="0"/>
        <w:rPr>
          <w:rStyle w:val="Intensievebenadrukking"/>
        </w:rPr>
      </w:pPr>
      <w:r w:rsidRPr="007C5551">
        <w:rPr>
          <w:rStyle w:val="Intensievebenadrukking"/>
        </w:rPr>
        <w:t>Verklaring en ondertekening Inschrijver</w:t>
      </w:r>
    </w:p>
    <w:p w14:paraId="551A8DEF" w14:textId="77777777" w:rsidR="00766311" w:rsidRDefault="00766311" w:rsidP="007836AB">
      <w:r w:rsidRPr="00766311">
        <w:t xml:space="preserve">Inschrijver verklaart </w:t>
      </w:r>
      <w:r>
        <w:t xml:space="preserve">bovenstaande </w:t>
      </w:r>
      <w:r w:rsidRPr="00766311">
        <w:t>gegevens</w:t>
      </w:r>
      <w:r>
        <w:t xml:space="preserve"> n</w:t>
      </w:r>
      <w:r w:rsidRPr="00766311">
        <w:t>aar waarheid te hebben ingevuld</w:t>
      </w:r>
      <w:r>
        <w:t>.</w:t>
      </w:r>
    </w:p>
    <w:p w14:paraId="76C3EF46" w14:textId="77777777" w:rsidR="00766311" w:rsidRDefault="00766311" w:rsidP="007836AB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4677"/>
      </w:tblGrid>
      <w:tr w:rsidR="007836AB" w:rsidRPr="00A94450" w14:paraId="4E32ED38" w14:textId="77777777" w:rsidTr="00884508">
        <w:trPr>
          <w:trHeight w:val="20"/>
          <w:tblHeader/>
        </w:trPr>
        <w:tc>
          <w:tcPr>
            <w:tcW w:w="4400" w:type="dxa"/>
            <w:tcBorders>
              <w:top w:val="nil"/>
              <w:bottom w:val="nil"/>
              <w:right w:val="dotted" w:sz="4" w:space="0" w:color="auto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5BF4E62" w14:textId="77777777" w:rsidR="007836AB" w:rsidRPr="00A94450" w:rsidRDefault="00766311" w:rsidP="00F6026B">
            <w:pPr>
              <w:pStyle w:val="Koptabel"/>
            </w:pPr>
            <w:r>
              <w:t>Inschrijver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72EEC7B" w14:textId="77777777" w:rsidR="007836AB" w:rsidRPr="00A94450" w:rsidRDefault="007836AB" w:rsidP="00F6026B">
            <w:pPr>
              <w:pStyle w:val="Koptabel"/>
            </w:pPr>
            <w:r w:rsidRPr="00A94450">
              <w:t>Invulvelden</w:t>
            </w:r>
          </w:p>
        </w:tc>
      </w:tr>
      <w:tr w:rsidR="007836AB" w:rsidRPr="0020054C" w14:paraId="39719328" w14:textId="77777777" w:rsidTr="00884508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2C36293" w14:textId="77777777" w:rsidR="007836AB" w:rsidRPr="0020054C" w:rsidRDefault="00766311" w:rsidP="00F6026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Naam Inschrijver</w:t>
            </w:r>
            <w:r w:rsidR="007836AB"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CA96416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171867">
              <w:rPr>
                <w:rFonts w:cs="Calibri"/>
                <w:color w:val="000000"/>
                <w:highlight w:val="cyan"/>
              </w:rPr>
              <w:t>[</w:t>
            </w:r>
            <w:r>
              <w:rPr>
                <w:rFonts w:cs="Calibri"/>
                <w:color w:val="000000"/>
                <w:highlight w:val="cyan"/>
              </w:rPr>
              <w:t xml:space="preserve">  </w:t>
            </w:r>
            <w:r w:rsidRPr="00171867">
              <w:rPr>
                <w:rFonts w:cs="Calibri"/>
                <w:color w:val="000000"/>
                <w:highlight w:val="cyan"/>
              </w:rPr>
              <w:t xml:space="preserve"> ]</w:t>
            </w:r>
          </w:p>
        </w:tc>
      </w:tr>
      <w:tr w:rsidR="007836AB" w:rsidRPr="0020054C" w14:paraId="4C2A5330" w14:textId="77777777" w:rsidTr="00884508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527466A" w14:textId="77777777" w:rsidR="007836AB" w:rsidRPr="0020054C" w:rsidRDefault="00766311" w:rsidP="00F6026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Naam tekenbevoegde functionaris</w:t>
            </w:r>
            <w:r w:rsidR="007836AB"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EC52506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7836AB" w:rsidRPr="0020054C" w14:paraId="4C59F529" w14:textId="77777777" w:rsidTr="00884508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EC62385" w14:textId="77777777" w:rsidR="007836AB" w:rsidRPr="0020054C" w:rsidRDefault="00766311" w:rsidP="00F6026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Functie tekenbevoegde functionaris: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24D58F1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7836AB" w:rsidRPr="0020054C" w14:paraId="1455282B" w14:textId="77777777" w:rsidTr="00884508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21EF70B" w14:textId="77777777" w:rsidR="007836AB" w:rsidRPr="0020054C" w:rsidRDefault="00766311" w:rsidP="00F6026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Plaats</w:t>
            </w:r>
            <w:r w:rsidR="007836AB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8F82FF8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7836AB" w:rsidRPr="0020054C" w14:paraId="474E74E7" w14:textId="77777777" w:rsidTr="00884508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1F2C2C1" w14:textId="77777777" w:rsidR="007836AB" w:rsidRPr="0020054C" w:rsidRDefault="00766311" w:rsidP="00F6026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Datum ondertekening</w:t>
            </w:r>
            <w:r w:rsidR="007836AB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9262460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7836AB" w:rsidRPr="0020054C" w14:paraId="5DB9DCD7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7E7AFD7" w14:textId="77777777" w:rsidR="007836AB" w:rsidRPr="0020054C" w:rsidRDefault="00766311" w:rsidP="00F6026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Handtekening</w:t>
            </w:r>
            <w:r w:rsidR="007836AB"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E51907C" w14:textId="77777777" w:rsidR="007836AB" w:rsidRDefault="007836AB" w:rsidP="00F6026B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  <w:p w14:paraId="1A20ECE5" w14:textId="77777777" w:rsidR="00766311" w:rsidRDefault="00766311" w:rsidP="00F6026B">
            <w:pPr>
              <w:rPr>
                <w:rFonts w:cs="Calibri"/>
                <w:color w:val="000000"/>
                <w:highlight w:val="cyan"/>
              </w:rPr>
            </w:pPr>
          </w:p>
          <w:p w14:paraId="7C2CCCCD" w14:textId="77777777" w:rsidR="00766311" w:rsidRPr="007836AB" w:rsidRDefault="00766311" w:rsidP="00F6026B">
            <w:pPr>
              <w:rPr>
                <w:rFonts w:cs="Calibri"/>
                <w:color w:val="000000"/>
                <w:highlight w:val="cyan"/>
              </w:rPr>
            </w:pPr>
          </w:p>
        </w:tc>
      </w:tr>
    </w:tbl>
    <w:p w14:paraId="3E5A146C" w14:textId="77777777" w:rsidR="00FF68A0" w:rsidRPr="007C5551" w:rsidRDefault="00766311" w:rsidP="007C5551">
      <w:pPr>
        <w:pStyle w:val="Kop4"/>
        <w:keepNext w:val="0"/>
        <w:keepLines w:val="0"/>
        <w:spacing w:before="240" w:after="0"/>
        <w:rPr>
          <w:rStyle w:val="Intensievebenadrukking"/>
        </w:rPr>
      </w:pPr>
      <w:r w:rsidRPr="007C5551">
        <w:rPr>
          <w:rStyle w:val="Intensievebenadrukking"/>
        </w:rPr>
        <w:t>Tevredenheidsverklaring referent / opdrachtgever van de referentieopdracht</w:t>
      </w:r>
      <w:r w:rsidR="00FF68A0" w:rsidRPr="007C5551">
        <w:rPr>
          <w:rStyle w:val="Intensievebenadrukking"/>
        </w:rPr>
        <w:t xml:space="preserve"> </w:t>
      </w:r>
    </w:p>
    <w:p w14:paraId="20CE57CA" w14:textId="77777777" w:rsidR="00884508" w:rsidRDefault="00884508" w:rsidP="00884508">
      <w:r w:rsidRPr="00FF68A0">
        <w:rPr>
          <w:highlight w:val="green"/>
        </w:rPr>
        <w:t>[invulvelden]</w:t>
      </w:r>
      <w:r>
        <w:t xml:space="preserve"> in te vullen door referent / opdrachtgever van de referentieopdracht</w:t>
      </w:r>
      <w:r>
        <w:rPr>
          <w:vertAlign w:val="superscript"/>
        </w:rPr>
        <w:t>*</w:t>
      </w:r>
      <w:r>
        <w:t>:</w:t>
      </w:r>
    </w:p>
    <w:p w14:paraId="270AB115" w14:textId="77777777" w:rsidR="00884508" w:rsidRDefault="00884508" w:rsidP="00884508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4677"/>
      </w:tblGrid>
      <w:tr w:rsidR="00884508" w:rsidRPr="00A94450" w14:paraId="117C2DFB" w14:textId="77777777" w:rsidTr="00D02EEF">
        <w:trPr>
          <w:trHeight w:val="20"/>
          <w:tblHeader/>
        </w:trPr>
        <w:tc>
          <w:tcPr>
            <w:tcW w:w="4400" w:type="dxa"/>
            <w:tcBorders>
              <w:top w:val="nil"/>
              <w:bottom w:val="nil"/>
              <w:right w:val="dotted" w:sz="4" w:space="0" w:color="auto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0383E28" w14:textId="77777777" w:rsidR="00884508" w:rsidRPr="00A94450" w:rsidRDefault="00884508" w:rsidP="00D02EEF">
            <w:pPr>
              <w:pStyle w:val="Koptabel"/>
            </w:pPr>
            <w:r>
              <w:t>Referent / opdrachtgever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8B561F7" w14:textId="77777777" w:rsidR="00884508" w:rsidRPr="00A94450" w:rsidRDefault="00884508" w:rsidP="00D02EEF">
            <w:pPr>
              <w:pStyle w:val="Koptabel"/>
            </w:pPr>
            <w:r w:rsidRPr="00A94450">
              <w:t>Invulvelden</w:t>
            </w:r>
          </w:p>
        </w:tc>
      </w:tr>
      <w:tr w:rsidR="00884508" w:rsidRPr="0020054C" w14:paraId="117856D0" w14:textId="77777777" w:rsidTr="00D02EEF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3FCA337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 w:rsidRPr="0092677D">
              <w:t>De referentieopdracht is op een vakkundige en regelmatige wijze uitgevoerd en opgeleverd: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E0E5530" w14:textId="77777777" w:rsidR="00884508" w:rsidRPr="0092677D" w:rsidRDefault="00000000" w:rsidP="00D02EEF">
            <w:sdt>
              <w:sdtPr>
                <w:id w:val="-110349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508" w:rsidRPr="009267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4508" w:rsidRPr="0092677D">
              <w:tab/>
              <w:t>Ja</w:t>
            </w:r>
          </w:p>
          <w:p w14:paraId="36E6F4F8" w14:textId="77777777" w:rsidR="00884508" w:rsidRPr="0092677D" w:rsidRDefault="00000000" w:rsidP="00D02EEF">
            <w:pPr>
              <w:spacing w:line="240" w:lineRule="auto"/>
            </w:pPr>
            <w:sdt>
              <w:sdtPr>
                <w:id w:val="76219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508" w:rsidRPr="009267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4508" w:rsidRPr="0092677D">
              <w:tab/>
              <w:t>Nee</w:t>
            </w:r>
          </w:p>
          <w:p w14:paraId="5550A289" w14:textId="77777777" w:rsidR="00884508" w:rsidRPr="007836AB" w:rsidRDefault="00884508" w:rsidP="00D02EEF">
            <w:pPr>
              <w:rPr>
                <w:rFonts w:cs="Calibri"/>
                <w:color w:val="000000"/>
                <w:highlight w:val="cyan"/>
              </w:rPr>
            </w:pPr>
            <w:r w:rsidRPr="00FF68A0">
              <w:rPr>
                <w:rFonts w:cs="Calibri"/>
                <w:color w:val="000000"/>
                <w:sz w:val="18"/>
                <w:szCs w:val="18"/>
                <w:highlight w:val="green"/>
              </w:rPr>
              <w:t>[aankruisen wat van toepassing is]</w:t>
            </w:r>
          </w:p>
        </w:tc>
      </w:tr>
      <w:tr w:rsidR="00884508" w:rsidRPr="0020054C" w14:paraId="1E7A9378" w14:textId="77777777" w:rsidTr="00D02EEF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0A71266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t xml:space="preserve">Referent / opdrachtgever van de referentieopdracht is </w:t>
            </w:r>
            <w:r w:rsidRPr="0092677D">
              <w:t xml:space="preserve">tevreden over de uitvoering van </w:t>
            </w:r>
            <w:r>
              <w:t>de referentieopdracht: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479ACAC" w14:textId="77777777" w:rsidR="00884508" w:rsidRPr="0092677D" w:rsidRDefault="00000000" w:rsidP="00D02EEF">
            <w:sdt>
              <w:sdtPr>
                <w:id w:val="460696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508" w:rsidRPr="009267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4508" w:rsidRPr="0092677D">
              <w:tab/>
              <w:t>Ja</w:t>
            </w:r>
          </w:p>
          <w:p w14:paraId="3AE1FF40" w14:textId="77777777" w:rsidR="00884508" w:rsidRPr="0092677D" w:rsidRDefault="00000000" w:rsidP="00D02EEF">
            <w:pPr>
              <w:spacing w:line="240" w:lineRule="auto"/>
            </w:pPr>
            <w:sdt>
              <w:sdtPr>
                <w:id w:val="-31472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508" w:rsidRPr="009267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4508" w:rsidRPr="0092677D">
              <w:tab/>
              <w:t>Nee</w:t>
            </w:r>
          </w:p>
          <w:p w14:paraId="0B0A2002" w14:textId="77777777" w:rsidR="00884508" w:rsidRPr="007836AB" w:rsidRDefault="00884508" w:rsidP="00D02EEF">
            <w:pPr>
              <w:rPr>
                <w:rFonts w:cs="Calibri"/>
                <w:color w:val="000000"/>
                <w:highlight w:val="cyan"/>
              </w:rPr>
            </w:pPr>
            <w:r w:rsidRPr="00FF68A0">
              <w:rPr>
                <w:rFonts w:cs="Calibri"/>
                <w:color w:val="000000"/>
                <w:sz w:val="18"/>
                <w:szCs w:val="18"/>
                <w:highlight w:val="green"/>
              </w:rPr>
              <w:t>[aankruisen wat van toepassing is]</w:t>
            </w:r>
          </w:p>
        </w:tc>
      </w:tr>
      <w:tr w:rsidR="00884508" w:rsidRPr="00FF68A0" w14:paraId="05E9BA26" w14:textId="77777777" w:rsidTr="00D02EEF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F78128C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Eventuele bijzonderheden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C6C684B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 w:rsidRPr="00705913">
              <w:rPr>
                <w:rFonts w:cs="Calibri"/>
                <w:color w:val="000000"/>
                <w:highlight w:val="green"/>
              </w:rPr>
              <w:t>[   ]</w:t>
            </w:r>
          </w:p>
        </w:tc>
      </w:tr>
      <w:tr w:rsidR="00884508" w:rsidRPr="00FF68A0" w14:paraId="37335311" w14:textId="77777777" w:rsidTr="00D02EEF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297006B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Naam </w:t>
            </w:r>
            <w:r w:rsidRPr="003069FC">
              <w:rPr>
                <w:rFonts w:cs="Calibri"/>
                <w:color w:val="000000"/>
              </w:rPr>
              <w:t xml:space="preserve">bevoegde en/of relevante </w:t>
            </w:r>
            <w:r>
              <w:rPr>
                <w:rFonts w:cs="Calibri"/>
                <w:color w:val="000000"/>
              </w:rPr>
              <w:t>functionaris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5F8070D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 w:rsidRPr="00705913">
              <w:rPr>
                <w:rFonts w:cs="Calibri"/>
                <w:color w:val="000000"/>
                <w:highlight w:val="green"/>
              </w:rPr>
              <w:t>[   ]</w:t>
            </w:r>
          </w:p>
        </w:tc>
      </w:tr>
      <w:tr w:rsidR="00884508" w:rsidRPr="00FF68A0" w14:paraId="2C63A540" w14:textId="77777777" w:rsidTr="00D02EEF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70688BE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Functie </w:t>
            </w:r>
            <w:r w:rsidRPr="003069FC">
              <w:rPr>
                <w:rFonts w:cs="Calibri"/>
                <w:color w:val="000000"/>
              </w:rPr>
              <w:t xml:space="preserve">bevoegde en/of relevante </w:t>
            </w:r>
            <w:r>
              <w:rPr>
                <w:rFonts w:cs="Calibri"/>
                <w:color w:val="000000"/>
              </w:rPr>
              <w:t>functionaris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0B8CB7F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 w:rsidRPr="00705913">
              <w:rPr>
                <w:rFonts w:cs="Calibri"/>
                <w:color w:val="000000"/>
                <w:highlight w:val="green"/>
              </w:rPr>
              <w:t>[   ]</w:t>
            </w:r>
          </w:p>
        </w:tc>
      </w:tr>
      <w:tr w:rsidR="00884508" w:rsidRPr="00FF68A0" w14:paraId="2BEE8C0B" w14:textId="77777777" w:rsidTr="00D02EEF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5C74120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Plaats: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81A16EE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 w:rsidRPr="00705913">
              <w:rPr>
                <w:rFonts w:cs="Calibri"/>
                <w:color w:val="000000"/>
                <w:highlight w:val="green"/>
              </w:rPr>
              <w:t>[   ]</w:t>
            </w:r>
          </w:p>
        </w:tc>
      </w:tr>
      <w:tr w:rsidR="00884508" w:rsidRPr="00FF68A0" w14:paraId="35D9A98A" w14:textId="77777777" w:rsidTr="00D02EEF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97F44D4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Datum ondertekening: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2807A1F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 w:rsidRPr="00705913">
              <w:rPr>
                <w:rFonts w:cs="Calibri"/>
                <w:color w:val="000000"/>
                <w:highlight w:val="green"/>
              </w:rPr>
              <w:t>[   ]</w:t>
            </w:r>
          </w:p>
        </w:tc>
      </w:tr>
      <w:tr w:rsidR="00884508" w:rsidRPr="0020054C" w14:paraId="029A1BC1" w14:textId="77777777" w:rsidTr="00D02EEF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A49E866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Handtekening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0658606" w14:textId="77777777" w:rsidR="00884508" w:rsidRPr="00FF68A0" w:rsidRDefault="00884508" w:rsidP="00D02EEF">
            <w:pPr>
              <w:rPr>
                <w:rFonts w:cs="Calibri"/>
                <w:color w:val="000000"/>
                <w:highlight w:val="green"/>
              </w:rPr>
            </w:pPr>
            <w:r w:rsidRPr="00FF68A0">
              <w:rPr>
                <w:rFonts w:cs="Calibri"/>
                <w:color w:val="000000"/>
                <w:highlight w:val="green"/>
              </w:rPr>
              <w:t>[   ]</w:t>
            </w:r>
          </w:p>
          <w:p w14:paraId="51D3361F" w14:textId="77777777" w:rsidR="00884508" w:rsidRDefault="00884508" w:rsidP="00D02EEF">
            <w:pPr>
              <w:rPr>
                <w:rFonts w:cs="Calibri"/>
                <w:color w:val="000000"/>
                <w:highlight w:val="cyan"/>
              </w:rPr>
            </w:pPr>
          </w:p>
          <w:p w14:paraId="2ED027F8" w14:textId="77777777" w:rsidR="00884508" w:rsidRPr="007836AB" w:rsidRDefault="00884508" w:rsidP="00D02EEF">
            <w:pPr>
              <w:rPr>
                <w:rFonts w:cs="Calibri"/>
                <w:color w:val="000000"/>
                <w:highlight w:val="cyan"/>
              </w:rPr>
            </w:pPr>
          </w:p>
        </w:tc>
      </w:tr>
    </w:tbl>
    <w:p w14:paraId="6D27799A" w14:textId="77777777" w:rsidR="007836AB" w:rsidRDefault="007836AB" w:rsidP="00766311">
      <w:pPr>
        <w:pStyle w:val="Kop1"/>
        <w:spacing w:before="0" w:after="0"/>
        <w:rPr>
          <w:rFonts w:ascii="Bahnschrift SemiCondensed" w:hAnsi="Bahnschrift SemiCondensed"/>
          <w:color w:val="003867"/>
          <w:sz w:val="21"/>
          <w:szCs w:val="21"/>
        </w:rPr>
      </w:pPr>
    </w:p>
    <w:p w14:paraId="1E70F585" w14:textId="4F38C82D" w:rsidR="00A875FA" w:rsidRDefault="000C50EC" w:rsidP="00884508">
      <w:pPr>
        <w:rPr>
          <w:lang w:eastAsia="en-US"/>
        </w:rPr>
      </w:pPr>
      <w:r w:rsidRPr="00013119">
        <w:rPr>
          <w:vertAlign w:val="superscript"/>
          <w:lang w:eastAsia="en-US"/>
        </w:rPr>
        <w:t>*</w:t>
      </w:r>
      <w:r w:rsidRPr="00013119">
        <w:rPr>
          <w:lang w:eastAsia="en-US"/>
        </w:rPr>
        <w:t>: een separate tevredenheidsverklaring volgens eigen format, welke in ieder geval is ondertekend door een bevoegde en/of relevante functionaris van de opdrachtgever van de referentieopdracht, is ook toegestaan.</w:t>
      </w:r>
    </w:p>
    <w:sectPr w:rsidR="00A875FA" w:rsidSect="00171867">
      <w:headerReference w:type="default" r:id="rId10"/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1DA49" w14:textId="77777777" w:rsidR="00101ED3" w:rsidRDefault="00101ED3" w:rsidP="00096F21">
      <w:r>
        <w:separator/>
      </w:r>
    </w:p>
  </w:endnote>
  <w:endnote w:type="continuationSeparator" w:id="0">
    <w:p w14:paraId="1C40AAB8" w14:textId="77777777" w:rsidR="00101ED3" w:rsidRDefault="00101ED3" w:rsidP="00096F21">
      <w:r>
        <w:continuationSeparator/>
      </w:r>
    </w:p>
  </w:endnote>
  <w:endnote w:type="continuationNotice" w:id="1">
    <w:p w14:paraId="356043B8" w14:textId="77777777" w:rsidR="00101ED3" w:rsidRDefault="00101ED3" w:rsidP="00096F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B95D8" w14:textId="77777777" w:rsidR="005210FE" w:rsidRDefault="005210FE" w:rsidP="00096F21">
    <w:pPr>
      <w:pStyle w:val="Voettekst"/>
      <w:rPr>
        <w:lang w:bidi="nl-NL"/>
      </w:rPr>
    </w:pPr>
  </w:p>
  <w:p w14:paraId="3C20770E" w14:textId="494BAB9B" w:rsidR="005D4FDD" w:rsidRPr="00A94450" w:rsidRDefault="00D91516" w:rsidP="0081395B">
    <w:pPr>
      <w:pStyle w:val="Voettekst"/>
      <w:tabs>
        <w:tab w:val="center" w:pos="4536"/>
      </w:tabs>
      <w:spacing w:line="240" w:lineRule="auto"/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</w:pPr>
    <w:r w:rsidRPr="00D91516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Bijlage </w:t>
    </w:r>
    <w:r w:rsidR="00013119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7</w:t>
    </w:r>
    <w:r w:rsidRPr="00D91516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– </w:t>
    </w:r>
    <w:r w:rsidR="00855CB5" w:rsidRPr="00855CB5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Referentieblad Geschiktheidseis kerncompetenties in referentieopdracht</w:t>
    </w:r>
    <w:r w:rsidR="0081395B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ab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Pagina </w: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PAGE  \* Arabic  \* MERGEFORMAT</w:instrTex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</w: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van </w: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NUMPAGES  \* Arabic  \* MERGEFORMAT</w:instrTex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24</w: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E3099" w14:textId="77777777" w:rsidR="00101ED3" w:rsidRDefault="00101ED3" w:rsidP="00096F21">
      <w:r>
        <w:separator/>
      </w:r>
    </w:p>
  </w:footnote>
  <w:footnote w:type="continuationSeparator" w:id="0">
    <w:p w14:paraId="60750F90" w14:textId="77777777" w:rsidR="00101ED3" w:rsidRDefault="00101ED3" w:rsidP="00096F21">
      <w:r>
        <w:continuationSeparator/>
      </w:r>
    </w:p>
  </w:footnote>
  <w:footnote w:type="continuationNotice" w:id="1">
    <w:p w14:paraId="6DB611E3" w14:textId="77777777" w:rsidR="00101ED3" w:rsidRDefault="00101ED3" w:rsidP="00096F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185F" w14:textId="77777777" w:rsidR="000A1756" w:rsidRDefault="000A1756" w:rsidP="00096F21">
    <w:pPr>
      <w:pStyle w:val="Koptekst"/>
    </w:pPr>
  </w:p>
  <w:p w14:paraId="1DACE103" w14:textId="77777777" w:rsidR="000A1756" w:rsidRDefault="000A1756" w:rsidP="00096F21">
    <w:pPr>
      <w:pStyle w:val="Koptekst"/>
    </w:pPr>
  </w:p>
  <w:p w14:paraId="0C40E42B" w14:textId="77777777" w:rsidR="00F91A8A" w:rsidRPr="000A1756" w:rsidRDefault="00F91A8A" w:rsidP="00096F2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61AD"/>
    <w:multiLevelType w:val="hybridMultilevel"/>
    <w:tmpl w:val="F0B866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D7472"/>
    <w:multiLevelType w:val="hybridMultilevel"/>
    <w:tmpl w:val="F2C64E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00976"/>
    <w:multiLevelType w:val="hybridMultilevel"/>
    <w:tmpl w:val="45ECCC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E074A"/>
    <w:multiLevelType w:val="hybridMultilevel"/>
    <w:tmpl w:val="A2B208DA"/>
    <w:lvl w:ilvl="0" w:tplc="EDB6E7B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7BC6D37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7408C6D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D99E337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9A589C3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B872887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75B8A80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BA1EC75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6C238F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4" w15:restartNumberingAfterBreak="0">
    <w:nsid w:val="16DB1749"/>
    <w:multiLevelType w:val="multilevel"/>
    <w:tmpl w:val="6E9A8B64"/>
    <w:lvl w:ilvl="0">
      <w:start w:val="1"/>
      <w:numFmt w:val="decimal"/>
      <w:lvlText w:val="%1"/>
      <w:lvlJc w:val="right"/>
      <w:pPr>
        <w:tabs>
          <w:tab w:val="num" w:pos="1985"/>
        </w:tabs>
        <w:ind w:left="360" w:firstLine="1341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1418"/>
        </w:tabs>
        <w:ind w:left="225" w:firstLine="909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1985"/>
        </w:tabs>
        <w:ind w:left="1224" w:firstLine="477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1985"/>
        </w:tabs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lvlText w:val="COLOFON"/>
      <w:lvlJc w:val="left"/>
      <w:pPr>
        <w:tabs>
          <w:tab w:val="num" w:pos="0"/>
        </w:tabs>
        <w:ind w:left="0" w:hanging="2268"/>
      </w:pPr>
      <w:rPr>
        <w:rFonts w:ascii="Frutiger Light" w:hAnsi="Frutiger Light" w:hint="default"/>
        <w:b w:val="0"/>
        <w:i w:val="0"/>
        <w:color w:val="BE8214"/>
        <w:sz w:val="28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265A3B"/>
    <w:multiLevelType w:val="hybridMultilevel"/>
    <w:tmpl w:val="BAA6F868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BE534C8"/>
    <w:multiLevelType w:val="hybridMultilevel"/>
    <w:tmpl w:val="21E24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F4704"/>
    <w:multiLevelType w:val="hybridMultilevel"/>
    <w:tmpl w:val="544EC2A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4786148"/>
    <w:multiLevelType w:val="hybridMultilevel"/>
    <w:tmpl w:val="D438207A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CD35B77"/>
    <w:multiLevelType w:val="multilevel"/>
    <w:tmpl w:val="3AD0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2D30C5D"/>
    <w:multiLevelType w:val="hybridMultilevel"/>
    <w:tmpl w:val="04C074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10DF2"/>
    <w:multiLevelType w:val="hybridMultilevel"/>
    <w:tmpl w:val="04882A9E"/>
    <w:lvl w:ilvl="0" w:tplc="5F4EC44A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3" w15:restartNumberingAfterBreak="0">
    <w:nsid w:val="65AA0642"/>
    <w:multiLevelType w:val="hybridMultilevel"/>
    <w:tmpl w:val="81228498"/>
    <w:lvl w:ilvl="0" w:tplc="3896444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3727EA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BF802C6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0A3C219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6FF4613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52CCD20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9B00EE5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D3C4C51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F4C278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4" w15:restartNumberingAfterBreak="0">
    <w:nsid w:val="6DFE669C"/>
    <w:multiLevelType w:val="hybridMultilevel"/>
    <w:tmpl w:val="8B2478DE"/>
    <w:lvl w:ilvl="0" w:tplc="601EDCA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D304F85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2446E74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FA94C1B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9F40D59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1ED4EE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D66C6C3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0DD4F15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BDAC05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5" w15:restartNumberingAfterBreak="0">
    <w:nsid w:val="76E321C6"/>
    <w:multiLevelType w:val="hybridMultilevel"/>
    <w:tmpl w:val="9C8C56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584351"/>
    <w:multiLevelType w:val="hybridMultilevel"/>
    <w:tmpl w:val="9D0ECB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11176">
    <w:abstractNumId w:val="4"/>
  </w:num>
  <w:num w:numId="2" w16cid:durableId="1852404849">
    <w:abstractNumId w:val="12"/>
  </w:num>
  <w:num w:numId="3" w16cid:durableId="994452798">
    <w:abstractNumId w:val="10"/>
  </w:num>
  <w:num w:numId="4" w16cid:durableId="222568843">
    <w:abstractNumId w:val="1"/>
  </w:num>
  <w:num w:numId="5" w16cid:durableId="996541991">
    <w:abstractNumId w:val="16"/>
  </w:num>
  <w:num w:numId="6" w16cid:durableId="7829336">
    <w:abstractNumId w:val="8"/>
  </w:num>
  <w:num w:numId="7" w16cid:durableId="1526214007">
    <w:abstractNumId w:val="9"/>
  </w:num>
  <w:num w:numId="8" w16cid:durableId="2072462316">
    <w:abstractNumId w:val="15"/>
  </w:num>
  <w:num w:numId="9" w16cid:durableId="2112627514">
    <w:abstractNumId w:val="6"/>
  </w:num>
  <w:num w:numId="10" w16cid:durableId="1312294355">
    <w:abstractNumId w:val="2"/>
  </w:num>
  <w:num w:numId="11" w16cid:durableId="1133446850">
    <w:abstractNumId w:val="3"/>
  </w:num>
  <w:num w:numId="12" w16cid:durableId="674114543">
    <w:abstractNumId w:val="14"/>
  </w:num>
  <w:num w:numId="13" w16cid:durableId="679086243">
    <w:abstractNumId w:val="13"/>
  </w:num>
  <w:num w:numId="14" w16cid:durableId="1439905209">
    <w:abstractNumId w:val="5"/>
  </w:num>
  <w:num w:numId="15" w16cid:durableId="1810705553">
    <w:abstractNumId w:val="0"/>
  </w:num>
  <w:num w:numId="16" w16cid:durableId="904415789">
    <w:abstractNumId w:val="11"/>
  </w:num>
  <w:num w:numId="17" w16cid:durableId="9549484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6DA"/>
    <w:rsid w:val="00004D4D"/>
    <w:rsid w:val="0000535C"/>
    <w:rsid w:val="00013119"/>
    <w:rsid w:val="000146FF"/>
    <w:rsid w:val="000256F9"/>
    <w:rsid w:val="00034C4F"/>
    <w:rsid w:val="00054C83"/>
    <w:rsid w:val="00062094"/>
    <w:rsid w:val="000622A2"/>
    <w:rsid w:val="0006313F"/>
    <w:rsid w:val="00063D85"/>
    <w:rsid w:val="00064EE2"/>
    <w:rsid w:val="00075B59"/>
    <w:rsid w:val="00081722"/>
    <w:rsid w:val="00090F7F"/>
    <w:rsid w:val="00096F21"/>
    <w:rsid w:val="000A1756"/>
    <w:rsid w:val="000B584E"/>
    <w:rsid w:val="000C50EC"/>
    <w:rsid w:val="000D6EDF"/>
    <w:rsid w:val="000E27D1"/>
    <w:rsid w:val="00101ED3"/>
    <w:rsid w:val="00121D70"/>
    <w:rsid w:val="00122C5B"/>
    <w:rsid w:val="00133664"/>
    <w:rsid w:val="001349CF"/>
    <w:rsid w:val="00140215"/>
    <w:rsid w:val="001413FF"/>
    <w:rsid w:val="00143268"/>
    <w:rsid w:val="00147804"/>
    <w:rsid w:val="00147827"/>
    <w:rsid w:val="00150D3B"/>
    <w:rsid w:val="00162534"/>
    <w:rsid w:val="00171867"/>
    <w:rsid w:val="00175DBF"/>
    <w:rsid w:val="00183BFF"/>
    <w:rsid w:val="00186254"/>
    <w:rsid w:val="00190480"/>
    <w:rsid w:val="001B0348"/>
    <w:rsid w:val="001D5FDA"/>
    <w:rsid w:val="001E1AA6"/>
    <w:rsid w:val="0020054C"/>
    <w:rsid w:val="00202DB8"/>
    <w:rsid w:val="00236E1E"/>
    <w:rsid w:val="00237DB5"/>
    <w:rsid w:val="00246973"/>
    <w:rsid w:val="002562C9"/>
    <w:rsid w:val="00285CE3"/>
    <w:rsid w:val="002864CE"/>
    <w:rsid w:val="002A4BBC"/>
    <w:rsid w:val="002A76A6"/>
    <w:rsid w:val="002A7F1D"/>
    <w:rsid w:val="002B10AC"/>
    <w:rsid w:val="002D529D"/>
    <w:rsid w:val="002F6B67"/>
    <w:rsid w:val="00302D60"/>
    <w:rsid w:val="00303CD7"/>
    <w:rsid w:val="00342C06"/>
    <w:rsid w:val="00347915"/>
    <w:rsid w:val="00353C82"/>
    <w:rsid w:val="003608C7"/>
    <w:rsid w:val="00387E3A"/>
    <w:rsid w:val="00395410"/>
    <w:rsid w:val="003A0789"/>
    <w:rsid w:val="004070B7"/>
    <w:rsid w:val="0043015E"/>
    <w:rsid w:val="00430E8D"/>
    <w:rsid w:val="004318AD"/>
    <w:rsid w:val="00437C18"/>
    <w:rsid w:val="00443ED6"/>
    <w:rsid w:val="004520F9"/>
    <w:rsid w:val="00464781"/>
    <w:rsid w:val="004741DD"/>
    <w:rsid w:val="00475026"/>
    <w:rsid w:val="0048699E"/>
    <w:rsid w:val="00493279"/>
    <w:rsid w:val="004941C4"/>
    <w:rsid w:val="00503E0D"/>
    <w:rsid w:val="005076DA"/>
    <w:rsid w:val="005210FE"/>
    <w:rsid w:val="005227EC"/>
    <w:rsid w:val="0052709D"/>
    <w:rsid w:val="005355A5"/>
    <w:rsid w:val="005905E2"/>
    <w:rsid w:val="00591C18"/>
    <w:rsid w:val="005A1605"/>
    <w:rsid w:val="005D4FDD"/>
    <w:rsid w:val="005D514E"/>
    <w:rsid w:val="0062450A"/>
    <w:rsid w:val="0063116B"/>
    <w:rsid w:val="00632CB8"/>
    <w:rsid w:val="0063599E"/>
    <w:rsid w:val="0064194B"/>
    <w:rsid w:val="006444BD"/>
    <w:rsid w:val="00660714"/>
    <w:rsid w:val="00666809"/>
    <w:rsid w:val="006720D9"/>
    <w:rsid w:val="0068035D"/>
    <w:rsid w:val="006A597C"/>
    <w:rsid w:val="006E1D74"/>
    <w:rsid w:val="006E20C5"/>
    <w:rsid w:val="006E648A"/>
    <w:rsid w:val="00703C1B"/>
    <w:rsid w:val="00712C5B"/>
    <w:rsid w:val="00747D8B"/>
    <w:rsid w:val="00766311"/>
    <w:rsid w:val="007674AD"/>
    <w:rsid w:val="007707A7"/>
    <w:rsid w:val="0077356E"/>
    <w:rsid w:val="0078076D"/>
    <w:rsid w:val="007816CA"/>
    <w:rsid w:val="007836AB"/>
    <w:rsid w:val="00787E9D"/>
    <w:rsid w:val="007943E6"/>
    <w:rsid w:val="007968AF"/>
    <w:rsid w:val="007C1C51"/>
    <w:rsid w:val="007C2BF1"/>
    <w:rsid w:val="007C5551"/>
    <w:rsid w:val="007D034A"/>
    <w:rsid w:val="007E1231"/>
    <w:rsid w:val="007E186E"/>
    <w:rsid w:val="008053FA"/>
    <w:rsid w:val="0081395B"/>
    <w:rsid w:val="00835F58"/>
    <w:rsid w:val="00855CB5"/>
    <w:rsid w:val="00867998"/>
    <w:rsid w:val="00867B82"/>
    <w:rsid w:val="00884508"/>
    <w:rsid w:val="008865E5"/>
    <w:rsid w:val="008D7B23"/>
    <w:rsid w:val="008F3366"/>
    <w:rsid w:val="008F4F7D"/>
    <w:rsid w:val="008F54BE"/>
    <w:rsid w:val="00917B12"/>
    <w:rsid w:val="00923CA8"/>
    <w:rsid w:val="0092411E"/>
    <w:rsid w:val="0092677D"/>
    <w:rsid w:val="0094428E"/>
    <w:rsid w:val="00962201"/>
    <w:rsid w:val="00963535"/>
    <w:rsid w:val="00980597"/>
    <w:rsid w:val="00980653"/>
    <w:rsid w:val="0098664B"/>
    <w:rsid w:val="009C4C10"/>
    <w:rsid w:val="009D38FA"/>
    <w:rsid w:val="009D40D9"/>
    <w:rsid w:val="009E112F"/>
    <w:rsid w:val="009E1740"/>
    <w:rsid w:val="009E5869"/>
    <w:rsid w:val="009F2D30"/>
    <w:rsid w:val="00A0655B"/>
    <w:rsid w:val="00A32246"/>
    <w:rsid w:val="00A35EEB"/>
    <w:rsid w:val="00A47755"/>
    <w:rsid w:val="00A60AD7"/>
    <w:rsid w:val="00A76A7F"/>
    <w:rsid w:val="00A81A62"/>
    <w:rsid w:val="00A875FA"/>
    <w:rsid w:val="00A9240F"/>
    <w:rsid w:val="00A9425F"/>
    <w:rsid w:val="00A94450"/>
    <w:rsid w:val="00AA25AB"/>
    <w:rsid w:val="00AD3D3E"/>
    <w:rsid w:val="00AE22B3"/>
    <w:rsid w:val="00AE2404"/>
    <w:rsid w:val="00AE51E5"/>
    <w:rsid w:val="00AF3549"/>
    <w:rsid w:val="00B03C19"/>
    <w:rsid w:val="00B14C2C"/>
    <w:rsid w:val="00B517B1"/>
    <w:rsid w:val="00B553F7"/>
    <w:rsid w:val="00B92CD3"/>
    <w:rsid w:val="00B96834"/>
    <w:rsid w:val="00BA1B56"/>
    <w:rsid w:val="00BA6AFD"/>
    <w:rsid w:val="00BB76B1"/>
    <w:rsid w:val="00BB78B3"/>
    <w:rsid w:val="00BE4A5F"/>
    <w:rsid w:val="00BE72C1"/>
    <w:rsid w:val="00BF0F09"/>
    <w:rsid w:val="00BF2F04"/>
    <w:rsid w:val="00BF60FD"/>
    <w:rsid w:val="00C02263"/>
    <w:rsid w:val="00C10641"/>
    <w:rsid w:val="00C110A4"/>
    <w:rsid w:val="00C23009"/>
    <w:rsid w:val="00C4694D"/>
    <w:rsid w:val="00C469B0"/>
    <w:rsid w:val="00C47376"/>
    <w:rsid w:val="00C7172B"/>
    <w:rsid w:val="00C92197"/>
    <w:rsid w:val="00CA1913"/>
    <w:rsid w:val="00CC5CE3"/>
    <w:rsid w:val="00CD2DD7"/>
    <w:rsid w:val="00CD57BC"/>
    <w:rsid w:val="00CF1682"/>
    <w:rsid w:val="00CF18C5"/>
    <w:rsid w:val="00D325AC"/>
    <w:rsid w:val="00D416D0"/>
    <w:rsid w:val="00D41961"/>
    <w:rsid w:val="00D51F18"/>
    <w:rsid w:val="00D702F0"/>
    <w:rsid w:val="00D73415"/>
    <w:rsid w:val="00D75EA5"/>
    <w:rsid w:val="00D7638F"/>
    <w:rsid w:val="00D77E24"/>
    <w:rsid w:val="00D91516"/>
    <w:rsid w:val="00D96EF2"/>
    <w:rsid w:val="00D97759"/>
    <w:rsid w:val="00DA059E"/>
    <w:rsid w:val="00DB2A99"/>
    <w:rsid w:val="00DD57A5"/>
    <w:rsid w:val="00DE0748"/>
    <w:rsid w:val="00DE6280"/>
    <w:rsid w:val="00DF1CB7"/>
    <w:rsid w:val="00E036A2"/>
    <w:rsid w:val="00E30B75"/>
    <w:rsid w:val="00E36DF2"/>
    <w:rsid w:val="00E45785"/>
    <w:rsid w:val="00E72201"/>
    <w:rsid w:val="00E741BB"/>
    <w:rsid w:val="00E7456C"/>
    <w:rsid w:val="00E94654"/>
    <w:rsid w:val="00EB4241"/>
    <w:rsid w:val="00EC767F"/>
    <w:rsid w:val="00EE6DA1"/>
    <w:rsid w:val="00F016F9"/>
    <w:rsid w:val="00F0704D"/>
    <w:rsid w:val="00F235D2"/>
    <w:rsid w:val="00F32241"/>
    <w:rsid w:val="00F413D8"/>
    <w:rsid w:val="00F516F1"/>
    <w:rsid w:val="00F533DD"/>
    <w:rsid w:val="00F67765"/>
    <w:rsid w:val="00F70036"/>
    <w:rsid w:val="00F73E65"/>
    <w:rsid w:val="00F84C74"/>
    <w:rsid w:val="00F9170F"/>
    <w:rsid w:val="00F91A8A"/>
    <w:rsid w:val="00FA4C36"/>
    <w:rsid w:val="00FC22ED"/>
    <w:rsid w:val="00FC6BC9"/>
    <w:rsid w:val="00FD6570"/>
    <w:rsid w:val="00FF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9FEB0"/>
  <w15:chartTrackingRefBased/>
  <w15:docId w15:val="{D97EF917-6C3F-4380-A8E5-E7E23F02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F21"/>
    <w:pPr>
      <w:spacing w:after="0" w:line="240" w:lineRule="atLeast"/>
    </w:pPr>
    <w:rPr>
      <w:rFonts w:ascii="Calibri" w:eastAsia="Times New Roman" w:hAnsi="Calibri" w:cs="Times New Roman"/>
      <w:sz w:val="21"/>
      <w:szCs w:val="21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A0789"/>
    <w:pPr>
      <w:keepNext/>
      <w:keepLines/>
      <w:spacing w:before="360" w:after="80" w:line="240" w:lineRule="auto"/>
      <w:ind w:left="360" w:hanging="360"/>
      <w:outlineLvl w:val="0"/>
    </w:pPr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96F21"/>
    <w:pPr>
      <w:keepNext/>
      <w:keepLines/>
      <w:spacing w:before="80" w:after="40" w:line="240" w:lineRule="auto"/>
      <w:outlineLvl w:val="3"/>
    </w:pPr>
    <w:rPr>
      <w:rFonts w:ascii="Bahnschrift Condensed" w:eastAsiaTheme="majorEastAsia" w:hAnsi="Bahnschrift Condensed" w:cstheme="majorBidi"/>
      <w:color w:val="003867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qFormat/>
    <w:rsid w:val="00591C18"/>
    <w:pPr>
      <w:tabs>
        <w:tab w:val="num" w:pos="0"/>
      </w:tabs>
      <w:spacing w:before="240" w:after="60"/>
      <w:ind w:hanging="2268"/>
      <w:outlineLvl w:val="5"/>
    </w:pPr>
    <w:rPr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0789"/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14:ligatures w14:val="standardContextual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096F21"/>
    <w:rPr>
      <w:rFonts w:ascii="Bahnschrift Condensed" w:eastAsiaTheme="majorEastAsia" w:hAnsi="Bahnschrift Condensed" w:cstheme="majorBidi"/>
      <w:color w:val="003867"/>
      <w:kern w:val="2"/>
      <w:sz w:val="21"/>
      <w:szCs w:val="21"/>
      <w14:ligatures w14:val="standardContextual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customStyle="1" w:styleId="Kop6Char">
    <w:name w:val="Kop 6 Char"/>
    <w:basedOn w:val="Standaardalinea-lettertype"/>
    <w:link w:val="Kop6"/>
    <w:rsid w:val="00591C18"/>
    <w:rPr>
      <w:rFonts w:ascii="Lucida Til Sans VL" w:eastAsia="Times New Roman" w:hAnsi="Lucida Til Sans VL" w:cs="Times New Roman"/>
      <w:b/>
      <w:bCs/>
      <w:spacing w:val="4"/>
      <w:lang w:eastAsia="nl-NL"/>
    </w:rPr>
  </w:style>
  <w:style w:type="paragraph" w:styleId="Lijstalinea">
    <w:name w:val="List Paragraph"/>
    <w:aliases w:val="Reference List,Opsomming,DVT lijst,3 *-,opsomming 1,2,paginanummer,List Paragraph1,lp1,-_BOMW,Lijst punten,Colofon,Opsomblokjes en substreepjes,Lijst meerdere niveaus,Dot pt,F5 List Paragraph,No Spacing1,List Paragraph Char Char Char"/>
    <w:basedOn w:val="Standaard"/>
    <w:link w:val="LijstalineaChar"/>
    <w:uiPriority w:val="34"/>
    <w:qFormat/>
    <w:rsid w:val="00591C18"/>
    <w:pPr>
      <w:ind w:left="708"/>
    </w:pPr>
  </w:style>
  <w:style w:type="character" w:customStyle="1" w:styleId="LijstalineaChar">
    <w:name w:val="Lijstalinea Char"/>
    <w:aliases w:val="Reference List Char,Opsomming Char,DVT lijst Char,3 *- Char,opsomming 1 Char,2 Char,paginanummer Char,List Paragraph1 Char,lp1 Char,-_BOMW Char,Lijst punten Char,Colofon Char,Opsomblokjes en substreepjes Char,Lijst meerdere niveaus Char"/>
    <w:link w:val="Lijstalinea"/>
    <w:uiPriority w:val="34"/>
    <w:rsid w:val="00591C18"/>
    <w:rPr>
      <w:rFonts w:ascii="Lucida Til Sans VL" w:eastAsia="Times New Roman" w:hAnsi="Lucida Til Sans VL" w:cs="Times New Roman"/>
      <w:spacing w:val="4"/>
      <w:sz w:val="17"/>
      <w:szCs w:val="20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5CE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40" w:lineRule="auto"/>
      <w:ind w:left="864" w:right="864"/>
      <w:jc w:val="center"/>
    </w:pPr>
    <w:rPr>
      <w:rFonts w:eastAsiaTheme="minorHAnsi" w:cs="Calibri"/>
      <w:i/>
      <w:iCs/>
      <w:color w:val="00B0F0"/>
      <w:sz w:val="20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5CE3"/>
    <w:rPr>
      <w:rFonts w:ascii="Calibri" w:hAnsi="Calibri" w:cs="Calibri"/>
      <w:i/>
      <w:iCs/>
      <w:color w:val="00B0F0"/>
      <w:sz w:val="20"/>
    </w:rPr>
  </w:style>
  <w:style w:type="paragraph" w:customStyle="1" w:styleId="Kop1-Ab">
    <w:name w:val="Kop 1 - Ab"/>
    <w:basedOn w:val="Kop1"/>
    <w:link w:val="Kop1-AbChar"/>
    <w:qFormat/>
    <w:rsid w:val="003A0789"/>
    <w:pPr>
      <w:ind w:left="720" w:hanging="720"/>
    </w:pPr>
    <w:rPr>
      <w:b/>
    </w:rPr>
  </w:style>
  <w:style w:type="character" w:customStyle="1" w:styleId="Kop1-AbChar">
    <w:name w:val="Kop 1 - Ab Char"/>
    <w:basedOn w:val="Standaardalinea-lettertype"/>
    <w:link w:val="Kop1-Ab"/>
    <w:rsid w:val="003A0789"/>
    <w:rPr>
      <w:rFonts w:ascii="Bahnschrift SemiBold Condensed" w:eastAsiaTheme="majorEastAsia" w:hAnsi="Bahnschrift SemiBold Condensed" w:cstheme="majorBidi"/>
      <w:b/>
      <w:color w:val="E2007A"/>
      <w:kern w:val="2"/>
      <w:sz w:val="48"/>
      <w:szCs w:val="48"/>
      <w14:ligatures w14:val="standardContextual"/>
    </w:rPr>
  </w:style>
  <w:style w:type="character" w:styleId="Paginanummer">
    <w:name w:val="page number"/>
    <w:basedOn w:val="Standaardalinea-lettertype"/>
    <w:uiPriority w:val="99"/>
    <w:semiHidden/>
    <w:unhideWhenUsed/>
    <w:rsid w:val="000A1756"/>
  </w:style>
  <w:style w:type="character" w:styleId="Verwijzingopmerking">
    <w:name w:val="annotation reference"/>
    <w:basedOn w:val="Standaardalinea-lettertype"/>
    <w:uiPriority w:val="99"/>
    <w:semiHidden/>
    <w:unhideWhenUsed/>
    <w:rsid w:val="003479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791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7915"/>
    <w:rPr>
      <w:rFonts w:ascii="Lucida Til Sans VL" w:eastAsia="Times New Roman" w:hAnsi="Lucida Til Sans VL" w:cs="Times New Roman"/>
      <w:spacing w:val="4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79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7915"/>
    <w:rPr>
      <w:rFonts w:ascii="Lucida Til Sans VL" w:eastAsia="Times New Roman" w:hAnsi="Lucida Til Sans VL" w:cs="Times New Roman"/>
      <w:b/>
      <w:bCs/>
      <w:spacing w:val="4"/>
      <w:sz w:val="20"/>
      <w:szCs w:val="20"/>
      <w:lang w:eastAsia="nl-NL"/>
    </w:rPr>
  </w:style>
  <w:style w:type="table" w:styleId="Tabelraster">
    <w:name w:val="Table Grid"/>
    <w:basedOn w:val="Standaardtabel"/>
    <w:rsid w:val="006A597C"/>
    <w:pPr>
      <w:spacing w:after="0" w:line="240" w:lineRule="auto"/>
    </w:pPr>
    <w:rPr>
      <w:rFonts w:ascii="Arial" w:eastAsia="Calibri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A94450"/>
    <w:pPr>
      <w:spacing w:line="240" w:lineRule="auto"/>
      <w:contextualSpacing/>
    </w:pPr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</w:rPr>
  </w:style>
  <w:style w:type="character" w:customStyle="1" w:styleId="TitelChar">
    <w:name w:val="Titel Char"/>
    <w:basedOn w:val="Standaardalinea-lettertype"/>
    <w:link w:val="Titel"/>
    <w:uiPriority w:val="10"/>
    <w:rsid w:val="00A94450"/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4450"/>
    <w:pPr>
      <w:numPr>
        <w:ilvl w:val="1"/>
      </w:numPr>
    </w:pPr>
    <w:rPr>
      <w:rFonts w:ascii="Bahnschrift Light SemiCondensed" w:hAnsi="Bahnschrift Light SemiCondensed" w:cstheme="minorBidi"/>
      <w:color w:val="009CDA"/>
      <w:spacing w:val="15"/>
      <w:sz w:val="32"/>
      <w:szCs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4450"/>
    <w:rPr>
      <w:rFonts w:ascii="Bahnschrift Light SemiCondensed" w:eastAsia="Times New Roman" w:hAnsi="Bahnschrift Light SemiCondensed"/>
      <w:color w:val="009CDA"/>
      <w:spacing w:val="15"/>
      <w:sz w:val="32"/>
      <w:szCs w:val="32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CA1913"/>
    <w:rPr>
      <w:color w:val="666666"/>
    </w:rPr>
  </w:style>
  <w:style w:type="paragraph" w:customStyle="1" w:styleId="Koptabel">
    <w:name w:val="Kop tabel"/>
    <w:basedOn w:val="Standaard"/>
    <w:link w:val="KoptabelChar"/>
    <w:qFormat/>
    <w:rsid w:val="00A94450"/>
    <w:rPr>
      <w:rFonts w:ascii="Bahnschrift SemiBold SemiConden" w:hAnsi="Bahnschrift SemiBold SemiConden" w:cs="Calibri"/>
      <w:b/>
      <w:bCs/>
      <w:color w:val="FFFFFF" w:themeColor="background1"/>
    </w:rPr>
  </w:style>
  <w:style w:type="character" w:customStyle="1" w:styleId="KoptabelChar">
    <w:name w:val="Kop tabel Char"/>
    <w:basedOn w:val="Standaardalinea-lettertype"/>
    <w:link w:val="Koptabel"/>
    <w:rsid w:val="00A94450"/>
    <w:rPr>
      <w:rFonts w:ascii="Bahnschrift SemiBold SemiConden" w:eastAsia="Times New Roman" w:hAnsi="Bahnschrift SemiBold SemiConden" w:cs="Calibri"/>
      <w:b/>
      <w:bCs/>
      <w:color w:val="FFFFFF" w:themeColor="background1"/>
      <w:sz w:val="21"/>
      <w:szCs w:val="21"/>
      <w:lang w:eastAsia="nl-NL"/>
    </w:rPr>
  </w:style>
  <w:style w:type="character" w:styleId="Nadruk">
    <w:name w:val="Emphasis"/>
    <w:uiPriority w:val="20"/>
    <w:qFormat/>
    <w:rsid w:val="00835F58"/>
    <w:rPr>
      <w:rFonts w:ascii="Bahnschrift SemiCondensed" w:hAnsi="Bahnschrift SemiCondensed"/>
      <w:color w:val="003867"/>
      <w:sz w:val="21"/>
      <w:szCs w:val="21"/>
    </w:rPr>
  </w:style>
  <w:style w:type="character" w:styleId="Intensievebenadrukking">
    <w:name w:val="Intense Emphasis"/>
    <w:basedOn w:val="Standaardalinea-lettertype"/>
    <w:uiPriority w:val="21"/>
    <w:qFormat/>
    <w:rsid w:val="007C5551"/>
    <w:rPr>
      <w:rFonts w:ascii="Bahnschrift SemiCondensed" w:eastAsiaTheme="minorHAnsi" w:hAnsi="Bahnschrift SemiCondensed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RSI01\Downloads\Bijlage%20X%20-%20Referentieblad%20Geschiktheidseis%20referentieopdracht%20-%20openbare%20procedure%20(april%202026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6CF7BB815E424C9C66E01C3E8B83C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00C24C-D29F-41F3-9A9F-2CD7A8E1B8B3}"/>
      </w:docPartPr>
      <w:docPartBody>
        <w:p w:rsidR="00112174" w:rsidRDefault="00112174">
          <w:pPr>
            <w:pStyle w:val="186CF7BB815E424C9C66E01C3E8B83CA"/>
          </w:pPr>
          <w:r w:rsidRPr="00031FA4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174"/>
    <w:rsid w:val="00112174"/>
    <w:rsid w:val="00122C5B"/>
    <w:rsid w:val="00437C18"/>
    <w:rsid w:val="00476A66"/>
    <w:rsid w:val="00A83C1B"/>
    <w:rsid w:val="00E3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666666"/>
    </w:rPr>
  </w:style>
  <w:style w:type="paragraph" w:customStyle="1" w:styleId="186CF7BB815E424C9C66E01C3E8B83CA">
    <w:name w:val="186CF7BB815E424C9C66E01C3E8B83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29" ma:contentTypeDescription="Een nieuw document maken." ma:contentTypeScope="" ma:versionID="76681c62a12e6475b367f194bccf8877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6bed846ccdd0c447033635c36d135887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3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/>
        <AccountId xsi:nil="true"/>
        <AccountType/>
      </UserInfo>
    </SharedWithUsers>
    <lcf76f155ced4ddcb4097134ff3c332f xmlns="f7f8b349-3925-43c0-afb0-a9f218744f17">
      <Terms xmlns="http://schemas.microsoft.com/office/infopath/2007/PartnerControls"/>
    </lcf76f155ced4ddcb4097134ff3c332f>
    <TaxCatchAll xmlns="968092ac-094d-4b25-8875-bf4b9d8d8c13">
      <Value>3</Value>
    </TaxCatchAll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</documentManagement>
</p:properties>
</file>

<file path=customXml/itemProps1.xml><?xml version="1.0" encoding="utf-8"?>
<ds:datastoreItem xmlns:ds="http://schemas.openxmlformats.org/officeDocument/2006/customXml" ds:itemID="{05928667-B993-4D0F-8E05-8BF8EC6E9E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D2FACD-705E-4000-9323-B116FA34C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835267-5C13-4959-918C-F46E97CFA947}">
  <ds:schemaRefs>
    <ds:schemaRef ds:uri="http://schemas.microsoft.com/office/2006/metadata/properties"/>
    <ds:schemaRef ds:uri="http://schemas.microsoft.com/office/infopath/2007/PartnerControls"/>
    <ds:schemaRef ds:uri="a0cf0202-a5c5-484a-8f56-a5c31f00845a"/>
    <ds:schemaRef ds:uri="f7f8b349-3925-43c0-afb0-a9f218744f17"/>
    <ds:schemaRef ds:uri="968092ac-094d-4b25-8875-bf4b9d8d8c13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X - Referentieblad Geschiktheidseis referentieopdracht - openbare procedure (april 2026)</Template>
  <TotalTime>10</TotalTime>
  <Pages>3</Pages>
  <Words>743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Furster, Sifra</dc:creator>
  <cp:keywords/>
  <dc:description/>
  <cp:lastModifiedBy>Furster, Sifra</cp:lastModifiedBy>
  <cp:revision>11</cp:revision>
  <cp:lastPrinted>2026-01-16T09:23:00Z</cp:lastPrinted>
  <dcterms:created xsi:type="dcterms:W3CDTF">2026-05-18T08:31:00Z</dcterms:created>
  <dcterms:modified xsi:type="dcterms:W3CDTF">2026-06-02T09:14:00Z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Order">
    <vt:r8>4559600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a0df825399604963aac3cebdc647a116">
    <vt:lpwstr>JUR|c13dae60-aece-4cd4-a722-d80de7d0f43c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Afdelingnaam">
    <vt:lpwstr>1;#PPI|5380aa0e-a8ab-4a3d-bf73-9d74f369ec86</vt:lpwstr>
  </property>
</Properties>
</file>