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4B409" w14:textId="23E217AF" w:rsidR="00C83603" w:rsidRDefault="003C7B15" w:rsidP="00C83603">
      <w:pPr>
        <w:spacing w:line="240" w:lineRule="auto"/>
        <w:rPr>
          <w:szCs w:val="20"/>
        </w:rPr>
      </w:pPr>
      <w:bookmarkStart w:id="0" w:name="_Hlk59019676"/>
      <w:r w:rsidRPr="00B63F46">
        <w:rPr>
          <w:noProof/>
        </w:rPr>
        <w:drawing>
          <wp:anchor distT="0" distB="0" distL="114300" distR="114300" simplePos="0" relativeHeight="251658242" behindDoc="1" locked="0" layoutInCell="1" allowOverlap="1" wp14:anchorId="6321D156" wp14:editId="5D08AFF3">
            <wp:simplePos x="0" y="0"/>
            <wp:positionH relativeFrom="column">
              <wp:posOffset>4083685</wp:posOffset>
            </wp:positionH>
            <wp:positionV relativeFrom="paragraph">
              <wp:posOffset>-32385</wp:posOffset>
            </wp:positionV>
            <wp:extent cx="1757045" cy="1128395"/>
            <wp:effectExtent l="0" t="0" r="0" b="0"/>
            <wp:wrapNone/>
            <wp:docPr id="1127882348" name="Afbeelding 1" descr="Afbeelding met logo, symbool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882348" name="Afbeelding 1" descr="Afbeelding met logo, symbool, Lettertype, Graphics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8241" behindDoc="1" locked="0" layoutInCell="1" allowOverlap="1" wp14:anchorId="72AC73AD" wp14:editId="3BFC6D62">
            <wp:simplePos x="0" y="0"/>
            <wp:positionH relativeFrom="column">
              <wp:posOffset>17145</wp:posOffset>
            </wp:positionH>
            <wp:positionV relativeFrom="paragraph">
              <wp:posOffset>5626100</wp:posOffset>
            </wp:positionV>
            <wp:extent cx="5478145" cy="3659505"/>
            <wp:effectExtent l="0" t="0" r="8255" b="0"/>
            <wp:wrapNone/>
            <wp:docPr id="1056000803" name="Afbeelding 2" descr="Afbeelding met buitenshuis, hemel, boot, schi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0803" name="Afbeelding 2" descr="Afbeelding met buitenshuis, hemel, boot, schip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B8AC0" w14:textId="77777777" w:rsidR="00C83603" w:rsidRDefault="00C83603" w:rsidP="00C83603">
      <w:pPr>
        <w:spacing w:line="240" w:lineRule="auto"/>
        <w:rPr>
          <w:szCs w:val="20"/>
        </w:rPr>
      </w:pPr>
    </w:p>
    <w:p w14:paraId="62C6942E" w14:textId="77777777" w:rsidR="00C83603" w:rsidRDefault="00C83603" w:rsidP="00C83603">
      <w:pPr>
        <w:spacing w:line="240" w:lineRule="auto"/>
        <w:rPr>
          <w:szCs w:val="20"/>
        </w:rPr>
      </w:pPr>
    </w:p>
    <w:p w14:paraId="772F9DE5" w14:textId="77777777" w:rsidR="00C83603" w:rsidRDefault="00C83603" w:rsidP="00C83603">
      <w:pPr>
        <w:spacing w:line="240" w:lineRule="auto"/>
        <w:rPr>
          <w:szCs w:val="20"/>
        </w:rPr>
      </w:pPr>
    </w:p>
    <w:p w14:paraId="78C95DB0" w14:textId="3FB3CE42" w:rsidR="00C83603" w:rsidRDefault="00C83603" w:rsidP="00C83603"/>
    <w:p w14:paraId="601C20B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2212A50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D60FA42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4C6D7C7C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tbl>
      <w:tblPr>
        <w:tblpPr w:leftFromText="141" w:rightFromText="141" w:vertAnchor="page" w:horzAnchor="margin" w:tblpY="3642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83603" w:rsidRPr="007A3F98" w14:paraId="672AC246" w14:textId="77777777" w:rsidTr="747257EC">
        <w:trPr>
          <w:trHeight w:hRule="exact" w:val="3232"/>
        </w:trPr>
        <w:tc>
          <w:tcPr>
            <w:tcW w:w="9072" w:type="dxa"/>
          </w:tcPr>
          <w:p w14:paraId="1F4D77F7" w14:textId="427D2065" w:rsidR="00C83603" w:rsidRPr="00833091" w:rsidRDefault="00DF4B4B" w:rsidP="2D30C06B">
            <w:pPr>
              <w:pStyle w:val="RapportTitel"/>
              <w:rPr>
                <w:b w:val="0"/>
                <w:sz w:val="64"/>
                <w:szCs w:val="64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EBE7A8B" wp14:editId="0C3A0DC4">
                      <wp:simplePos x="0" y="0"/>
                      <wp:positionH relativeFrom="margin">
                        <wp:posOffset>-679450</wp:posOffset>
                      </wp:positionH>
                      <wp:positionV relativeFrom="page">
                        <wp:posOffset>-2004695</wp:posOffset>
                      </wp:positionV>
                      <wp:extent cx="6912000" cy="10043640"/>
                      <wp:effectExtent l="0" t="0" r="3175" b="0"/>
                      <wp:wrapNone/>
                      <wp:docPr id="5" name="Rechthoe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2000" cy="10043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739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2C3A2012">
                    <v:rect id="Rechthoek 5" style="position:absolute;margin-left:-53.5pt;margin-top:-157.85pt;width:544.25pt;height:790.8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spid="_x0000_s1026" fillcolor="#27397a" stroked="f" strokeweight="2pt" w14:anchorId="183E8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">
                      <w10:wrap anchorx="margin" anchory="page"/>
                    </v:rect>
                  </w:pict>
                </mc:Fallback>
              </mc:AlternateContent>
            </w:r>
            <w:r w:rsidR="00C83603" w:rsidRPr="2D30C06B">
              <w:rPr>
                <w:b w:val="0"/>
                <w:sz w:val="64"/>
                <w:szCs w:val="64"/>
              </w:rPr>
              <w:t>Bijlage</w:t>
            </w:r>
            <w:r w:rsidR="61AFBEF2" w:rsidRPr="2D30C06B">
              <w:rPr>
                <w:b w:val="0"/>
                <w:sz w:val="64"/>
                <w:szCs w:val="64"/>
              </w:rPr>
              <w:t xml:space="preserve"> </w:t>
            </w:r>
            <w:r w:rsidR="00342F9A">
              <w:rPr>
                <w:b w:val="0"/>
                <w:sz w:val="64"/>
                <w:szCs w:val="64"/>
              </w:rPr>
              <w:t>8</w:t>
            </w:r>
            <w:r w:rsidR="00C83603" w:rsidRPr="2D30C06B">
              <w:rPr>
                <w:b w:val="0"/>
                <w:sz w:val="64"/>
                <w:szCs w:val="64"/>
              </w:rPr>
              <w:t>:</w:t>
            </w:r>
          </w:p>
          <w:p w14:paraId="7A000D2D" w14:textId="66B5EC5C" w:rsidR="00C83603" w:rsidRPr="00833091" w:rsidRDefault="00C83603">
            <w:pPr>
              <w:pStyle w:val="RapportTitel"/>
            </w:pPr>
            <w:r w:rsidRPr="00833091">
              <w:t xml:space="preserve">Referentieformulier </w:t>
            </w:r>
          </w:p>
          <w:p w14:paraId="6F067E5E" w14:textId="5AE887C8" w:rsidR="00C83603" w:rsidRPr="00833091" w:rsidRDefault="00E12870" w:rsidP="00E12870">
            <w:pPr>
              <w:pStyle w:val="RapportSubtitel"/>
              <w:spacing w:line="240" w:lineRule="atLeast"/>
              <w:rPr>
                <w:sz w:val="68"/>
                <w:szCs w:val="68"/>
              </w:rPr>
            </w:pPr>
            <w:r w:rsidRPr="00720684">
              <w:rPr>
                <w:b/>
                <w:bCs/>
                <w:sz w:val="20"/>
                <w:szCs w:val="20"/>
              </w:rPr>
              <w:t xml:space="preserve">Behorende bij de aanbesteding </w:t>
            </w:r>
            <w:r w:rsidR="005A7143">
              <w:rPr>
                <w:b/>
                <w:sz w:val="20"/>
                <w:szCs w:val="20"/>
              </w:rPr>
              <w:t>WMO Trapliften</w:t>
            </w:r>
          </w:p>
        </w:tc>
      </w:tr>
      <w:tr w:rsidR="00C83603" w:rsidRPr="007A3F98" w14:paraId="3C9AEF75" w14:textId="77777777" w:rsidTr="747257EC">
        <w:trPr>
          <w:trHeight w:hRule="exact" w:val="262"/>
        </w:trPr>
        <w:tc>
          <w:tcPr>
            <w:tcW w:w="9072" w:type="dxa"/>
          </w:tcPr>
          <w:p w14:paraId="6E6BE772" w14:textId="77777777" w:rsidR="00C83603" w:rsidRPr="00833091" w:rsidRDefault="00C83603">
            <w:pPr>
              <w:pStyle w:val="Auteur"/>
            </w:pPr>
          </w:p>
        </w:tc>
      </w:tr>
      <w:tr w:rsidR="00C83603" w:rsidRPr="007A3F98" w14:paraId="41E7B5B5" w14:textId="77777777" w:rsidTr="747257EC">
        <w:tc>
          <w:tcPr>
            <w:tcW w:w="9072" w:type="dxa"/>
          </w:tcPr>
          <w:p w14:paraId="1EE13CD7" w14:textId="77777777" w:rsidR="00C83603" w:rsidRPr="00833091" w:rsidRDefault="00C83603">
            <w:pPr>
              <w:rPr>
                <w:color w:val="FFFFFF" w:themeColor="background1"/>
              </w:rPr>
            </w:pPr>
          </w:p>
        </w:tc>
      </w:tr>
      <w:tr w:rsidR="00C83603" w:rsidRPr="007A3F98" w14:paraId="77FF41EF" w14:textId="77777777" w:rsidTr="747257EC">
        <w:trPr>
          <w:trHeight w:val="646"/>
        </w:trPr>
        <w:tc>
          <w:tcPr>
            <w:tcW w:w="9072" w:type="dxa"/>
          </w:tcPr>
          <w:p w14:paraId="44B94C7B" w14:textId="3C0FEF7D" w:rsidR="1521B98A" w:rsidRDefault="005A7143" w:rsidP="2D30C06B">
            <w:pPr>
              <w:pStyle w:val="RapportDatum"/>
            </w:pPr>
            <w:r>
              <w:t>1 juni</w:t>
            </w:r>
            <w:r w:rsidR="1521B98A">
              <w:t xml:space="preserve"> 202</w:t>
            </w:r>
            <w:r w:rsidR="005E3A1B">
              <w:t>6</w:t>
            </w:r>
          </w:p>
          <w:p w14:paraId="43975A98" w14:textId="77777777" w:rsidR="00C83603" w:rsidRPr="001801BC" w:rsidRDefault="00C83603">
            <w:pPr>
              <w:spacing w:line="240" w:lineRule="auto"/>
              <w:rPr>
                <w:color w:val="FFFFFF" w:themeColor="background1"/>
                <w:szCs w:val="20"/>
              </w:rPr>
            </w:pPr>
          </w:p>
          <w:p w14:paraId="38C91A1E" w14:textId="526AAA8A" w:rsidR="00C83603" w:rsidRDefault="00C83603">
            <w:pPr>
              <w:pStyle w:val="RapportDatum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Referentienummer</w:t>
            </w:r>
            <w:r w:rsidRPr="001801BC">
              <w:rPr>
                <w:sz w:val="20"/>
                <w:szCs w:val="20"/>
              </w:rPr>
              <w:t xml:space="preserve">: </w:t>
            </w:r>
            <w:r w:rsidR="00453270" w:rsidRPr="00687AEE">
              <w:rPr>
                <w:sz w:val="20"/>
                <w:szCs w:val="20"/>
              </w:rPr>
              <w:t xml:space="preserve"> CM00</w:t>
            </w:r>
            <w:r w:rsidR="005A7143">
              <w:rPr>
                <w:sz w:val="20"/>
                <w:szCs w:val="20"/>
              </w:rPr>
              <w:t>504</w:t>
            </w:r>
          </w:p>
          <w:p w14:paraId="15FBCD4A" w14:textId="77777777" w:rsidR="00C83603" w:rsidRPr="00B66057" w:rsidRDefault="00C83603"/>
        </w:tc>
      </w:tr>
    </w:tbl>
    <w:p w14:paraId="1691548E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0658042" w14:textId="77777777" w:rsidR="00C83603" w:rsidRDefault="00C83603" w:rsidP="00C83603">
      <w:pPr>
        <w:pStyle w:val="Voettekst"/>
        <w:tabs>
          <w:tab w:val="left" w:pos="2139"/>
        </w:tabs>
        <w:rPr>
          <w:rFonts w:ascii="Rockwell" w:hAnsi="Rockwell"/>
          <w:i/>
          <w:color w:val="FFFFFF" w:themeColor="background1"/>
          <w:sz w:val="16"/>
          <w:szCs w:val="16"/>
        </w:rPr>
      </w:pPr>
      <w:r>
        <w:rPr>
          <w:rFonts w:ascii="Rockwell" w:hAnsi="Rockwell"/>
          <w:i/>
          <w:color w:val="FFFFFF" w:themeColor="background1"/>
          <w:sz w:val="16"/>
          <w:szCs w:val="16"/>
        </w:rPr>
        <w:tab/>
      </w:r>
      <w:r>
        <w:rPr>
          <w:rFonts w:ascii="Rockwell" w:hAnsi="Rockwell"/>
          <w:i/>
          <w:color w:val="FFFFFF" w:themeColor="background1"/>
          <w:sz w:val="16"/>
          <w:szCs w:val="16"/>
        </w:rPr>
        <w:tab/>
      </w:r>
    </w:p>
    <w:p w14:paraId="30F6586B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5AABEA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2623A28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D5DF0A9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7E68553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195736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D7A183A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0005E09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92452F8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218FA373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E7E44D4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D232885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8D6564C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1B995AC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7AFCF42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EAF06C6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BA38DB4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C801FE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A56033E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0C73F43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6D2A9BB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AC65435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CD84F75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CB67C9D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99D5F7C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19B6722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F2F10B7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4D0ADAEF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4D204DE7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9FF5E41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5A6FC82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79AD482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B82C264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298A179A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267DD071" w14:textId="14099FD7" w:rsidR="001E0C0A" w:rsidRPr="00833091" w:rsidRDefault="001E0C0A" w:rsidP="2D30C06B">
      <w:pPr>
        <w:pStyle w:val="Voettekst"/>
        <w:jc w:val="right"/>
        <w:rPr>
          <w:rFonts w:ascii="Rockwell" w:hAnsi="Rockwell"/>
          <w:i/>
          <w:iCs/>
          <w:color w:val="FFFFFF" w:themeColor="background1"/>
          <w:sz w:val="16"/>
          <w:szCs w:val="16"/>
        </w:rPr>
      </w:pPr>
    </w:p>
    <w:bookmarkEnd w:id="0"/>
    <w:p w14:paraId="30831042" w14:textId="77777777" w:rsidR="00723863" w:rsidRDefault="00723863" w:rsidP="007C6965">
      <w:pPr>
        <w:rPr>
          <w:szCs w:val="20"/>
        </w:rPr>
      </w:pPr>
    </w:p>
    <w:p w14:paraId="23D3F13E" w14:textId="77777777" w:rsidR="00833091" w:rsidRDefault="00833091">
      <w:pPr>
        <w:spacing w:after="200" w:line="276" w:lineRule="auto"/>
        <w:rPr>
          <w:szCs w:val="20"/>
        </w:rPr>
      </w:pPr>
      <w:r>
        <w:rPr>
          <w:szCs w:val="20"/>
        </w:rPr>
        <w:br w:type="page"/>
      </w:r>
    </w:p>
    <w:p w14:paraId="6170BBFE" w14:textId="0B179099" w:rsidR="00723863" w:rsidRDefault="00723863" w:rsidP="007C6965">
      <w:r>
        <w:lastRenderedPageBreak/>
        <w:t xml:space="preserve">Deze bijlage maakt onderdeel uit van de van de Aanbestedingsdocumenten voor de Aanbesteding </w:t>
      </w:r>
      <w:r w:rsidR="005A7143">
        <w:t>WMO Trapliften.</w:t>
      </w:r>
      <w:r w:rsidR="12D1A7AC">
        <w:t xml:space="preserve"> </w:t>
      </w:r>
    </w:p>
    <w:p w14:paraId="3FE68668" w14:textId="77777777" w:rsidR="00723863" w:rsidRDefault="00723863" w:rsidP="007C6965">
      <w:pPr>
        <w:rPr>
          <w:szCs w:val="20"/>
        </w:rPr>
      </w:pPr>
    </w:p>
    <w:p w14:paraId="6280F267" w14:textId="2E92E642" w:rsidR="007C6965" w:rsidRDefault="007C6965" w:rsidP="007C6965">
      <w:r w:rsidRPr="31E863E4">
        <w:rPr>
          <w:szCs w:val="20"/>
        </w:rPr>
        <w:t>U gebruikt</w:t>
      </w:r>
      <w:r w:rsidR="00723863">
        <w:rPr>
          <w:szCs w:val="20"/>
        </w:rPr>
        <w:t xml:space="preserve"> </w:t>
      </w:r>
      <w:r w:rsidRPr="31E863E4">
        <w:rPr>
          <w:szCs w:val="20"/>
        </w:rPr>
        <w:t xml:space="preserve">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C9EFF83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  <w:r w:rsidR="00C7699D">
              <w:rPr>
                <w:rStyle w:val="Voetnootmarkering"/>
              </w:rPr>
              <w:footnoteReference w:id="2"/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280DA93C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  <w:r w:rsidR="003F3A15">
              <w:rPr>
                <w:rStyle w:val="Voetnootmarkering"/>
              </w:rPr>
              <w:footnoteReference w:id="3"/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42667615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Default="5618C4FB" w:rsidP="002A1B74">
            <w:pPr>
              <w:pStyle w:val="Tabeltekst"/>
            </w:pPr>
            <w: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Default="42667615" w:rsidP="002A1B74">
            <w:pPr>
              <w:pStyle w:val="Tabeltekst"/>
            </w:pPr>
          </w:p>
        </w:tc>
      </w:tr>
      <w:tr w:rsidR="007C6965" w:rsidRPr="00201D48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01533C5" w14:textId="77777777" w:rsidR="007C6965" w:rsidRDefault="007C6965" w:rsidP="007C6965">
            <w:pPr>
              <w:pStyle w:val="Tabeltekst"/>
            </w:pPr>
          </w:p>
          <w:p w14:paraId="6695BB3C" w14:textId="77777777" w:rsidR="00E32C87" w:rsidRDefault="00E32C87" w:rsidP="007C6965">
            <w:pPr>
              <w:pStyle w:val="Tabeltekst"/>
            </w:pPr>
          </w:p>
          <w:p w14:paraId="3E190729" w14:textId="77777777" w:rsidR="00E32C87" w:rsidRDefault="00E32C87" w:rsidP="007C6965">
            <w:pPr>
              <w:pStyle w:val="Tabeltekst"/>
            </w:pPr>
          </w:p>
          <w:p w14:paraId="61DA1F07" w14:textId="77777777" w:rsidR="00E32C87" w:rsidRDefault="00E32C87" w:rsidP="007C6965">
            <w:pPr>
              <w:pStyle w:val="Tabeltekst"/>
            </w:pPr>
          </w:p>
          <w:p w14:paraId="5154D4E4" w14:textId="77777777" w:rsidR="00E32C87" w:rsidRDefault="00E32C87" w:rsidP="007C6965">
            <w:pPr>
              <w:pStyle w:val="Tabeltekst"/>
            </w:pPr>
          </w:p>
          <w:p w14:paraId="7799E34E" w14:textId="77777777" w:rsidR="00E32C87" w:rsidRDefault="00E32C87" w:rsidP="007C6965">
            <w:pPr>
              <w:pStyle w:val="Tabeltekst"/>
            </w:pPr>
          </w:p>
          <w:p w14:paraId="53291671" w14:textId="77777777" w:rsidR="00E32C87" w:rsidRDefault="00E32C87" w:rsidP="007C6965">
            <w:pPr>
              <w:pStyle w:val="Tabeltekst"/>
            </w:pPr>
          </w:p>
          <w:p w14:paraId="324762A5" w14:textId="77777777" w:rsidR="00E32C87" w:rsidRDefault="00E32C87" w:rsidP="007C6965">
            <w:pPr>
              <w:pStyle w:val="Tabeltekst"/>
            </w:pPr>
          </w:p>
          <w:p w14:paraId="3B4E9113" w14:textId="77777777" w:rsidR="00E32C87" w:rsidRDefault="00E32C87" w:rsidP="007C6965">
            <w:pPr>
              <w:pStyle w:val="Tabeltekst"/>
            </w:pPr>
          </w:p>
          <w:p w14:paraId="3DFCFD07" w14:textId="77777777" w:rsidR="00E32C87" w:rsidRDefault="00E32C87" w:rsidP="007C6965">
            <w:pPr>
              <w:pStyle w:val="Tabeltekst"/>
            </w:pPr>
          </w:p>
          <w:p w14:paraId="61011401" w14:textId="77777777" w:rsidR="00E32C87" w:rsidRDefault="00E32C87" w:rsidP="007C6965">
            <w:pPr>
              <w:pStyle w:val="Tabeltekst"/>
            </w:pPr>
          </w:p>
          <w:p w14:paraId="5C41C872" w14:textId="66554579" w:rsidR="00E32C87" w:rsidRPr="00201D48" w:rsidRDefault="00E32C87" w:rsidP="007C6965">
            <w:pPr>
              <w:pStyle w:val="Tabeltekst"/>
            </w:pPr>
          </w:p>
        </w:tc>
      </w:tr>
      <w:tr w:rsidR="002C1994" w:rsidRPr="00201D48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5DDC51F1" w14:textId="77777777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  <w:p w14:paraId="5B675254" w14:textId="77777777" w:rsidR="00E32C87" w:rsidRDefault="00E32C87" w:rsidP="00E32C87">
            <w:pPr>
              <w:pStyle w:val="Tabeltekst"/>
            </w:pPr>
          </w:p>
          <w:p w14:paraId="348E8740" w14:textId="21296A5E" w:rsidR="00E32C87" w:rsidRDefault="00E32C87" w:rsidP="00E32C87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AE44C6F" w14:textId="77777777" w:rsidR="002C1994" w:rsidRDefault="002C1994" w:rsidP="007C6965">
            <w:pPr>
              <w:pStyle w:val="Tabeltekst"/>
            </w:pPr>
          </w:p>
          <w:p w14:paraId="5AE77E30" w14:textId="77777777" w:rsidR="00E32C87" w:rsidRPr="00201D48" w:rsidRDefault="00E32C87" w:rsidP="007C6965">
            <w:pPr>
              <w:pStyle w:val="Tabeltekst"/>
            </w:pPr>
          </w:p>
        </w:tc>
      </w:tr>
      <w:tr w:rsidR="007C6965" w:rsidRPr="00201D48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D98416D" w14:textId="77777777" w:rsidR="007C6965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  <w:p w14:paraId="4C772B81" w14:textId="2E547561" w:rsidR="00E32C87" w:rsidRPr="00CE35A3" w:rsidRDefault="00E32C87" w:rsidP="00E32C87">
            <w:pPr>
              <w:pStyle w:val="Opsomteken1"/>
              <w:numPr>
                <w:ilvl w:val="0"/>
                <w:numId w:val="0"/>
              </w:numPr>
              <w:ind w:left="170" w:hanging="170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00A14" w:rsidRPr="00201D48" w14:paraId="280369D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2BB1D2D" w14:textId="77777777" w:rsidR="00400A14" w:rsidRPr="0017150D" w:rsidRDefault="00400A14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F5B2E13" w14:textId="77777777" w:rsidR="00400A14" w:rsidRPr="00201D48" w:rsidRDefault="00400A14" w:rsidP="007C6965">
            <w:pPr>
              <w:pStyle w:val="Tabeltekst"/>
            </w:pPr>
          </w:p>
        </w:tc>
      </w:tr>
      <w:tr w:rsidR="00400A14" w:rsidRPr="00201D48" w14:paraId="34844495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27588D6" w14:textId="1B9DA931" w:rsidR="00400A14" w:rsidRPr="0017150D" w:rsidRDefault="007E4D00" w:rsidP="007C6965">
            <w:pPr>
              <w:pStyle w:val="Tabeltekst"/>
            </w:pPr>
            <w:r w:rsidRPr="007E4D00">
              <w:t xml:space="preserve">Tevredenheidsverklaring of verlenging Referentieovereenkomst toegevoegd?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20F6AE2" w14:textId="40980C90" w:rsidR="00400A14" w:rsidRPr="00201D48" w:rsidRDefault="00400A14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DF4B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ADD6" w14:textId="77777777" w:rsidR="00A2762A" w:rsidRDefault="00A2762A" w:rsidP="00C13F97">
      <w:pPr>
        <w:spacing w:line="240" w:lineRule="auto"/>
      </w:pPr>
      <w:r>
        <w:separator/>
      </w:r>
    </w:p>
  </w:endnote>
  <w:endnote w:type="continuationSeparator" w:id="0">
    <w:p w14:paraId="6DBA3BDA" w14:textId="77777777" w:rsidR="00A2762A" w:rsidRDefault="00A2762A" w:rsidP="00C13F97">
      <w:pPr>
        <w:spacing w:line="240" w:lineRule="auto"/>
      </w:pPr>
      <w:r>
        <w:continuationSeparator/>
      </w:r>
    </w:p>
  </w:endnote>
  <w:endnote w:type="continuationNotice" w:id="1">
    <w:p w14:paraId="692D8BA2" w14:textId="77777777" w:rsidR="00A2762A" w:rsidRDefault="00A2762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B9A0" w14:textId="7B4F42EE" w:rsidR="00DF4B4B" w:rsidRDefault="00DF4B4B">
    <w:pPr>
      <w:pStyle w:val="Voettekst"/>
    </w:pPr>
    <w:fldSimple w:instr="STYLEREF  RapportTitel  \* MERGEFORMAT">
      <w:r w:rsidRPr="00DF4B4B">
        <w:rPr>
          <w:b/>
          <w:bCs/>
          <w:noProof/>
        </w:rPr>
        <w:t>Referentieformulier</w:t>
      </w:r>
    </w:fldSimple>
    <w:r w:rsidRPr="004250C2">
      <w:t xml:space="preserve"> | </w:t>
    </w:r>
    <w:r w:rsidRPr="004250C2">
      <w:rPr>
        <w:highlight w:val="yellow"/>
      </w:rPr>
      <w:fldChar w:fldCharType="begin"/>
    </w:r>
    <w:r w:rsidRPr="004250C2">
      <w:rPr>
        <w:highlight w:val="yellow"/>
      </w:rPr>
      <w:instrText>STYLEREF  RapportSubtitel  \* MERGEFORMAT</w:instrText>
    </w:r>
    <w:r w:rsidRPr="004250C2">
      <w:rPr>
        <w:highlight w:val="yellow"/>
      </w:rPr>
      <w:fldChar w:fldCharType="separate"/>
    </w:r>
    <w:r>
      <w:rPr>
        <w:noProof/>
        <w:highlight w:val="yellow"/>
      </w:rPr>
      <w:t>Behorende bij de aanbesteding schuldhulpverlening aan particulieren en ondernemers in de regio Westfriesland.</w:t>
    </w:r>
    <w:r w:rsidRPr="004250C2">
      <w:rPr>
        <w:noProof/>
        <w:highlight w:val="yellow"/>
      </w:rPr>
      <w:fldChar w:fldCharType="end"/>
    </w:r>
    <w:r>
      <w:rPr>
        <w:noProof/>
      </w:rPr>
      <w:t>Schuldhulpverlening aan particulieren en ondernemers in de regio Westfriesland</w:t>
    </w:r>
    <w:r>
      <w:t xml:space="preserve"> </w:t>
    </w:r>
    <w:sdt>
      <w:sdtPr>
        <w:id w:val="115575539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2AA5" w14:textId="77777777" w:rsidR="00DF4B4B" w:rsidRDefault="00DF4B4B" w:rsidP="00DF4B4B">
    <w:pPr>
      <w:pStyle w:val="Voettekst"/>
      <w:pBdr>
        <w:top w:val="single" w:sz="4" w:space="1" w:color="27397A"/>
      </w:pBdr>
      <w:rPr>
        <w:szCs w:val="14"/>
      </w:rPr>
    </w:pPr>
  </w:p>
  <w:p w14:paraId="3EEDF592" w14:textId="540F4DCB" w:rsidR="00DF4B4B" w:rsidRPr="00DF4B4B" w:rsidRDefault="00DF4B4B" w:rsidP="00DF4B4B">
    <w:pPr>
      <w:pStyle w:val="Voettekst"/>
      <w:pBdr>
        <w:top w:val="single" w:sz="4" w:space="1" w:color="27397A"/>
      </w:pBdr>
      <w:rPr>
        <w:szCs w:val="14"/>
      </w:rPr>
    </w:pPr>
    <w:r w:rsidRPr="00DF4B4B">
      <w:rPr>
        <w:szCs w:val="14"/>
      </w:rPr>
      <w:fldChar w:fldCharType="begin"/>
    </w:r>
    <w:r w:rsidRPr="00DF4B4B">
      <w:rPr>
        <w:szCs w:val="14"/>
      </w:rPr>
      <w:instrText>STYLEREF  RapportTitel  \* MERGEFORMAT</w:instrText>
    </w:r>
    <w:r w:rsidRPr="00DF4B4B">
      <w:rPr>
        <w:szCs w:val="14"/>
      </w:rPr>
      <w:fldChar w:fldCharType="separate"/>
    </w:r>
    <w:r w:rsidR="00342F9A" w:rsidRPr="00342F9A">
      <w:rPr>
        <w:b/>
        <w:bCs/>
        <w:noProof/>
        <w:szCs w:val="14"/>
      </w:rPr>
      <w:t>Referentieformulier</w:t>
    </w:r>
    <w:r w:rsidRPr="00DF4B4B">
      <w:rPr>
        <w:b/>
        <w:bCs/>
        <w:noProof/>
        <w:szCs w:val="14"/>
      </w:rPr>
      <w:fldChar w:fldCharType="end"/>
    </w:r>
    <w:r w:rsidRPr="00DF4B4B">
      <w:rPr>
        <w:szCs w:val="14"/>
      </w:rPr>
      <w:t xml:space="preserve"> | </w:t>
    </w:r>
    <w:r w:rsidR="00FC0099">
      <w:rPr>
        <w:szCs w:val="14"/>
      </w:rPr>
      <w:t>WMO Trapliften</w:t>
    </w:r>
    <w:r w:rsidR="00FC0099">
      <w:rPr>
        <w:szCs w:val="14"/>
      </w:rPr>
      <w:tab/>
    </w:r>
    <w:r w:rsidR="00284B3D" w:rsidRPr="00284B3D">
      <w:rPr>
        <w:noProof/>
        <w:szCs w:val="14"/>
      </w:rPr>
      <w:t xml:space="preserve"> </w:t>
    </w:r>
    <w:sdt>
      <w:sdtPr>
        <w:rPr>
          <w:szCs w:val="14"/>
        </w:rPr>
        <w:id w:val="240685468"/>
        <w:docPartObj>
          <w:docPartGallery w:val="Page Numbers (Bottom of Page)"/>
          <w:docPartUnique/>
        </w:docPartObj>
      </w:sdtPr>
      <w:sdtContent>
        <w:sdt>
          <w:sdtPr>
            <w:rPr>
              <w:szCs w:val="14"/>
            </w:rPr>
            <w:id w:val="-462583369"/>
            <w:docPartObj>
              <w:docPartGallery w:val="Page Numbers (Top of Page)"/>
              <w:docPartUnique/>
            </w:docPartObj>
          </w:sdtPr>
          <w:sdtContent>
            <w:r>
              <w:rPr>
                <w:szCs w:val="14"/>
              </w:rPr>
              <w:tab/>
            </w:r>
            <w:r w:rsidRPr="00DF4B4B">
              <w:rPr>
                <w:szCs w:val="14"/>
              </w:rPr>
              <w:t xml:space="preserve">Pagina </w:t>
            </w:r>
            <w:r w:rsidRPr="00DF4B4B">
              <w:rPr>
                <w:szCs w:val="14"/>
              </w:rPr>
              <w:fldChar w:fldCharType="begin"/>
            </w:r>
            <w:r w:rsidRPr="00DF4B4B">
              <w:rPr>
                <w:szCs w:val="14"/>
              </w:rPr>
              <w:instrText>PAGE</w:instrText>
            </w:r>
            <w:r w:rsidRPr="00DF4B4B">
              <w:rPr>
                <w:szCs w:val="14"/>
              </w:rPr>
              <w:fldChar w:fldCharType="separate"/>
            </w:r>
            <w:r w:rsidRPr="00DF4B4B">
              <w:rPr>
                <w:szCs w:val="14"/>
              </w:rPr>
              <w:t>2</w:t>
            </w:r>
            <w:r w:rsidRPr="00DF4B4B">
              <w:rPr>
                <w:szCs w:val="14"/>
              </w:rPr>
              <w:fldChar w:fldCharType="end"/>
            </w:r>
            <w:r w:rsidRPr="00DF4B4B">
              <w:rPr>
                <w:szCs w:val="14"/>
              </w:rPr>
              <w:t xml:space="preserve"> van </w:t>
            </w:r>
            <w:r w:rsidRPr="00DF4B4B">
              <w:rPr>
                <w:szCs w:val="14"/>
              </w:rPr>
              <w:fldChar w:fldCharType="begin"/>
            </w:r>
            <w:r w:rsidRPr="00DF4B4B">
              <w:rPr>
                <w:szCs w:val="14"/>
              </w:rPr>
              <w:instrText>NUMPAGES</w:instrText>
            </w:r>
            <w:r w:rsidRPr="00DF4B4B">
              <w:rPr>
                <w:szCs w:val="14"/>
              </w:rPr>
              <w:fldChar w:fldCharType="separate"/>
            </w:r>
            <w:r w:rsidRPr="00DF4B4B">
              <w:rPr>
                <w:szCs w:val="14"/>
              </w:rPr>
              <w:t>2</w:t>
            </w:r>
            <w:r w:rsidRPr="00DF4B4B">
              <w:rPr>
                <w:szCs w:val="14"/>
              </w:rPr>
              <w:fldChar w:fldCharType="end"/>
            </w:r>
          </w:sdtContent>
        </w:sdt>
      </w:sdtContent>
    </w:sdt>
  </w:p>
  <w:p w14:paraId="7059A15E" w14:textId="77777777" w:rsidR="00DF4B4B" w:rsidRDefault="00DF4B4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7" w:type="dxa"/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</w:tblGrid>
    <w:tr w:rsidR="00DF4B4B" w:rsidRPr="00BC115D" w14:paraId="00934237" w14:textId="77777777" w:rsidTr="00DF4B4B">
      <w:tc>
        <w:tcPr>
          <w:tcW w:w="8647" w:type="dxa"/>
        </w:tcPr>
        <w:p w14:paraId="23B59181" w14:textId="53C0929E" w:rsidR="00DF4B4B" w:rsidRPr="00BC115D" w:rsidRDefault="00DF4B4B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2ACF" w14:textId="77777777" w:rsidR="00A2762A" w:rsidRDefault="00A2762A" w:rsidP="00C13F97">
      <w:pPr>
        <w:spacing w:line="240" w:lineRule="auto"/>
      </w:pPr>
      <w:r>
        <w:separator/>
      </w:r>
    </w:p>
  </w:footnote>
  <w:footnote w:type="continuationSeparator" w:id="0">
    <w:p w14:paraId="45E395FE" w14:textId="77777777" w:rsidR="00A2762A" w:rsidRDefault="00A2762A" w:rsidP="00C13F97">
      <w:pPr>
        <w:spacing w:line="240" w:lineRule="auto"/>
      </w:pPr>
      <w:r>
        <w:continuationSeparator/>
      </w:r>
    </w:p>
  </w:footnote>
  <w:footnote w:type="continuationNotice" w:id="1">
    <w:p w14:paraId="1CE8B318" w14:textId="77777777" w:rsidR="00A2762A" w:rsidRDefault="00A2762A">
      <w:pPr>
        <w:spacing w:line="240" w:lineRule="auto"/>
      </w:pPr>
    </w:p>
  </w:footnote>
  <w:footnote w:id="2">
    <w:p w14:paraId="6ABD1AE5" w14:textId="297F011B" w:rsidR="00C7699D" w:rsidRPr="003F3A15" w:rsidRDefault="00C7699D">
      <w:pPr>
        <w:pStyle w:val="Voetnoottekst"/>
        <w:rPr>
          <w:sz w:val="14"/>
          <w:szCs w:val="14"/>
        </w:rPr>
      </w:pPr>
      <w:r w:rsidRPr="003F3A15">
        <w:rPr>
          <w:rStyle w:val="Voetnootmarkering"/>
          <w:sz w:val="14"/>
          <w:szCs w:val="14"/>
        </w:rPr>
        <w:footnoteRef/>
      </w:r>
      <w:r w:rsidRPr="003F3A15">
        <w:rPr>
          <w:sz w:val="14"/>
          <w:szCs w:val="14"/>
        </w:rPr>
        <w:t xml:space="preserve"> Een referent kan alleen een gemeentelijke organisatie zijn.</w:t>
      </w:r>
    </w:p>
  </w:footnote>
  <w:footnote w:id="3">
    <w:p w14:paraId="2F22361E" w14:textId="595C65F6" w:rsidR="003F3A15" w:rsidRDefault="003F3A15">
      <w:pPr>
        <w:pStyle w:val="Voetnoottekst"/>
      </w:pPr>
      <w:r w:rsidRPr="00D97568">
        <w:rPr>
          <w:rStyle w:val="Voetnootmarkering"/>
          <w:sz w:val="14"/>
          <w:szCs w:val="14"/>
        </w:rPr>
        <w:footnoteRef/>
      </w:r>
      <w:r w:rsidRPr="00D97568">
        <w:rPr>
          <w:sz w:val="14"/>
          <w:szCs w:val="14"/>
        </w:rPr>
        <w:t xml:space="preserve"> Een</w:t>
      </w:r>
      <w:r w:rsidR="00D97568">
        <w:rPr>
          <w:sz w:val="14"/>
          <w:szCs w:val="14"/>
        </w:rPr>
        <w:t xml:space="preserve"> contactpersoon kan alleen een</w:t>
      </w:r>
      <w:r w:rsidRPr="003F3A15">
        <w:rPr>
          <w:sz w:val="14"/>
          <w:szCs w:val="14"/>
        </w:rPr>
        <w:t xml:space="preserve"> beleidsmedewerker of een contractmanager zijn die werkzaam is bij een gemeentelijke organisatie en inhoudelijk betrokken is bij het betreffende beleidsveld.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075B30A" w14:textId="77777777" w:rsidTr="00E874CF">
      <w:trPr>
        <w:trHeight w:val="300"/>
      </w:trPr>
      <w:tc>
        <w:tcPr>
          <w:tcW w:w="3095" w:type="dxa"/>
        </w:tcPr>
        <w:p w14:paraId="5A15A49C" w14:textId="50D7ED79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7FACE1D5" w14:textId="680D46A4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3EB0815B" w14:textId="71259769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3175F5B5" w14:textId="5ED0D3EB" w:rsidR="6042202A" w:rsidRDefault="6042202A" w:rsidP="00E8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EF9B5" w14:textId="77777777" w:rsidR="00284B3D" w:rsidRDefault="00284B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6A9BBCD" w14:textId="77777777" w:rsidTr="002A1B74">
      <w:trPr>
        <w:trHeight w:val="300"/>
      </w:trPr>
      <w:tc>
        <w:tcPr>
          <w:tcW w:w="3095" w:type="dxa"/>
        </w:tcPr>
        <w:p w14:paraId="2A9D31F6" w14:textId="0F670FC7" w:rsidR="6042202A" w:rsidRDefault="6042202A" w:rsidP="002A1B74">
          <w:pPr>
            <w:pStyle w:val="Koptekst"/>
            <w:ind w:left="-115"/>
          </w:pPr>
        </w:p>
      </w:tc>
      <w:tc>
        <w:tcPr>
          <w:tcW w:w="3095" w:type="dxa"/>
        </w:tcPr>
        <w:p w14:paraId="1082EF87" w14:textId="17C7A3B8" w:rsidR="6042202A" w:rsidRDefault="6042202A" w:rsidP="002A1B74">
          <w:pPr>
            <w:pStyle w:val="Koptekst"/>
            <w:jc w:val="center"/>
          </w:pPr>
        </w:p>
      </w:tc>
      <w:tc>
        <w:tcPr>
          <w:tcW w:w="3095" w:type="dxa"/>
        </w:tcPr>
        <w:p w14:paraId="7711533B" w14:textId="551AC8BF" w:rsidR="6042202A" w:rsidRDefault="6042202A" w:rsidP="002A1B74">
          <w:pPr>
            <w:pStyle w:val="Koptekst"/>
            <w:ind w:right="-115"/>
            <w:jc w:val="right"/>
          </w:pPr>
        </w:p>
      </w:tc>
    </w:tr>
  </w:tbl>
  <w:p w14:paraId="137C1266" w14:textId="192328FD" w:rsidR="6042202A" w:rsidRDefault="6042202A" w:rsidP="002A1B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060E"/>
    <w:rsid w:val="00012AC5"/>
    <w:rsid w:val="0002380E"/>
    <w:rsid w:val="0002594E"/>
    <w:rsid w:val="000742B1"/>
    <w:rsid w:val="00085D90"/>
    <w:rsid w:val="0008668C"/>
    <w:rsid w:val="00097B01"/>
    <w:rsid w:val="000A6D36"/>
    <w:rsid w:val="000A7A7D"/>
    <w:rsid w:val="000B0456"/>
    <w:rsid w:val="000B0D35"/>
    <w:rsid w:val="000B6ECA"/>
    <w:rsid w:val="000B7191"/>
    <w:rsid w:val="000C5F02"/>
    <w:rsid w:val="000E1183"/>
    <w:rsid w:val="000E508E"/>
    <w:rsid w:val="000E7B80"/>
    <w:rsid w:val="000F101C"/>
    <w:rsid w:val="000F3B99"/>
    <w:rsid w:val="000F4A15"/>
    <w:rsid w:val="001203E0"/>
    <w:rsid w:val="00124112"/>
    <w:rsid w:val="0013332D"/>
    <w:rsid w:val="001642CE"/>
    <w:rsid w:val="001B1CE5"/>
    <w:rsid w:val="001C6A7E"/>
    <w:rsid w:val="001E0C0A"/>
    <w:rsid w:val="001E3C7A"/>
    <w:rsid w:val="002018EB"/>
    <w:rsid w:val="00201D48"/>
    <w:rsid w:val="002117BC"/>
    <w:rsid w:val="0021774B"/>
    <w:rsid w:val="00237DCF"/>
    <w:rsid w:val="00256A0B"/>
    <w:rsid w:val="00257771"/>
    <w:rsid w:val="00262F51"/>
    <w:rsid w:val="002653B6"/>
    <w:rsid w:val="00284B3D"/>
    <w:rsid w:val="002A1B74"/>
    <w:rsid w:val="002B71B6"/>
    <w:rsid w:val="002B7E70"/>
    <w:rsid w:val="002C1994"/>
    <w:rsid w:val="002C30C8"/>
    <w:rsid w:val="002C3234"/>
    <w:rsid w:val="002C42E8"/>
    <w:rsid w:val="002D7A5F"/>
    <w:rsid w:val="002F35EF"/>
    <w:rsid w:val="003073EA"/>
    <w:rsid w:val="00314895"/>
    <w:rsid w:val="00342F9A"/>
    <w:rsid w:val="00364660"/>
    <w:rsid w:val="0037183B"/>
    <w:rsid w:val="00392B05"/>
    <w:rsid w:val="003B6BBB"/>
    <w:rsid w:val="003B7367"/>
    <w:rsid w:val="003C7B15"/>
    <w:rsid w:val="003D0C03"/>
    <w:rsid w:val="003D10FE"/>
    <w:rsid w:val="003D3852"/>
    <w:rsid w:val="003F14A0"/>
    <w:rsid w:val="003F3A15"/>
    <w:rsid w:val="00400A14"/>
    <w:rsid w:val="004016EB"/>
    <w:rsid w:val="00432317"/>
    <w:rsid w:val="00444097"/>
    <w:rsid w:val="00447C23"/>
    <w:rsid w:val="00447D85"/>
    <w:rsid w:val="00453270"/>
    <w:rsid w:val="004825C3"/>
    <w:rsid w:val="0048282F"/>
    <w:rsid w:val="004870C2"/>
    <w:rsid w:val="004A5296"/>
    <w:rsid w:val="004B4499"/>
    <w:rsid w:val="004B455A"/>
    <w:rsid w:val="004C000A"/>
    <w:rsid w:val="004E008A"/>
    <w:rsid w:val="004F5B40"/>
    <w:rsid w:val="00512C70"/>
    <w:rsid w:val="00521523"/>
    <w:rsid w:val="00540B81"/>
    <w:rsid w:val="005451C0"/>
    <w:rsid w:val="005707C3"/>
    <w:rsid w:val="0057131B"/>
    <w:rsid w:val="005821DD"/>
    <w:rsid w:val="005835CC"/>
    <w:rsid w:val="005A7143"/>
    <w:rsid w:val="005B6AF4"/>
    <w:rsid w:val="005C0CB0"/>
    <w:rsid w:val="005C2A23"/>
    <w:rsid w:val="005C45E8"/>
    <w:rsid w:val="005C7C8C"/>
    <w:rsid w:val="005D220B"/>
    <w:rsid w:val="005E09B4"/>
    <w:rsid w:val="005E0EF0"/>
    <w:rsid w:val="005E10CC"/>
    <w:rsid w:val="005E3A1B"/>
    <w:rsid w:val="005E75D4"/>
    <w:rsid w:val="005F01EA"/>
    <w:rsid w:val="00606212"/>
    <w:rsid w:val="00611D17"/>
    <w:rsid w:val="0061503B"/>
    <w:rsid w:val="00615815"/>
    <w:rsid w:val="00630AC3"/>
    <w:rsid w:val="006353D4"/>
    <w:rsid w:val="006419DD"/>
    <w:rsid w:val="00642085"/>
    <w:rsid w:val="006714FC"/>
    <w:rsid w:val="00672454"/>
    <w:rsid w:val="006819C5"/>
    <w:rsid w:val="006B01E8"/>
    <w:rsid w:val="006C1AEA"/>
    <w:rsid w:val="006C2054"/>
    <w:rsid w:val="006E1DDF"/>
    <w:rsid w:val="006F77E3"/>
    <w:rsid w:val="00715514"/>
    <w:rsid w:val="0072367A"/>
    <w:rsid w:val="00723863"/>
    <w:rsid w:val="00750462"/>
    <w:rsid w:val="00751C2F"/>
    <w:rsid w:val="007543D7"/>
    <w:rsid w:val="00754B77"/>
    <w:rsid w:val="00754F36"/>
    <w:rsid w:val="00757165"/>
    <w:rsid w:val="007702A5"/>
    <w:rsid w:val="0078728C"/>
    <w:rsid w:val="00792B28"/>
    <w:rsid w:val="007C6965"/>
    <w:rsid w:val="007E4D00"/>
    <w:rsid w:val="007F102D"/>
    <w:rsid w:val="00801D1E"/>
    <w:rsid w:val="00803089"/>
    <w:rsid w:val="00816483"/>
    <w:rsid w:val="00833091"/>
    <w:rsid w:val="00854BA8"/>
    <w:rsid w:val="0086078F"/>
    <w:rsid w:val="0086782D"/>
    <w:rsid w:val="00872430"/>
    <w:rsid w:val="0089540E"/>
    <w:rsid w:val="008A0375"/>
    <w:rsid w:val="008B05BE"/>
    <w:rsid w:val="008B2184"/>
    <w:rsid w:val="008E485D"/>
    <w:rsid w:val="00920953"/>
    <w:rsid w:val="00923C23"/>
    <w:rsid w:val="0093722B"/>
    <w:rsid w:val="00953D92"/>
    <w:rsid w:val="00983213"/>
    <w:rsid w:val="00986BDB"/>
    <w:rsid w:val="00987E0A"/>
    <w:rsid w:val="00991926"/>
    <w:rsid w:val="009A1B7B"/>
    <w:rsid w:val="009A6F91"/>
    <w:rsid w:val="009B761F"/>
    <w:rsid w:val="009D10F3"/>
    <w:rsid w:val="00A11DFA"/>
    <w:rsid w:val="00A179A1"/>
    <w:rsid w:val="00A2762A"/>
    <w:rsid w:val="00A34B73"/>
    <w:rsid w:val="00A369DF"/>
    <w:rsid w:val="00A6298D"/>
    <w:rsid w:val="00A65AD1"/>
    <w:rsid w:val="00AB0921"/>
    <w:rsid w:val="00AD4171"/>
    <w:rsid w:val="00AE526A"/>
    <w:rsid w:val="00AF2EB9"/>
    <w:rsid w:val="00AF73BB"/>
    <w:rsid w:val="00B039A0"/>
    <w:rsid w:val="00B03A4C"/>
    <w:rsid w:val="00B03E07"/>
    <w:rsid w:val="00B07189"/>
    <w:rsid w:val="00B236C7"/>
    <w:rsid w:val="00B269FE"/>
    <w:rsid w:val="00BB23C9"/>
    <w:rsid w:val="00BC115D"/>
    <w:rsid w:val="00BC1350"/>
    <w:rsid w:val="00BD17EB"/>
    <w:rsid w:val="00BD3C06"/>
    <w:rsid w:val="00C06367"/>
    <w:rsid w:val="00C12028"/>
    <w:rsid w:val="00C13F97"/>
    <w:rsid w:val="00C22566"/>
    <w:rsid w:val="00C232DA"/>
    <w:rsid w:val="00C24BCF"/>
    <w:rsid w:val="00C263D3"/>
    <w:rsid w:val="00C36987"/>
    <w:rsid w:val="00C45124"/>
    <w:rsid w:val="00C457CD"/>
    <w:rsid w:val="00C6216E"/>
    <w:rsid w:val="00C62A36"/>
    <w:rsid w:val="00C7699D"/>
    <w:rsid w:val="00C80557"/>
    <w:rsid w:val="00C8055E"/>
    <w:rsid w:val="00C83603"/>
    <w:rsid w:val="00C8C361"/>
    <w:rsid w:val="00CD163E"/>
    <w:rsid w:val="00CF4BA7"/>
    <w:rsid w:val="00CF4C83"/>
    <w:rsid w:val="00CF7CC3"/>
    <w:rsid w:val="00D17014"/>
    <w:rsid w:val="00D212E7"/>
    <w:rsid w:val="00D277DE"/>
    <w:rsid w:val="00D33426"/>
    <w:rsid w:val="00D50DDC"/>
    <w:rsid w:val="00D56160"/>
    <w:rsid w:val="00D77D5F"/>
    <w:rsid w:val="00D97568"/>
    <w:rsid w:val="00DA53B4"/>
    <w:rsid w:val="00DA59AF"/>
    <w:rsid w:val="00DA70E8"/>
    <w:rsid w:val="00DB0387"/>
    <w:rsid w:val="00DB0AE9"/>
    <w:rsid w:val="00DC2C5E"/>
    <w:rsid w:val="00DC5657"/>
    <w:rsid w:val="00DD156B"/>
    <w:rsid w:val="00DE1C13"/>
    <w:rsid w:val="00DE67B4"/>
    <w:rsid w:val="00DF4B4B"/>
    <w:rsid w:val="00E009E4"/>
    <w:rsid w:val="00E01F2C"/>
    <w:rsid w:val="00E12870"/>
    <w:rsid w:val="00E130B8"/>
    <w:rsid w:val="00E168B0"/>
    <w:rsid w:val="00E32C87"/>
    <w:rsid w:val="00E35AFA"/>
    <w:rsid w:val="00E35E47"/>
    <w:rsid w:val="00E60DCD"/>
    <w:rsid w:val="00E64151"/>
    <w:rsid w:val="00E80289"/>
    <w:rsid w:val="00E87295"/>
    <w:rsid w:val="00E874CF"/>
    <w:rsid w:val="00EA6318"/>
    <w:rsid w:val="00EC3152"/>
    <w:rsid w:val="00EC4815"/>
    <w:rsid w:val="00EF7722"/>
    <w:rsid w:val="00F47C65"/>
    <w:rsid w:val="00F73727"/>
    <w:rsid w:val="00F76425"/>
    <w:rsid w:val="00F86731"/>
    <w:rsid w:val="00FA0037"/>
    <w:rsid w:val="00FA3CFC"/>
    <w:rsid w:val="00FA5883"/>
    <w:rsid w:val="00FA5927"/>
    <w:rsid w:val="00FA6EBF"/>
    <w:rsid w:val="00FB57AC"/>
    <w:rsid w:val="00FC0099"/>
    <w:rsid w:val="00FD1ACA"/>
    <w:rsid w:val="00FE0093"/>
    <w:rsid w:val="06C85F96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D1A7AC"/>
    <w:rsid w:val="12FF7606"/>
    <w:rsid w:val="14BA8486"/>
    <w:rsid w:val="14BAA74C"/>
    <w:rsid w:val="1521B98A"/>
    <w:rsid w:val="168FC655"/>
    <w:rsid w:val="16DF612C"/>
    <w:rsid w:val="18ED6288"/>
    <w:rsid w:val="18FFB5B8"/>
    <w:rsid w:val="19D8F09B"/>
    <w:rsid w:val="1A978409"/>
    <w:rsid w:val="1CF9E73F"/>
    <w:rsid w:val="1D90E150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D30C06B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042202A"/>
    <w:rsid w:val="616F32C3"/>
    <w:rsid w:val="61AFBEF2"/>
    <w:rsid w:val="62AEEB09"/>
    <w:rsid w:val="64DE355F"/>
    <w:rsid w:val="65B0E26F"/>
    <w:rsid w:val="692F6A6A"/>
    <w:rsid w:val="6C2F6249"/>
    <w:rsid w:val="73E1373D"/>
    <w:rsid w:val="747257EC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431AFE73-26A2-4F70-B102-64F5700B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Koptekst">
    <w:name w:val="header"/>
    <w:basedOn w:val="Standaard"/>
    <w:link w:val="KoptekstChar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Standaard"/>
    <w:uiPriority w:val="99"/>
    <w:unhideWhenUsed/>
    <w:rsid w:val="003B7367"/>
    <w:pPr>
      <w:spacing w:line="240" w:lineRule="auto"/>
    </w:pPr>
    <w:rPr>
      <w:szCs w:val="20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3B73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7C8AECC2D01408D8301F46846BA73" ma:contentTypeVersion="3" ma:contentTypeDescription="Een nieuw document maken." ma:contentTypeScope="" ma:versionID="d306bec91bc91dbb4054c9548187f6b3">
  <xsd:schema xmlns:xsd="http://www.w3.org/2001/XMLSchema" xmlns:xs="http://www.w3.org/2001/XMLSchema" xmlns:p="http://schemas.microsoft.com/office/2006/metadata/properties" xmlns:ns2="d840f993-794b-4544-8c47-bbd17e03483b" targetNamespace="http://schemas.microsoft.com/office/2006/metadata/properties" ma:root="true" ma:fieldsID="ddc82a4efa91505cc341395eed2a6ea7" ns2:_="">
    <xsd:import namespace="d840f993-794b-4544-8c47-bbd17e034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0f993-794b-4544-8c47-bbd17e03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AFA5F5-7521-465E-86A5-1E1597D17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40f993-794b-4544-8c47-bbd17e034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192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Ilse Ursem</cp:lastModifiedBy>
  <cp:revision>16</cp:revision>
  <cp:lastPrinted>2017-09-07T11:56:00Z</cp:lastPrinted>
  <dcterms:created xsi:type="dcterms:W3CDTF">2026-04-14T18:29:00Z</dcterms:created>
  <dcterms:modified xsi:type="dcterms:W3CDTF">2026-05-20T11:15:00Z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0x0101006087C8AECC2D01408D8301F46846BA73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