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Pr="00230B80" w:rsidRDefault="00142BCD" w:rsidP="00230B80">
      <w:pPr>
        <w:jc w:val="both"/>
        <w:rPr>
          <w:lang w:val="en-GB"/>
        </w:rPr>
      </w:pPr>
    </w:p>
    <w:p w14:paraId="644DA396" w14:textId="7BC4D066" w:rsidR="00905394" w:rsidRPr="00230B80" w:rsidRDefault="00F41118" w:rsidP="00230B80">
      <w:pPr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4A32FB4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6C01F8E9" w14:textId="77777777" w:rsidR="00230B80" w:rsidRDefault="00230B80" w:rsidP="00F008F3">
                            <w:pPr>
                              <w:pStyle w:val="titel0"/>
                            </w:pPr>
                          </w:p>
                          <w:p w14:paraId="2D0F7E05" w14:textId="2F9FE5AE" w:rsidR="00F17537" w:rsidRDefault="00E65E69" w:rsidP="00F008F3">
                            <w:pPr>
                              <w:pStyle w:val="titel0"/>
                            </w:pPr>
                            <w:r>
                              <w:t>Mental Check Up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23B1062B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65E69">
                              <w:rPr>
                                <w:sz w:val="24"/>
                                <w:szCs w:val="24"/>
                              </w:rPr>
                              <w:t>MCU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65E69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14:paraId="1D977FE9" w14:textId="58815F8E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E65E69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4339BE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E65E69">
                              <w:rPr>
                                <w:sz w:val="24"/>
                                <w:szCs w:val="24"/>
                              </w:rPr>
                              <w:t xml:space="preserve"> mei </w:t>
                            </w:r>
                            <w:r w:rsidR="009C353B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65E69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4A32FB4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6C01F8E9" w14:textId="77777777" w:rsidR="00230B80" w:rsidRDefault="00230B80" w:rsidP="00F008F3">
                      <w:pPr>
                        <w:pStyle w:val="titel0"/>
                      </w:pPr>
                    </w:p>
                    <w:p w14:paraId="2D0F7E05" w14:textId="2F9FE5AE" w:rsidR="00F17537" w:rsidRDefault="00E65E69" w:rsidP="00F008F3">
                      <w:pPr>
                        <w:pStyle w:val="titel0"/>
                      </w:pPr>
                      <w:r>
                        <w:t>Mental Check Up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23B1062B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E65E69">
                        <w:rPr>
                          <w:sz w:val="24"/>
                          <w:szCs w:val="24"/>
                        </w:rPr>
                        <w:t>MCU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E65E69">
                        <w:rPr>
                          <w:sz w:val="24"/>
                          <w:szCs w:val="24"/>
                        </w:rPr>
                        <w:t>7</w:t>
                      </w:r>
                    </w:p>
                    <w:p w14:paraId="1D977FE9" w14:textId="58815F8E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E65E69">
                        <w:rPr>
                          <w:sz w:val="24"/>
                          <w:szCs w:val="24"/>
                        </w:rPr>
                        <w:t>2</w:t>
                      </w:r>
                      <w:r w:rsidR="004339BE">
                        <w:rPr>
                          <w:sz w:val="24"/>
                          <w:szCs w:val="24"/>
                        </w:rPr>
                        <w:t>9</w:t>
                      </w:r>
                      <w:r w:rsidR="00E65E69">
                        <w:rPr>
                          <w:sz w:val="24"/>
                          <w:szCs w:val="24"/>
                        </w:rPr>
                        <w:t xml:space="preserve"> mei </w:t>
                      </w:r>
                      <w:r w:rsidR="009C353B">
                        <w:rPr>
                          <w:sz w:val="24"/>
                          <w:szCs w:val="24"/>
                        </w:rPr>
                        <w:t>202</w:t>
                      </w:r>
                      <w:r w:rsidR="00E65E69">
                        <w:rPr>
                          <w:sz w:val="24"/>
                          <w:szCs w:val="24"/>
                        </w:rPr>
                        <w:t>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9AF86" w14:textId="77777777" w:rsidR="00905394" w:rsidRPr="00230B80" w:rsidRDefault="00905394" w:rsidP="00230B80">
      <w:pPr>
        <w:jc w:val="both"/>
      </w:pPr>
    </w:p>
    <w:p w14:paraId="6A1F6F16" w14:textId="77777777" w:rsidR="00905394" w:rsidRPr="00230B80" w:rsidRDefault="00905394" w:rsidP="00230B80">
      <w:pPr>
        <w:jc w:val="both"/>
      </w:pPr>
    </w:p>
    <w:p w14:paraId="52F57CCD" w14:textId="77777777" w:rsidR="00905394" w:rsidRPr="00230B80" w:rsidRDefault="00905394" w:rsidP="00230B80">
      <w:pPr>
        <w:jc w:val="both"/>
      </w:pPr>
    </w:p>
    <w:p w14:paraId="2EC1AE33" w14:textId="77777777" w:rsidR="00905394" w:rsidRPr="00230B80" w:rsidRDefault="00905394" w:rsidP="00230B80">
      <w:pPr>
        <w:jc w:val="both"/>
      </w:pPr>
    </w:p>
    <w:p w14:paraId="57449951" w14:textId="77777777" w:rsidR="008C5626" w:rsidRPr="00230B80" w:rsidRDefault="008C5626" w:rsidP="00230B80">
      <w:pPr>
        <w:jc w:val="both"/>
      </w:pPr>
    </w:p>
    <w:p w14:paraId="7DBA9A81" w14:textId="77777777" w:rsidR="008C5626" w:rsidRPr="00230B80" w:rsidRDefault="008C5626" w:rsidP="00230B80">
      <w:pPr>
        <w:jc w:val="both"/>
      </w:pPr>
    </w:p>
    <w:p w14:paraId="7AC63E25" w14:textId="77777777" w:rsidR="008C5626" w:rsidRPr="00230B80" w:rsidRDefault="008C5626" w:rsidP="00230B80">
      <w:pPr>
        <w:jc w:val="both"/>
      </w:pPr>
    </w:p>
    <w:p w14:paraId="224B183D" w14:textId="77777777" w:rsidR="008C5626" w:rsidRPr="00230B80" w:rsidRDefault="008C5626" w:rsidP="00230B80">
      <w:pPr>
        <w:jc w:val="both"/>
      </w:pPr>
    </w:p>
    <w:p w14:paraId="35EDAD4F" w14:textId="77777777" w:rsidR="008C5626" w:rsidRPr="00230B80" w:rsidRDefault="008C5626" w:rsidP="00230B80">
      <w:pPr>
        <w:jc w:val="both"/>
      </w:pPr>
    </w:p>
    <w:p w14:paraId="7A1E7EAC" w14:textId="77777777" w:rsidR="008C5626" w:rsidRPr="00230B80" w:rsidRDefault="008C5626" w:rsidP="00230B80">
      <w:pPr>
        <w:jc w:val="both"/>
      </w:pPr>
    </w:p>
    <w:p w14:paraId="7EEE778E" w14:textId="77777777" w:rsidR="008C5626" w:rsidRPr="00230B80" w:rsidRDefault="008C5626" w:rsidP="00230B80">
      <w:pPr>
        <w:jc w:val="both"/>
      </w:pPr>
    </w:p>
    <w:p w14:paraId="1D6D7228" w14:textId="77777777" w:rsidR="008C5626" w:rsidRPr="00230B80" w:rsidRDefault="008C5626" w:rsidP="00230B80">
      <w:pPr>
        <w:jc w:val="both"/>
      </w:pPr>
    </w:p>
    <w:p w14:paraId="0AC12DD8" w14:textId="77777777" w:rsidR="008C5626" w:rsidRPr="00230B80" w:rsidRDefault="008C5626" w:rsidP="00230B80">
      <w:pPr>
        <w:jc w:val="both"/>
      </w:pPr>
    </w:p>
    <w:p w14:paraId="30086B9F" w14:textId="77777777" w:rsidR="008C5626" w:rsidRPr="00230B80" w:rsidRDefault="008C5626" w:rsidP="00230B80">
      <w:pPr>
        <w:jc w:val="both"/>
      </w:pPr>
    </w:p>
    <w:p w14:paraId="4E15766C" w14:textId="77777777" w:rsidR="008C5626" w:rsidRPr="00230B80" w:rsidRDefault="008C5626" w:rsidP="00230B80">
      <w:pPr>
        <w:tabs>
          <w:tab w:val="left" w:pos="1354"/>
        </w:tabs>
        <w:jc w:val="both"/>
      </w:pPr>
      <w:r w:rsidRPr="00230B80">
        <w:tab/>
      </w:r>
      <w:bookmarkStart w:id="0" w:name="_Toc361740200"/>
      <w:bookmarkStart w:id="1" w:name="_Toc209500354"/>
    </w:p>
    <w:p w14:paraId="5E0284D7" w14:textId="77777777" w:rsidR="002A6274" w:rsidRPr="00230B80" w:rsidRDefault="00672044" w:rsidP="00230B80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E2A58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 w:rsidRPr="00230B80">
        <w:br w:type="page"/>
      </w:r>
      <w:bookmarkStart w:id="2" w:name="_Hlk211348982"/>
    </w:p>
    <w:p w14:paraId="72D6D381" w14:textId="7AC95C4F" w:rsidR="009606A3" w:rsidRPr="00230B80" w:rsidRDefault="009606A3" w:rsidP="00230B80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jc w:val="both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30B80">
        <w:rPr>
          <w:rFonts w:eastAsia="Times New Roman" w:cs="Times New Roman"/>
          <w:b/>
          <w:bCs w:val="0"/>
          <w:kern w:val="0"/>
          <w:szCs w:val="24"/>
          <w:lang w:eastAsia="en-US"/>
        </w:rPr>
        <w:lastRenderedPageBreak/>
        <w:t>Gegevens Inschrijver</w:t>
      </w:r>
    </w:p>
    <w:p w14:paraId="367CFBC4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606A3" w:rsidRPr="00230B80" w14:paraId="7AA39929" w14:textId="77777777" w:rsidTr="00C1548B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230B80">
              <w:rPr>
                <w:rFonts w:eastAsia="Calibri"/>
                <w:bCs/>
                <w:szCs w:val="18"/>
                <w:lang w:eastAsia="en-US"/>
              </w:rPr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p w14:paraId="5E2188BA" w14:textId="77777777" w:rsidR="009606A3" w:rsidRPr="00230B80" w:rsidRDefault="009606A3" w:rsidP="00230B80">
      <w:pPr>
        <w:pStyle w:val="Lijstalinea"/>
        <w:numPr>
          <w:ilvl w:val="0"/>
          <w:numId w:val="34"/>
        </w:numPr>
        <w:spacing w:line="276" w:lineRule="auto"/>
        <w:jc w:val="both"/>
        <w:rPr>
          <w:rFonts w:eastAsia="Calibri"/>
          <w:szCs w:val="18"/>
          <w:lang w:eastAsia="en-US"/>
        </w:rPr>
      </w:pPr>
      <w:r w:rsidRPr="00230B80">
        <w:rPr>
          <w:rFonts w:eastAsia="Calibri"/>
          <w:szCs w:val="18"/>
          <w:lang w:eastAsia="en-US"/>
        </w:rPr>
        <w:t>gaat het om een referentieopdracht in onderaanneming? Dan vermeldt u de waarde van het gedeelte dat in onderaanneming is uitgevoerd.</w:t>
      </w:r>
    </w:p>
    <w:p w14:paraId="055180DE" w14:textId="77777777" w:rsidR="002A6274" w:rsidRPr="00230B80" w:rsidRDefault="002A6274" w:rsidP="00230B80">
      <w:pPr>
        <w:pStyle w:val="Lijstalinea"/>
        <w:spacing w:line="276" w:lineRule="auto"/>
        <w:ind w:left="1080"/>
        <w:jc w:val="both"/>
        <w:rPr>
          <w:rFonts w:eastAsia="Calibri"/>
          <w:szCs w:val="18"/>
          <w:lang w:eastAsia="en-US"/>
        </w:rPr>
      </w:pPr>
    </w:p>
    <w:p w14:paraId="478728E7" w14:textId="46B511D8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Kruis hieronder aan welke kerncompetentie door welke referentie bewezen wordt</w:t>
      </w:r>
    </w:p>
    <w:p w14:paraId="74792EE6" w14:textId="77777777" w:rsidR="00230B80" w:rsidRPr="00230B80" w:rsidRDefault="00230B80" w:rsidP="00230B80">
      <w:pPr>
        <w:jc w:val="both"/>
      </w:pPr>
      <w:bookmarkStart w:id="3" w:name="_Hlk216696353"/>
    </w:p>
    <w:bookmarkEnd w:id="3"/>
    <w:p w14:paraId="4586F099" w14:textId="77777777" w:rsidR="00E65E69" w:rsidRDefault="00E65E69" w:rsidP="00E65E69">
      <w:pPr>
        <w:jc w:val="both"/>
      </w:pPr>
      <w:r>
        <w:t>Inschrijver beschikt over aantoonbare ervaring met het uitvoeren van vertrouwelijke en preventieve gesprekken met hoogopgeleide professionals in een omgeving met een verhoogde maatschappelijke en emotionele belasting.</w:t>
      </w:r>
    </w:p>
    <w:p w14:paraId="64C8E849" w14:textId="77777777" w:rsidR="00E65E69" w:rsidRDefault="00E65E69" w:rsidP="00E65E69">
      <w:pPr>
        <w:jc w:val="both"/>
      </w:pPr>
    </w:p>
    <w:p w14:paraId="0A841609" w14:textId="77777777" w:rsidR="00E65E69" w:rsidRDefault="00E65E69" w:rsidP="00E65E69">
      <w:pPr>
        <w:jc w:val="both"/>
      </w:pPr>
      <w:r>
        <w:t>Uit de referenties blijkt dat de door u ingezette professionals ervaring hebben met:</w:t>
      </w:r>
    </w:p>
    <w:p w14:paraId="084DFEC3" w14:textId="77777777" w:rsidR="00E65E69" w:rsidRDefault="00E65E69" w:rsidP="00E65E69">
      <w:pPr>
        <w:pStyle w:val="Lijstalinea"/>
        <w:numPr>
          <w:ilvl w:val="0"/>
          <w:numId w:val="38"/>
        </w:numPr>
        <w:spacing w:line="276" w:lineRule="auto"/>
        <w:jc w:val="both"/>
      </w:pPr>
      <w:r>
        <w:t>het opbouwen van vertrouwen in een professionele setting;</w:t>
      </w:r>
    </w:p>
    <w:p w14:paraId="333327C0" w14:textId="77777777" w:rsidR="00E65E69" w:rsidRDefault="00E65E69" w:rsidP="00E65E69">
      <w:pPr>
        <w:pStyle w:val="Lijstalinea"/>
        <w:numPr>
          <w:ilvl w:val="0"/>
          <w:numId w:val="38"/>
        </w:numPr>
        <w:spacing w:line="276" w:lineRule="auto"/>
        <w:jc w:val="both"/>
      </w:pPr>
      <w:r>
        <w:t>het creëren van een veilige gespreksomgeving;</w:t>
      </w:r>
    </w:p>
    <w:p w14:paraId="4C88D155" w14:textId="77777777" w:rsidR="00E65E69" w:rsidRDefault="00E65E69" w:rsidP="00E65E69">
      <w:pPr>
        <w:pStyle w:val="Lijstalinea"/>
        <w:numPr>
          <w:ilvl w:val="0"/>
          <w:numId w:val="38"/>
        </w:numPr>
        <w:spacing w:line="276" w:lineRule="auto"/>
        <w:jc w:val="both"/>
      </w:pPr>
      <w:r>
        <w:t>het signaleren van overbelasting of stressklachten;</w:t>
      </w:r>
    </w:p>
    <w:p w14:paraId="37D388E4" w14:textId="77777777" w:rsidR="00E65E69" w:rsidRDefault="00E65E69" w:rsidP="00E65E69">
      <w:pPr>
        <w:pStyle w:val="Lijstalinea"/>
        <w:numPr>
          <w:ilvl w:val="0"/>
          <w:numId w:val="38"/>
        </w:numPr>
        <w:spacing w:line="276" w:lineRule="auto"/>
        <w:jc w:val="both"/>
      </w:pPr>
      <w:r>
        <w:t>het waarborgen van professionele onafhankelijkheid;</w:t>
      </w:r>
    </w:p>
    <w:p w14:paraId="49375298" w14:textId="77777777" w:rsidR="00E65E69" w:rsidRDefault="00E65E69" w:rsidP="00E65E69">
      <w:pPr>
        <w:pStyle w:val="Lijstalinea"/>
        <w:numPr>
          <w:ilvl w:val="0"/>
          <w:numId w:val="38"/>
        </w:numPr>
        <w:spacing w:line="276" w:lineRule="auto"/>
        <w:jc w:val="both"/>
      </w:pPr>
      <w:r>
        <w:t>het omgaan met impactvolle of mogelijk traumatische situaties.</w:t>
      </w:r>
    </w:p>
    <w:p w14:paraId="6A685ACC" w14:textId="77777777" w:rsidR="00E65E69" w:rsidRDefault="00E65E69" w:rsidP="00E65E69">
      <w:pPr>
        <w:jc w:val="both"/>
      </w:pPr>
    </w:p>
    <w:p w14:paraId="40702C2F" w14:textId="77777777" w:rsidR="00E65E69" w:rsidRDefault="00E65E69" w:rsidP="00E65E69">
      <w:pPr>
        <w:jc w:val="both"/>
      </w:pPr>
      <w:r>
        <w:t>Daarnaast blijkt uit de referenties dat u ervaring heeft binnen organisaties waar onafhankelijkheid, integriteit en vertrouwelijkheid centrale waarden zijn.</w:t>
      </w:r>
    </w:p>
    <w:bookmarkEnd w:id="2"/>
    <w:p w14:paraId="74E29873" w14:textId="6DFC2A4D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Referentie 1</w:t>
      </w:r>
    </w:p>
    <w:p w14:paraId="33FF618C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0B98EF84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DDE8AC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9606A3" w:rsidRPr="00230B80" w14:paraId="3CE6673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C3C2D6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361EF523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EB3CDF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1D125483" w14:textId="77777777" w:rsidR="00E65E69" w:rsidRDefault="00E65E69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E6B5995" w14:textId="77777777" w:rsidR="00E65E69" w:rsidRPr="00230B80" w:rsidRDefault="00E65E69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3E56024C" w14:textId="77777777" w:rsidR="009606A3" w:rsidRPr="00230B80" w:rsidRDefault="009606A3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lastRenderedPageBreak/>
        <w:t>Referentie 2</w:t>
      </w:r>
    </w:p>
    <w:p w14:paraId="04A2EFE2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495B445E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2C59D2E1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9606A3" w:rsidRPr="00230B80" w14:paraId="6216C3CF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A966273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B01AD5F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55C2672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p w14:paraId="54BD02AD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  <w:r w:rsidRPr="00230B80">
        <w:rPr>
          <w:rFonts w:eastAsia="Calibri"/>
          <w:b/>
          <w:szCs w:val="18"/>
          <w:lang w:eastAsia="en-US"/>
        </w:rPr>
        <w:tab/>
      </w:r>
    </w:p>
    <w:p w14:paraId="00A8BAE7" w14:textId="1433735B" w:rsidR="00230B80" w:rsidRPr="00230B80" w:rsidRDefault="00230B80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t xml:space="preserve">Referentie </w:t>
      </w:r>
      <w:r w:rsidR="00E65E69">
        <w:rPr>
          <w:rFonts w:eastAsia="Calibri"/>
          <w:b/>
          <w:sz w:val="24"/>
          <w:lang w:eastAsia="en-US"/>
        </w:rPr>
        <w:t>etc.</w:t>
      </w:r>
    </w:p>
    <w:p w14:paraId="6416F0F4" w14:textId="77777777" w:rsidR="00230B80" w:rsidRPr="00230B80" w:rsidRDefault="00230B80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0B80" w:rsidRPr="00230B80" w14:paraId="2B32157D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B3F4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1D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2A3B44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65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257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&lt;e-mailadres en telefoonnummer&gt;</w:t>
            </w:r>
          </w:p>
        </w:tc>
      </w:tr>
      <w:tr w:rsidR="00230B80" w:rsidRPr="00230B80" w14:paraId="39F8DD18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DFD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FEB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897C3CA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AC0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96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50CFBEDE" w14:textId="77777777" w:rsidTr="00663B86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C36C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DD91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4E2B8C3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378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C03B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683626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61DA5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A00F5F3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61E8184F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1FF96EE9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3F209CD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612CABEE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CCB789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DA9AFBB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bookmarkEnd w:id="0"/>
    <w:bookmarkEnd w:id="1"/>
    <w:sectPr w:rsidR="009606A3" w:rsidRPr="00230B80" w:rsidSect="00230B80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2" w:right="1134" w:bottom="1219" w:left="1134" w:header="748" w:footer="103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4" w:name="_Toc209500356"/>
        </w:p>
      </w:tc>
    </w:tr>
    <w:bookmarkEnd w:id="4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93606DD4"/>
    <w:lvl w:ilvl="0" w:tplc="C38A2A8A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117D42"/>
    <w:multiLevelType w:val="hybridMultilevel"/>
    <w:tmpl w:val="CE10BD32"/>
    <w:lvl w:ilvl="0" w:tplc="20C68ED4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9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E67BFD"/>
    <w:multiLevelType w:val="multilevel"/>
    <w:tmpl w:val="BBB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735B4740"/>
    <w:multiLevelType w:val="multilevel"/>
    <w:tmpl w:val="6068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30"/>
  </w:num>
  <w:num w:numId="3" w16cid:durableId="1523545689">
    <w:abstractNumId w:val="15"/>
  </w:num>
  <w:num w:numId="4" w16cid:durableId="316494238">
    <w:abstractNumId w:val="26"/>
  </w:num>
  <w:num w:numId="5" w16cid:durableId="568806458">
    <w:abstractNumId w:val="3"/>
  </w:num>
  <w:num w:numId="6" w16cid:durableId="2079403686">
    <w:abstractNumId w:val="24"/>
  </w:num>
  <w:num w:numId="7" w16cid:durableId="563610237">
    <w:abstractNumId w:val="5"/>
  </w:num>
  <w:num w:numId="8" w16cid:durableId="604338735">
    <w:abstractNumId w:val="28"/>
  </w:num>
  <w:num w:numId="9" w16cid:durableId="479082092">
    <w:abstractNumId w:val="31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4"/>
  </w:num>
  <w:num w:numId="15" w16cid:durableId="1012217575">
    <w:abstractNumId w:val="33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5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5"/>
  </w:num>
  <w:num w:numId="28" w16cid:durableId="707461503">
    <w:abstractNumId w:val="37"/>
  </w:num>
  <w:num w:numId="29" w16cid:durableId="1289049498">
    <w:abstractNumId w:val="12"/>
  </w:num>
  <w:num w:numId="30" w16cid:durableId="48576882">
    <w:abstractNumId w:val="27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9"/>
  </w:num>
  <w:num w:numId="35" w16cid:durableId="1408725773">
    <w:abstractNumId w:val="6"/>
  </w:num>
  <w:num w:numId="36" w16cid:durableId="144665588">
    <w:abstractNumId w:val="32"/>
  </w:num>
  <w:num w:numId="37" w16cid:durableId="712117831">
    <w:abstractNumId w:val="36"/>
  </w:num>
  <w:num w:numId="38" w16cid:durableId="96778106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6F9B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0B80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364F"/>
    <w:rsid w:val="004241E3"/>
    <w:rsid w:val="0043382D"/>
    <w:rsid w:val="004339BE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2674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67B3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1BB3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50CA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3E8F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55E4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5D0C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775D3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5E69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4F8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A71F9-F8DA-49FA-A6E3-FE829F991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848BA-873E-4744-9696-2C85E44DC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4E88F-F9B7-4C38-994F-363B30B24292}">
  <ds:schemaRefs>
    <ds:schemaRef ds:uri="1d6b8fa9-af20-45d1-aa0d-a93a9d1c5e27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246</Words>
  <Characters>2116</Characters>
  <Application>Microsoft Office Word</Application>
  <DocSecurity>0</DocSecurity>
  <Lines>62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2340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Vos, J.R. (LDCR)</cp:lastModifiedBy>
  <cp:revision>4</cp:revision>
  <cp:lastPrinted>2017-01-31T14:22:00Z</cp:lastPrinted>
  <dcterms:created xsi:type="dcterms:W3CDTF">2025-12-18T08:32:00Z</dcterms:created>
  <dcterms:modified xsi:type="dcterms:W3CDTF">2026-05-29T13:38:00Z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