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E8882FA" w:rsidR="007866F0" w:rsidRDefault="00B42CEF" w:rsidP="00225F54">
      <w:pPr>
        <w:pStyle w:val="Heading1titel"/>
        <w:pBdr>
          <w:bottom w:val="single" w:sz="6" w:space="1" w:color="auto"/>
        </w:pBdr>
        <w:spacing w:line="276" w:lineRule="auto"/>
      </w:pPr>
      <w:r>
        <w:t xml:space="preserve">Bijlage </w:t>
      </w:r>
      <w:r w:rsidR="0010404A">
        <w:t>IV</w:t>
      </w:r>
      <w:r w:rsidR="00430D59">
        <w:t xml:space="preserve"> </w:t>
      </w:r>
      <w:r>
        <w:t>– Verklaring Russische partijen</w:t>
      </w:r>
    </w:p>
    <w:p w14:paraId="37830143" w14:textId="77777777" w:rsidR="002A3A09" w:rsidRPr="002A3A09" w:rsidRDefault="002A3A09" w:rsidP="00225F54">
      <w:pPr>
        <w:spacing w:line="276" w:lineRule="auto"/>
        <w:jc w:val="both"/>
      </w:pPr>
    </w:p>
    <w:p w14:paraId="577954B6" w14:textId="5FD60720" w:rsidR="00A4399E" w:rsidRDefault="00B42CEF" w:rsidP="00225F54">
      <w:pPr>
        <w:spacing w:line="276" w:lineRule="auto"/>
        <w:jc w:val="both"/>
        <w:rPr>
          <w:b/>
          <w:bCs/>
        </w:rPr>
      </w:pPr>
      <w:r>
        <w:rPr>
          <w:b/>
          <w:bCs/>
        </w:rPr>
        <w:t xml:space="preserve">Naam </w:t>
      </w:r>
      <w:r w:rsidR="0010404A">
        <w:rPr>
          <w:b/>
          <w:bCs/>
        </w:rPr>
        <w:t>onderneming</w:t>
      </w:r>
      <w:r w:rsidR="00320FA6">
        <w:rPr>
          <w:b/>
          <w:bCs/>
        </w:rPr>
        <w:tab/>
      </w:r>
      <w:r w:rsidR="0010404A">
        <w:rPr>
          <w:b/>
          <w:bCs/>
        </w:rPr>
        <w:tab/>
      </w:r>
      <w:r w:rsidR="00320FA6">
        <w:rPr>
          <w:b/>
          <w:bCs/>
        </w:rPr>
        <w:t>:</w:t>
      </w:r>
      <w:r w:rsidR="00A4399E">
        <w:rPr>
          <w:b/>
          <w:bCs/>
        </w:rPr>
        <w:t xml:space="preserve"> </w:t>
      </w:r>
    </w:p>
    <w:p w14:paraId="3D5DE053" w14:textId="77777777" w:rsidR="001D4582" w:rsidRDefault="001D4582" w:rsidP="00225F54">
      <w:pPr>
        <w:spacing w:line="276" w:lineRule="auto"/>
        <w:jc w:val="both"/>
        <w:rPr>
          <w:b/>
          <w:bCs/>
        </w:rPr>
      </w:pPr>
    </w:p>
    <w:p w14:paraId="21DED0ED" w14:textId="77777777" w:rsidR="0010404A" w:rsidRDefault="0010404A" w:rsidP="00225F54">
      <w:pPr>
        <w:spacing w:line="276" w:lineRule="auto"/>
        <w:jc w:val="both"/>
        <w:rPr>
          <w:b/>
          <w:bCs/>
        </w:rPr>
      </w:pPr>
    </w:p>
    <w:p w14:paraId="3208AA47" w14:textId="5AE347CC" w:rsidR="00B42CEF" w:rsidRDefault="00B42CEF" w:rsidP="00225F54">
      <w:pPr>
        <w:spacing w:line="276" w:lineRule="auto"/>
        <w:jc w:val="both"/>
        <w:rPr>
          <w:b/>
          <w:bCs/>
        </w:rPr>
      </w:pPr>
      <w:r>
        <w:rPr>
          <w:b/>
          <w:bCs/>
        </w:rPr>
        <w:t>Adres</w:t>
      </w:r>
      <w:r w:rsidR="0010404A">
        <w:rPr>
          <w:b/>
          <w:bCs/>
        </w:rPr>
        <w:t>, postcode, plaats</w:t>
      </w:r>
      <w:r w:rsidR="0010404A">
        <w:rPr>
          <w:b/>
          <w:bCs/>
        </w:rPr>
        <w:tab/>
      </w:r>
      <w:r w:rsidR="00320FA6">
        <w:rPr>
          <w:b/>
          <w:bCs/>
        </w:rPr>
        <w:t>:</w:t>
      </w:r>
    </w:p>
    <w:p w14:paraId="53331117" w14:textId="77777777" w:rsidR="001D4582" w:rsidRDefault="001D4582" w:rsidP="00225F54">
      <w:pPr>
        <w:spacing w:line="276" w:lineRule="auto"/>
        <w:jc w:val="both"/>
        <w:rPr>
          <w:b/>
          <w:bCs/>
        </w:rPr>
      </w:pPr>
    </w:p>
    <w:p w14:paraId="6C439935" w14:textId="77777777" w:rsidR="0010404A" w:rsidRDefault="0010404A" w:rsidP="00225F54">
      <w:pPr>
        <w:spacing w:line="276" w:lineRule="auto"/>
        <w:jc w:val="both"/>
        <w:rPr>
          <w:b/>
          <w:bCs/>
        </w:rPr>
      </w:pPr>
    </w:p>
    <w:p w14:paraId="347E080F" w14:textId="582752C8" w:rsidR="00B42CEF" w:rsidRDefault="0010404A" w:rsidP="00225F54">
      <w:pPr>
        <w:spacing w:line="276" w:lineRule="auto"/>
        <w:jc w:val="both"/>
        <w:rPr>
          <w:b/>
          <w:bCs/>
        </w:rPr>
      </w:pPr>
      <w:r>
        <w:rPr>
          <w:b/>
          <w:bCs/>
        </w:rPr>
        <w:t>Betreft a</w:t>
      </w:r>
      <w:r w:rsidR="00B42CEF">
        <w:rPr>
          <w:b/>
          <w:bCs/>
        </w:rPr>
        <w:t>anbesteding</w:t>
      </w:r>
      <w:r w:rsidR="00320FA6">
        <w:rPr>
          <w:b/>
          <w:bCs/>
        </w:rPr>
        <w:tab/>
      </w:r>
      <w:r w:rsidR="00320FA6">
        <w:rPr>
          <w:b/>
          <w:bCs/>
        </w:rPr>
        <w:tab/>
        <w:t>:</w:t>
      </w:r>
    </w:p>
    <w:p w14:paraId="0FF8EFD5" w14:textId="77777777" w:rsidR="001D4582" w:rsidRDefault="001D4582" w:rsidP="00225F54">
      <w:pPr>
        <w:spacing w:line="276" w:lineRule="auto"/>
        <w:jc w:val="both"/>
        <w:rPr>
          <w:b/>
          <w:bCs/>
        </w:rPr>
      </w:pPr>
    </w:p>
    <w:p w14:paraId="2C0E134B" w14:textId="77777777" w:rsidR="00320FA6" w:rsidRDefault="00320FA6" w:rsidP="00225F54">
      <w:pPr>
        <w:spacing w:line="276" w:lineRule="auto"/>
        <w:jc w:val="both"/>
      </w:pPr>
    </w:p>
    <w:p w14:paraId="03EB0690" w14:textId="2BC4A88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A17C95">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A17C95">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A17C95">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A17C95">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A17C95">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2D8FE587" w:rsidR="007843FA" w:rsidRDefault="00430D59" w:rsidP="00225F54">
      <w:pPr>
        <w:spacing w:line="276" w:lineRule="auto"/>
        <w:jc w:val="both"/>
      </w:pPr>
      <w:r w:rsidRPr="00430D59">
        <w:t xml:space="preserve">De </w:t>
      </w:r>
      <w:r w:rsidR="002C105A">
        <w:t xml:space="preserve">rechtsgeldige </w:t>
      </w:r>
      <w:r w:rsidRPr="00430D59">
        <w:t>ondertekening van het UEA wordt door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DFCFD" w14:textId="77777777" w:rsidR="00CF56F1" w:rsidRDefault="00CF56F1">
      <w:r>
        <w:separator/>
      </w:r>
    </w:p>
  </w:endnote>
  <w:endnote w:type="continuationSeparator" w:id="0">
    <w:p w14:paraId="00A154F5" w14:textId="77777777" w:rsidR="00CF56F1" w:rsidRDefault="00CF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F302" w14:textId="17F47FE8" w:rsidR="004E37DB" w:rsidRPr="000D13CA" w:rsidRDefault="004E37DB" w:rsidP="004E37DB">
    <w:pPr>
      <w:pBdr>
        <w:top w:val="single" w:sz="4" w:space="1" w:color="auto"/>
      </w:pBdr>
      <w:tabs>
        <w:tab w:val="center" w:pos="6946"/>
        <w:tab w:val="right" w:pos="9026"/>
      </w:tabs>
      <w:spacing w:line="240" w:lineRule="auto"/>
      <w:rPr>
        <w:rFonts w:cs="Arial"/>
        <w:kern w:val="0"/>
        <w:sz w:val="18"/>
        <w:lang w:eastAsia="en-US"/>
        <w14:ligatures w14:val="none"/>
      </w:rPr>
    </w:pPr>
    <w:r>
      <w:rPr>
        <w:rFonts w:cs="Arial"/>
        <w:kern w:val="0"/>
        <w:sz w:val="18"/>
        <w:lang w:eastAsia="en-US"/>
        <w14:ligatures w14:val="none"/>
      </w:rPr>
      <w:t xml:space="preserve">Verklaring </w:t>
    </w:r>
    <w:r>
      <w:rPr>
        <w:rFonts w:cs="Arial"/>
        <w:kern w:val="0"/>
        <w:sz w:val="18"/>
        <w:lang w:eastAsia="en-US"/>
        <w14:ligatures w14:val="none"/>
      </w:rPr>
      <w:t xml:space="preserve">Russische Partijen </w:t>
    </w:r>
    <w:r>
      <w:rPr>
        <w:rFonts w:cs="Arial"/>
        <w:kern w:val="0"/>
        <w:sz w:val="18"/>
        <w:lang w:eastAsia="en-US"/>
        <w14:ligatures w14:val="none"/>
      </w:rPr>
      <w:t>bij aanbesteding</w:t>
    </w:r>
    <w:r w:rsidRPr="000D13CA">
      <w:rPr>
        <w:rFonts w:cs="Arial"/>
        <w:kern w:val="0"/>
        <w:sz w:val="18"/>
        <w:lang w:eastAsia="en-US"/>
        <w14:ligatures w14:val="none"/>
      </w:rPr>
      <w:t xml:space="preserve"> Leveren bomen</w:t>
    </w:r>
    <w:r w:rsidRPr="000D13CA">
      <w:rPr>
        <w:rFonts w:cs="Arial"/>
        <w:kern w:val="0"/>
        <w:sz w:val="18"/>
        <w:highlight w:val="yellow"/>
        <w:lang w:eastAsia="en-US"/>
        <w14:ligatures w14:val="none"/>
      </w:rPr>
      <w:t xml:space="preserve"> </w:t>
    </w:r>
  </w:p>
  <w:p w14:paraId="3D40846B" w14:textId="77777777" w:rsidR="004E37DB" w:rsidRPr="000D13CA" w:rsidRDefault="004E37DB" w:rsidP="004E37DB">
    <w:pPr>
      <w:pBdr>
        <w:top w:val="single" w:sz="4" w:space="1" w:color="auto"/>
      </w:pBdr>
      <w:tabs>
        <w:tab w:val="center" w:pos="6946"/>
        <w:tab w:val="right" w:pos="9026"/>
      </w:tabs>
      <w:spacing w:line="240" w:lineRule="auto"/>
      <w:rPr>
        <w:rFonts w:cs="Arial"/>
        <w:kern w:val="0"/>
        <w:sz w:val="18"/>
        <w:lang w:eastAsia="en-US"/>
        <w14:ligatures w14:val="none"/>
      </w:rPr>
    </w:pPr>
    <w:r w:rsidRPr="000D13CA">
      <w:rPr>
        <w:rFonts w:cs="Arial"/>
        <w:kern w:val="0"/>
        <w:sz w:val="18"/>
        <w:lang w:eastAsia="en-US"/>
        <w14:ligatures w14:val="none"/>
      </w:rPr>
      <w:t>Gemeente Kampen</w:t>
    </w:r>
  </w:p>
  <w:p w14:paraId="6F24DDE7" w14:textId="77777777" w:rsidR="004E37DB" w:rsidRPr="000D13CA" w:rsidRDefault="004E37DB" w:rsidP="004E37DB">
    <w:pPr>
      <w:pBdr>
        <w:top w:val="single" w:sz="4" w:space="1" w:color="auto"/>
      </w:pBdr>
      <w:tabs>
        <w:tab w:val="center" w:pos="6946"/>
        <w:tab w:val="right" w:pos="9026"/>
      </w:tabs>
      <w:spacing w:line="240" w:lineRule="auto"/>
      <w:rPr>
        <w:rFonts w:cs="Arial"/>
        <w:noProof/>
        <w:kern w:val="0"/>
        <w:sz w:val="18"/>
        <w:lang w:eastAsia="en-US"/>
        <w14:ligatures w14:val="none"/>
      </w:rPr>
    </w:pPr>
    <w:r w:rsidRPr="000D13CA">
      <w:rPr>
        <w:rFonts w:cs="Arial"/>
        <w:kern w:val="0"/>
        <w:sz w:val="18"/>
        <w:lang w:eastAsia="en-US"/>
        <w14:ligatures w14:val="none"/>
      </w:rPr>
      <w:t>Ons Ref.nr: 26.K.032</w:t>
    </w:r>
  </w:p>
  <w:p w14:paraId="12002916" w14:textId="2E062DD9" w:rsidR="005C1431" w:rsidRPr="004E37DB" w:rsidRDefault="004E37DB" w:rsidP="004E37DB">
    <w:pPr>
      <w:pBdr>
        <w:top w:val="single" w:sz="4" w:space="1" w:color="auto"/>
      </w:pBdr>
      <w:tabs>
        <w:tab w:val="center" w:pos="6946"/>
        <w:tab w:val="right" w:pos="9026"/>
      </w:tabs>
      <w:spacing w:line="240" w:lineRule="auto"/>
      <w:jc w:val="right"/>
      <w:rPr>
        <w:rFonts w:cs="Arial"/>
        <w:noProof/>
        <w:kern w:val="0"/>
        <w:sz w:val="18"/>
        <w:lang w:eastAsia="en-US"/>
        <w14:ligatures w14:val="none"/>
      </w:rPr>
    </w:pPr>
    <w:r w:rsidRPr="000D13CA">
      <w:rPr>
        <w:rFonts w:cs="Arial"/>
        <w:kern w:val="0"/>
        <w:sz w:val="18"/>
        <w:lang w:eastAsia="en-US"/>
        <w14:ligatures w14:val="none"/>
      </w:rPr>
      <w:t xml:space="preserve">Pagina. </w:t>
    </w:r>
    <w:r w:rsidRPr="000D13CA">
      <w:rPr>
        <w:rFonts w:cs="Arial"/>
        <w:kern w:val="0"/>
        <w:sz w:val="18"/>
        <w:lang w:eastAsia="en-US"/>
        <w14:ligatures w14:val="none"/>
      </w:rPr>
      <w:fldChar w:fldCharType="begin"/>
    </w:r>
    <w:r w:rsidRPr="000D13CA">
      <w:rPr>
        <w:rFonts w:cs="Arial"/>
        <w:kern w:val="0"/>
        <w:sz w:val="18"/>
        <w:lang w:eastAsia="en-US"/>
        <w14:ligatures w14:val="none"/>
      </w:rPr>
      <w:instrText xml:space="preserve"> PAGE   \* MERGEFORMAT </w:instrText>
    </w:r>
    <w:r w:rsidRPr="000D13CA">
      <w:rPr>
        <w:rFonts w:cs="Arial"/>
        <w:kern w:val="0"/>
        <w:sz w:val="18"/>
        <w:lang w:eastAsia="en-US"/>
        <w14:ligatures w14:val="none"/>
      </w:rPr>
      <w:fldChar w:fldCharType="separate"/>
    </w:r>
    <w:r>
      <w:rPr>
        <w:rFonts w:cs="Arial"/>
        <w:kern w:val="0"/>
        <w:sz w:val="18"/>
        <w:lang w:eastAsia="en-US"/>
        <w14:ligatures w14:val="none"/>
      </w:rPr>
      <w:t>1</w:t>
    </w:r>
    <w:r w:rsidRPr="000D13CA">
      <w:rPr>
        <w:rFonts w:cs="Arial"/>
        <w:kern w:val="0"/>
        <w:sz w:val="18"/>
        <w:lang w:eastAsia="en-US"/>
        <w14:ligatures w14:val="none"/>
      </w:rPr>
      <w:fldChar w:fldCharType="end"/>
    </w:r>
    <w:r w:rsidRPr="000D13CA">
      <w:rPr>
        <w:rFonts w:cs="Arial"/>
        <w:kern w:val="0"/>
        <w:sz w:val="18"/>
        <w:lang w:eastAsia="en-US"/>
        <w14:ligatures w14:val="none"/>
      </w:rPr>
      <w:t xml:space="preserve"> van </w:t>
    </w:r>
    <w:r w:rsidRPr="000D13CA">
      <w:rPr>
        <w:rFonts w:cs="Arial"/>
        <w:kern w:val="0"/>
        <w:sz w:val="18"/>
        <w:lang w:eastAsia="en-US"/>
        <w14:ligatures w14:val="none"/>
      </w:rPr>
      <w:fldChar w:fldCharType="begin"/>
    </w:r>
    <w:r w:rsidRPr="000D13CA">
      <w:rPr>
        <w:rFonts w:cs="Arial"/>
        <w:kern w:val="0"/>
        <w:sz w:val="18"/>
        <w:lang w:eastAsia="en-US"/>
        <w14:ligatures w14:val="none"/>
      </w:rPr>
      <w:instrText xml:space="preserve"> NUMPAGES   \* MERGEFORMAT </w:instrText>
    </w:r>
    <w:r w:rsidRPr="000D13CA">
      <w:rPr>
        <w:rFonts w:cs="Arial"/>
        <w:kern w:val="0"/>
        <w:sz w:val="18"/>
        <w:lang w:eastAsia="en-US"/>
        <w14:ligatures w14:val="none"/>
      </w:rPr>
      <w:fldChar w:fldCharType="separate"/>
    </w:r>
    <w:r>
      <w:rPr>
        <w:rFonts w:cs="Arial"/>
        <w:kern w:val="0"/>
        <w:sz w:val="18"/>
        <w:lang w:eastAsia="en-US"/>
        <w14:ligatures w14:val="none"/>
      </w:rPr>
      <w:t>2</w:t>
    </w:r>
    <w:r w:rsidRPr="000D13CA">
      <w:rPr>
        <w:rFonts w:cs="Arial"/>
        <w:noProof/>
        <w:kern w:val="0"/>
        <w:sz w:val="18"/>
        <w:lang w:eastAsia="en-US"/>
        <w14:ligatures w14:val="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0DDAC" w14:textId="77777777" w:rsidR="00CF56F1" w:rsidRDefault="00CF56F1">
      <w:r>
        <w:separator/>
      </w:r>
    </w:p>
  </w:footnote>
  <w:footnote w:type="continuationSeparator" w:id="0">
    <w:p w14:paraId="7396FE9E" w14:textId="77777777" w:rsidR="00CF56F1" w:rsidRDefault="00CF56F1">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CA65" w14:textId="77777777" w:rsidR="0021536D" w:rsidRDefault="0021536D">
    <w:pPr>
      <w:pStyle w:val="Koptekst"/>
    </w:pPr>
    <w:r>
      <w:rPr>
        <w:noProof/>
      </w:rPr>
      <w:drawing>
        <wp:anchor distT="0" distB="0" distL="114300" distR="114300" simplePos="0" relativeHeight="251659264" behindDoc="1" locked="0" layoutInCell="1" allowOverlap="1" wp14:anchorId="078E9877" wp14:editId="047BBF96">
          <wp:simplePos x="0" y="0"/>
          <wp:positionH relativeFrom="margin">
            <wp:posOffset>4011295</wp:posOffset>
          </wp:positionH>
          <wp:positionV relativeFrom="margin">
            <wp:posOffset>-952500</wp:posOffset>
          </wp:positionV>
          <wp:extent cx="1962150" cy="619125"/>
          <wp:effectExtent l="0" t="0" r="0" b="9525"/>
          <wp:wrapSquare wrapText="bothSides"/>
          <wp:docPr id="236496591" name="Afbeelding 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96591" name="Afbeelding 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62150" cy="619125"/>
                  </a:xfrm>
                  <a:prstGeom prst="rect">
                    <a:avLst/>
                  </a:prstGeom>
                </pic:spPr>
              </pic:pic>
            </a:graphicData>
          </a:graphic>
        </wp:anchor>
      </w:drawing>
    </w:r>
    <w:r>
      <w:rPr>
        <w:noProof/>
      </w:rPr>
      <w:drawing>
        <wp:anchor distT="0" distB="0" distL="114300" distR="114300" simplePos="0" relativeHeight="251660288" behindDoc="0" locked="0" layoutInCell="1" allowOverlap="1" wp14:anchorId="1A71935E" wp14:editId="122F47A1">
          <wp:simplePos x="0" y="0"/>
          <wp:positionH relativeFrom="margin">
            <wp:posOffset>-375285</wp:posOffset>
          </wp:positionH>
          <wp:positionV relativeFrom="margin">
            <wp:posOffset>-1070610</wp:posOffset>
          </wp:positionV>
          <wp:extent cx="1038095" cy="904762"/>
          <wp:effectExtent l="0" t="0" r="0" b="0"/>
          <wp:wrapSquare wrapText="bothSides"/>
          <wp:docPr id="392260607" name="Afbeelding 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60607" name="Afbeelding 3" descr="Afbeelding met Lettertype, Graphics, logo, grafische vormgevin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1038095" cy="904762"/>
                  </a:xfrm>
                  <a:prstGeom prst="rect">
                    <a:avLst/>
                  </a:prstGeom>
                </pic:spPr>
              </pic:pic>
            </a:graphicData>
          </a:graphic>
        </wp:anchor>
      </w:drawing>
    </w:r>
  </w:p>
  <w:p w14:paraId="3B7477B5" w14:textId="77777777" w:rsidR="0021536D" w:rsidRDefault="0021536D" w:rsidP="00170308">
    <w:pPr>
      <w:pStyle w:val="Koptekst"/>
    </w:pPr>
  </w:p>
  <w:p w14:paraId="7E212D9F" w14:textId="77777777" w:rsidR="0021536D" w:rsidRDefault="0021536D" w:rsidP="00B52239">
    <w:pPr>
      <w:pStyle w:val="Koptekst"/>
    </w:pPr>
  </w:p>
  <w:p w14:paraId="59E028EB" w14:textId="77777777" w:rsidR="0021536D" w:rsidRPr="00081042" w:rsidRDefault="0021536D" w:rsidP="00081042">
    <w:pPr>
      <w:pStyle w:val="Koptekst"/>
    </w:pP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2F5"/>
    <w:rsid w:val="000B0647"/>
    <w:rsid w:val="000C476C"/>
    <w:rsid w:val="000D2944"/>
    <w:rsid w:val="000D7F29"/>
    <w:rsid w:val="000E3F54"/>
    <w:rsid w:val="000F2D4E"/>
    <w:rsid w:val="000F5E05"/>
    <w:rsid w:val="000F5F8B"/>
    <w:rsid w:val="000F728F"/>
    <w:rsid w:val="00101DFF"/>
    <w:rsid w:val="0010404A"/>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D4582"/>
    <w:rsid w:val="001E2B72"/>
    <w:rsid w:val="001E2D3E"/>
    <w:rsid w:val="001E6A40"/>
    <w:rsid w:val="0021536D"/>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E37DB"/>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17C95"/>
    <w:rsid w:val="00A20FF7"/>
    <w:rsid w:val="00A254C8"/>
    <w:rsid w:val="00A323A8"/>
    <w:rsid w:val="00A34A14"/>
    <w:rsid w:val="00A40D5F"/>
    <w:rsid w:val="00A4399E"/>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56F1"/>
    <w:rsid w:val="00CF7AF9"/>
    <w:rsid w:val="00D05FC7"/>
    <w:rsid w:val="00D17E42"/>
    <w:rsid w:val="00D21A8E"/>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Status xmlns="152adea7-e8f2-483d-8189-72816c345811" xsi:nil="true"/>
    <Document_Type xmlns="152adea7-e8f2-483d-8189-72816c345811" xsi:nil="true"/>
    <Beschrijving xmlns="152adea7-e8f2-483d-8189-72816c345811" xsi:nil="true"/>
    <Document_Eigenaar xmlns="152adea7-e8f2-483d-8189-72816c345811">
      <UserInfo>
        <DisplayName/>
        <AccountId xsi:nil="true"/>
        <AccountType/>
      </UserInfo>
    </Document_Eigenaa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682DE13E3DCB14F8FA0DBBFAC6626BD" ma:contentTypeVersion="7" ma:contentTypeDescription="Een nieuw document maken." ma:contentTypeScope="" ma:versionID="3da63b5ca5a578f98db26195d0ae6f64">
  <xsd:schema xmlns:xsd="http://www.w3.org/2001/XMLSchema" xmlns:xs="http://www.w3.org/2001/XMLSchema" xmlns:p="http://schemas.microsoft.com/office/2006/metadata/properties" xmlns:ns2="152adea7-e8f2-483d-8189-72816c345811" targetNamespace="http://schemas.microsoft.com/office/2006/metadata/properties" ma:root="true" ma:fieldsID="d498a64b71027f5212cd1d2a88f1a902" ns2:_="">
    <xsd:import namespace="152adea7-e8f2-483d-8189-72816c345811"/>
    <xsd:element name="properties">
      <xsd:complexType>
        <xsd:sequence>
          <xsd:element name="documentManagement">
            <xsd:complexType>
              <xsd:all>
                <xsd:element ref="ns2:Beschrijving" minOccurs="0"/>
                <xsd:element ref="ns2:Document_Type" minOccurs="0"/>
                <xsd:element ref="ns2:Document_Eigenaar" minOccurs="0"/>
                <xsd:element ref="ns2:Document_Status"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adea7-e8f2-483d-8189-72816c345811" elementFormDefault="qualified">
    <xsd:import namespace="http://schemas.microsoft.com/office/2006/documentManagement/types"/>
    <xsd:import namespace="http://schemas.microsoft.com/office/infopath/2007/PartnerControls"/>
    <xsd:element name="Beschrijving" ma:index="8" nillable="true" ma:displayName="Beschrijving" ma:internalName="Beschrijving">
      <xsd:simpleType>
        <xsd:restriction base="dms:Text"/>
      </xsd:simpleType>
    </xsd:element>
    <xsd:element name="Document_Type" ma:index="9" nillable="true" ma:displayName="Document_Type" ma:internalName="Document_Type">
      <xsd:simpleType>
        <xsd:restriction base="dms:Choice">
          <xsd:enumeration value="Rapport"/>
          <xsd:enumeration value="Contract"/>
          <xsd:enumeration value="Beleid"/>
          <xsd:enumeration value="Handleiding"/>
          <xsd:enumeration value="Notulen"/>
        </xsd:restriction>
      </xsd:simpleType>
    </xsd:element>
    <xsd:element name="Document_Eigenaar" ma:index="10" nillable="true" ma:displayName="Document_Eigenaar" ma:internalName="Document_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Status" ma:index="11" nillable="true" ma:displayName="Document_Status" ma:internalName="Document_Status">
      <xsd:simpleType>
        <xsd:restriction base="dms:Choice">
          <xsd:enumeration value="Concept"/>
          <xsd:enumeration value="Ter review"/>
          <xsd:enumeration value="Goedgekeurd"/>
          <xsd:enumeration value="Gearchiveerd"/>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52adea7-e8f2-483d-8189-72816c345811"/>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D3BF2DCA-F291-44E5-A55E-560995681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adea7-e8f2-483d-8189-72816c345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1452</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36</cp:revision>
  <cp:lastPrinted>2019-01-04T09:57:00Z</cp:lastPrinted>
  <dcterms:created xsi:type="dcterms:W3CDTF">2024-10-22T13:54:00Z</dcterms:created>
  <dcterms:modified xsi:type="dcterms:W3CDTF">2026-04-23T13:07:00Z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0x0101007682DE13E3DCB14F8FA0DBBFAC6626BD</vt:lpwstr>
  </property>
  <property fmtid="{D5CDD505-2E9C-101B-9397-08002B2CF9AE}" pid="3" name="_dlc_DocIdItemGuid">
    <vt:lpwstr>a37b02ea-d40c-4694-9c6d-137bb0c57d58</vt:lpwstr>
  </property>
  <property fmtid="{D5CDD505-2E9C-101B-9397-08002B2CF9AE}" pid="4" name="MediaServiceImageTags">
    <vt:lpwstr/>
  </property>
</Properties>
</file>