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5B8B849" w14:textId="7A7B2E2D" w:rsidR="007866F0" w:rsidRDefault="00B032EA" w:rsidP="000B34A5">
      <w:pPr>
        <w:pStyle w:val="Heading1titel"/>
        <w:pBdr>
          <w:bottom w:val="single" w:sz="6" w:space="1" w:color="auto"/>
        </w:pBdr>
      </w:pPr>
      <w:r w:rsidRPr="000271DB">
        <w:t>Bijlage</w:t>
      </w:r>
      <w:r w:rsidR="006D5CBA">
        <w:t xml:space="preserve"> </w:t>
      </w:r>
      <w:r w:rsidR="00B04BDB">
        <w:t xml:space="preserve">III </w:t>
      </w:r>
      <w:r>
        <w:t xml:space="preserve">– </w:t>
      </w:r>
      <w:r w:rsidRPr="00B642A5">
        <w:t>Verklaring</w:t>
      </w:r>
      <w:r>
        <w:t xml:space="preserve"> Kerncompetentie</w:t>
      </w:r>
    </w:p>
    <w:p w14:paraId="46BA0E9F" w14:textId="77777777" w:rsidR="00EF4603" w:rsidRDefault="00EF4603" w:rsidP="000B34A5"/>
    <w:p w14:paraId="6C293B80" w14:textId="538E6F4A" w:rsidR="004E0145" w:rsidRPr="00B02404" w:rsidRDefault="004E0145" w:rsidP="0064036B">
      <w:pPr>
        <w:spacing w:line="276" w:lineRule="auto"/>
        <w:rPr>
          <w:b/>
          <w:bCs/>
          <w:sz w:val="22"/>
          <w:szCs w:val="22"/>
        </w:rPr>
      </w:pPr>
      <w:r w:rsidRPr="27D7D73B">
        <w:rPr>
          <w:b/>
          <w:bCs/>
          <w:sz w:val="22"/>
          <w:szCs w:val="22"/>
        </w:rPr>
        <w:t xml:space="preserve">Betreft: Europese </w:t>
      </w:r>
      <w:r w:rsidR="0A9E5115" w:rsidRPr="27D7D73B">
        <w:rPr>
          <w:b/>
          <w:bCs/>
          <w:sz w:val="22"/>
          <w:szCs w:val="22"/>
        </w:rPr>
        <w:t xml:space="preserve">openbare </w:t>
      </w:r>
      <w:r w:rsidRPr="27D7D73B">
        <w:rPr>
          <w:b/>
          <w:bCs/>
          <w:sz w:val="22"/>
          <w:szCs w:val="22"/>
        </w:rPr>
        <w:t xml:space="preserve">aanbestedingsprocedure </w:t>
      </w:r>
      <w:r w:rsidR="00B04BDB">
        <w:rPr>
          <w:b/>
          <w:bCs/>
          <w:sz w:val="22"/>
          <w:szCs w:val="22"/>
        </w:rPr>
        <w:t>Leveren Bomen</w:t>
      </w:r>
    </w:p>
    <w:p w14:paraId="5E62FE0C" w14:textId="77777777" w:rsidR="00EF4603" w:rsidRDefault="00EF4603" w:rsidP="0064036B">
      <w:pPr>
        <w:spacing w:line="276" w:lineRule="auto"/>
      </w:pPr>
    </w:p>
    <w:p w14:paraId="5E212C0A" w14:textId="18116143" w:rsidR="007D4137" w:rsidRDefault="006B2097" w:rsidP="0064036B">
      <w:pPr>
        <w:spacing w:line="276" w:lineRule="auto"/>
      </w:pPr>
      <w:r>
        <w:t xml:space="preserve">Dit formulier </w:t>
      </w:r>
      <w:r w:rsidR="000E6986">
        <w:t xml:space="preserve">moet </w:t>
      </w:r>
      <w:r>
        <w:t>door Inschrijver naar waarheid</w:t>
      </w:r>
      <w:r w:rsidR="000E6986">
        <w:t xml:space="preserve"> </w:t>
      </w:r>
      <w:r>
        <w:t xml:space="preserve">worden ingevuld en </w:t>
      </w:r>
      <w:r w:rsidR="000E6986">
        <w:t>moet</w:t>
      </w:r>
      <w:r>
        <w:t xml:space="preserve"> worden ondertekend door een persoon die</w:t>
      </w:r>
      <w:r w:rsidR="000E6986">
        <w:t>,</w:t>
      </w:r>
      <w:r>
        <w:t xml:space="preserve"> zoals blijkt uit het handelsregister of een </w:t>
      </w:r>
      <w:r w:rsidR="001100AB">
        <w:t>volmacht</w:t>
      </w:r>
      <w:r w:rsidR="000E6986">
        <w:t>,</w:t>
      </w:r>
      <w:r w:rsidR="001100AB">
        <w:t xml:space="preserve"> bevoegd is om Inschrijver te vertegenwoordigen en om namens Inschrijver dit formulier te ondertekenen.</w:t>
      </w:r>
    </w:p>
    <w:p w14:paraId="25BD796D" w14:textId="77777777" w:rsidR="007B6342" w:rsidRDefault="007B6342" w:rsidP="0064036B">
      <w:pPr>
        <w:spacing w:line="276" w:lineRule="auto"/>
      </w:pPr>
    </w:p>
    <w:p w14:paraId="12AB66CE" w14:textId="14C15C31" w:rsidR="007B6342" w:rsidRDefault="007B6342" w:rsidP="0064036B">
      <w:pPr>
        <w:spacing w:line="276" w:lineRule="auto"/>
        <w:rPr>
          <w:b/>
          <w:bCs/>
        </w:rPr>
      </w:pPr>
      <w:r>
        <w:rPr>
          <w:b/>
          <w:bCs/>
        </w:rPr>
        <w:t>Gevraagde kerncompetentie</w:t>
      </w:r>
      <w:r w:rsidR="00B04BDB">
        <w:rPr>
          <w:b/>
          <w:bCs/>
        </w:rPr>
        <w:t>:</w:t>
      </w:r>
    </w:p>
    <w:p w14:paraId="04A2369B" w14:textId="42B1128F" w:rsidR="007B6342" w:rsidRDefault="00A53A3F" w:rsidP="0064036B">
      <w:pPr>
        <w:spacing w:line="276" w:lineRule="auto"/>
      </w:pPr>
      <w:r w:rsidRPr="00A53A3F">
        <w:t>Inschrijver heeft op het moment van inschrijven ervaring met het op een vakkundige en correcte wijze leveren van ten minste 25 soorten bomen op basis van het Handboek Bomen (of gelijkwaardig), in één opdracht, met een gefactureerd bedrag van tenminste €100.000,- excl. BTW per jaar.</w:t>
      </w:r>
    </w:p>
    <w:p w14:paraId="11C23427" w14:textId="77777777" w:rsidR="007B6342" w:rsidRDefault="007B6342" w:rsidP="000B34A5"/>
    <w:p w14:paraId="20E26F36" w14:textId="4E9E5B70" w:rsidR="007B6342" w:rsidRDefault="007B6342" w:rsidP="000B34A5">
      <w:pPr>
        <w:rPr>
          <w:b/>
          <w:bCs/>
        </w:rPr>
      </w:pPr>
      <w:r>
        <w:rPr>
          <w:b/>
          <w:bCs/>
        </w:rPr>
        <w:t>Aandachtspunten</w:t>
      </w:r>
    </w:p>
    <w:p w14:paraId="7A686E48" w14:textId="72CF5BA6" w:rsidR="0064036B" w:rsidRDefault="0064036B" w:rsidP="0064036B">
      <w:pPr>
        <w:pStyle w:val="Lijstalinea"/>
        <w:numPr>
          <w:ilvl w:val="0"/>
          <w:numId w:val="21"/>
        </w:numPr>
        <w:spacing w:line="276" w:lineRule="auto"/>
      </w:pPr>
      <w:r>
        <w:t>Inschrijver dient maximaal 1 referentie in;</w:t>
      </w:r>
    </w:p>
    <w:p w14:paraId="135BC8D4" w14:textId="1897A94C" w:rsidR="0064036B" w:rsidRDefault="0064036B" w:rsidP="0064036B">
      <w:pPr>
        <w:pStyle w:val="Lijstalinea"/>
        <w:numPr>
          <w:ilvl w:val="0"/>
          <w:numId w:val="21"/>
        </w:numPr>
        <w:spacing w:line="276" w:lineRule="auto"/>
      </w:pPr>
      <w:r>
        <w:t xml:space="preserve">De referentie moet zijn uitgevoerd binnen drie jaar voorafgaand aan de sluitingsdatum voor de Inschrijving; </w:t>
      </w:r>
    </w:p>
    <w:p w14:paraId="43342C7B" w14:textId="5422CC4C" w:rsidR="0064036B" w:rsidRDefault="0064036B" w:rsidP="0064036B">
      <w:pPr>
        <w:pStyle w:val="Lijstalinea"/>
        <w:numPr>
          <w:ilvl w:val="0"/>
          <w:numId w:val="21"/>
        </w:numPr>
        <w:spacing w:line="276" w:lineRule="auto"/>
      </w:pPr>
      <w:r>
        <w:t xml:space="preserve">Inschrijver vult bijlage III Verklaring Kerncompetentie volledig in en voegt deze toe aan de Inschrijving; </w:t>
      </w:r>
    </w:p>
    <w:p w14:paraId="439B3EC1" w14:textId="563043A3" w:rsidR="0064036B" w:rsidRDefault="0064036B" w:rsidP="0064036B">
      <w:pPr>
        <w:pStyle w:val="Lijstalinea"/>
        <w:numPr>
          <w:ilvl w:val="0"/>
          <w:numId w:val="21"/>
        </w:numPr>
        <w:spacing w:line="276" w:lineRule="auto"/>
      </w:pPr>
      <w:r>
        <w:t xml:space="preserve">Aanbestedende dienst kan de referentie op juistheid controleren; </w:t>
      </w:r>
    </w:p>
    <w:p w14:paraId="338C5D14" w14:textId="611AF3FC" w:rsidR="003D5597" w:rsidRDefault="0064036B" w:rsidP="0064036B">
      <w:pPr>
        <w:pStyle w:val="Lijstalinea"/>
        <w:numPr>
          <w:ilvl w:val="0"/>
          <w:numId w:val="21"/>
        </w:numPr>
        <w:spacing w:line="276" w:lineRule="auto"/>
      </w:pPr>
      <w:r>
        <w:t>Als Inschrijver meer dan 1 referentie opgeeft, beoordeelt Aanbestedende dienst alleen de eerste geüploade referentie.</w:t>
      </w:r>
    </w:p>
    <w:p w14:paraId="137DD05C" w14:textId="77777777" w:rsidR="002A2AB1" w:rsidRDefault="002A2AB1" w:rsidP="000B34A5"/>
    <w:p w14:paraId="796F78A0" w14:textId="0954C107" w:rsidR="00010740" w:rsidRDefault="007C5621" w:rsidP="000B34A5">
      <w:r w:rsidRPr="007C5621">
        <w:t xml:space="preserve">De </w:t>
      </w:r>
      <w:r w:rsidR="000047A1">
        <w:t xml:space="preserve">rechtsgeldige </w:t>
      </w:r>
      <w:r w:rsidRPr="007C5621">
        <w:t>ondertekening van het UEA wordt door Aanbestedende dienst gezien als rechtsgeldige ondertekening van dit document</w:t>
      </w:r>
      <w:r w:rsidR="003369A6">
        <w:t>.</w:t>
      </w:r>
    </w:p>
    <w:p w14:paraId="167DA7EA" w14:textId="77777777" w:rsidR="00B642A5" w:rsidRDefault="00B642A5" w:rsidP="000B34A5">
      <w:pPr>
        <w:spacing w:line="240" w:lineRule="auto"/>
        <w:rPr>
          <w:i/>
          <w:iCs/>
          <w:highlight w:val="yellow"/>
        </w:rPr>
      </w:pPr>
      <w:r>
        <w:rPr>
          <w:i/>
          <w:iCs/>
          <w:highlight w:val="yellow"/>
        </w:rPr>
        <w:br w:type="page"/>
      </w:r>
    </w:p>
    <w:tbl>
      <w:tblPr>
        <w:tblStyle w:val="Tabelraster"/>
        <w:tblW w:w="0" w:type="auto"/>
        <w:tblLook w:val="04A0" w:firstRow="1" w:lastRow="0" w:firstColumn="1" w:lastColumn="0" w:noHBand="0" w:noVBand="1"/>
      </w:tblPr>
      <w:tblGrid>
        <w:gridCol w:w="4531"/>
        <w:gridCol w:w="5097"/>
      </w:tblGrid>
      <w:tr w:rsidR="00C717CE" w14:paraId="363F6B00" w14:textId="77777777" w:rsidTr="002A2AB1">
        <w:tc>
          <w:tcPr>
            <w:tcW w:w="9628" w:type="dxa"/>
            <w:gridSpan w:val="2"/>
            <w:shd w:val="clear" w:color="auto" w:fill="1F497D" w:themeFill="text2"/>
          </w:tcPr>
          <w:p w14:paraId="53CE8E8C" w14:textId="79E99B97" w:rsidR="00C717CE" w:rsidRPr="002A2AB1" w:rsidRDefault="00C717CE" w:rsidP="002A2AB1">
            <w:pPr>
              <w:spacing w:line="276" w:lineRule="auto"/>
            </w:pPr>
            <w:r w:rsidRPr="002A2AB1">
              <w:rPr>
                <w:b/>
                <w:bCs/>
                <w:color w:val="FFFFFF" w:themeColor="background1"/>
              </w:rPr>
              <w:lastRenderedPageBreak/>
              <w:t>Kerncompetentie</w:t>
            </w:r>
            <w:r w:rsidR="002A2AB1" w:rsidRPr="002A2AB1">
              <w:rPr>
                <w:b/>
                <w:bCs/>
                <w:color w:val="FFFFFF" w:themeColor="background1"/>
              </w:rPr>
              <w:t xml:space="preserve">: </w:t>
            </w:r>
            <w:r w:rsidR="002A2AB1">
              <w:rPr>
                <w:b/>
                <w:bCs/>
                <w:color w:val="FFFFFF" w:themeColor="background1"/>
              </w:rPr>
              <w:br/>
            </w:r>
            <w:r w:rsidR="002A2AB1" w:rsidRPr="002A2AB1">
              <w:rPr>
                <w:color w:val="FFFFFF" w:themeColor="background1"/>
              </w:rPr>
              <w:t>Inschrijver heeft op het moment van inschrijven ervaring met het op een vakkundige en correcte wijze leveren van ten minste 25 soorten bomen op basis van het Handboek Bomen (of gelijkwaardig), in één opdracht, met een gefactureerd bedrag van tenminste €100.000,- excl. BTW per jaar.</w:t>
            </w:r>
          </w:p>
        </w:tc>
      </w:tr>
      <w:tr w:rsidR="00721E41" w14:paraId="538069E8" w14:textId="77777777" w:rsidTr="00592959">
        <w:tc>
          <w:tcPr>
            <w:tcW w:w="9628" w:type="dxa"/>
            <w:gridSpan w:val="2"/>
            <w:shd w:val="clear" w:color="auto" w:fill="B8CCE4" w:themeFill="accent1" w:themeFillTint="66"/>
          </w:tcPr>
          <w:p w14:paraId="130C21FC" w14:textId="68DC7716" w:rsidR="00721E41" w:rsidRPr="00B642A5" w:rsidRDefault="00721E41" w:rsidP="000B34A5">
            <w:pPr>
              <w:rPr>
                <w:b/>
                <w:bCs/>
                <w:color w:val="FFFFFF" w:themeColor="background1"/>
              </w:rPr>
            </w:pPr>
            <w:r w:rsidRPr="002A2AB1">
              <w:rPr>
                <w:b/>
                <w:bCs/>
              </w:rPr>
              <w:t>Gegevens referent</w:t>
            </w:r>
          </w:p>
        </w:tc>
      </w:tr>
      <w:tr w:rsidR="0072264B" w14:paraId="7E07E457" w14:textId="77777777" w:rsidTr="00592959">
        <w:tc>
          <w:tcPr>
            <w:tcW w:w="4531" w:type="dxa"/>
            <w:shd w:val="clear" w:color="auto" w:fill="DBE5F1" w:themeFill="accent1" w:themeFillTint="33"/>
          </w:tcPr>
          <w:p w14:paraId="006BCD51" w14:textId="5D80729B" w:rsidR="0072264B" w:rsidRDefault="00721E41" w:rsidP="000B34A5">
            <w:r>
              <w:t xml:space="preserve">Naam organisatie </w:t>
            </w:r>
          </w:p>
        </w:tc>
        <w:tc>
          <w:tcPr>
            <w:tcW w:w="5097" w:type="dxa"/>
          </w:tcPr>
          <w:p w14:paraId="42B03C58" w14:textId="77777777" w:rsidR="0072264B" w:rsidRDefault="0072264B" w:rsidP="000B34A5"/>
        </w:tc>
      </w:tr>
      <w:tr w:rsidR="0072264B" w14:paraId="40E8111F" w14:textId="77777777" w:rsidTr="00592959">
        <w:tc>
          <w:tcPr>
            <w:tcW w:w="4531" w:type="dxa"/>
            <w:shd w:val="clear" w:color="auto" w:fill="DBE5F1" w:themeFill="accent1" w:themeFillTint="33"/>
          </w:tcPr>
          <w:p w14:paraId="0FCFEA40" w14:textId="1B3D054D" w:rsidR="0072264B" w:rsidRDefault="00721E41" w:rsidP="000B34A5">
            <w:r>
              <w:t>Vestigingsplaats</w:t>
            </w:r>
          </w:p>
        </w:tc>
        <w:tc>
          <w:tcPr>
            <w:tcW w:w="5097" w:type="dxa"/>
          </w:tcPr>
          <w:p w14:paraId="365A4A7B" w14:textId="77777777" w:rsidR="0072264B" w:rsidRDefault="0072264B" w:rsidP="000B34A5"/>
        </w:tc>
      </w:tr>
      <w:tr w:rsidR="0072264B" w14:paraId="72528B7A" w14:textId="77777777" w:rsidTr="00592959">
        <w:tc>
          <w:tcPr>
            <w:tcW w:w="4531" w:type="dxa"/>
            <w:shd w:val="clear" w:color="auto" w:fill="DBE5F1" w:themeFill="accent1" w:themeFillTint="33"/>
          </w:tcPr>
          <w:p w14:paraId="21E5B432" w14:textId="598AE011" w:rsidR="0072264B" w:rsidRDefault="00721E41" w:rsidP="000B34A5">
            <w:r>
              <w:t>Naam contactpersoon bij referent</w:t>
            </w:r>
          </w:p>
        </w:tc>
        <w:tc>
          <w:tcPr>
            <w:tcW w:w="5097" w:type="dxa"/>
          </w:tcPr>
          <w:p w14:paraId="043EA527" w14:textId="77777777" w:rsidR="0072264B" w:rsidRDefault="0072264B" w:rsidP="000B34A5"/>
        </w:tc>
      </w:tr>
      <w:tr w:rsidR="0072264B" w14:paraId="082F9AF9" w14:textId="77777777" w:rsidTr="00592959">
        <w:tc>
          <w:tcPr>
            <w:tcW w:w="4531" w:type="dxa"/>
            <w:shd w:val="clear" w:color="auto" w:fill="DBE5F1" w:themeFill="accent1" w:themeFillTint="33"/>
          </w:tcPr>
          <w:p w14:paraId="63BDBE01" w14:textId="275E9C7A" w:rsidR="0072264B" w:rsidRDefault="00021730" w:rsidP="000B34A5">
            <w:r>
              <w:t>Telefoonnummer contactpersoon</w:t>
            </w:r>
          </w:p>
        </w:tc>
        <w:tc>
          <w:tcPr>
            <w:tcW w:w="5097" w:type="dxa"/>
          </w:tcPr>
          <w:p w14:paraId="012F21C8" w14:textId="77777777" w:rsidR="0072264B" w:rsidRDefault="0072264B" w:rsidP="000B34A5"/>
        </w:tc>
      </w:tr>
      <w:tr w:rsidR="0072264B" w14:paraId="4CA61F17" w14:textId="77777777" w:rsidTr="00592959">
        <w:tc>
          <w:tcPr>
            <w:tcW w:w="4531" w:type="dxa"/>
            <w:shd w:val="clear" w:color="auto" w:fill="DBE5F1" w:themeFill="accent1" w:themeFillTint="33"/>
          </w:tcPr>
          <w:p w14:paraId="25590778" w14:textId="483FA594" w:rsidR="0072264B" w:rsidRDefault="00021730" w:rsidP="000B34A5">
            <w:r>
              <w:t>E-mailadres contactpersoon</w:t>
            </w:r>
          </w:p>
        </w:tc>
        <w:tc>
          <w:tcPr>
            <w:tcW w:w="5097" w:type="dxa"/>
          </w:tcPr>
          <w:p w14:paraId="638050BC" w14:textId="77777777" w:rsidR="0072264B" w:rsidRDefault="0072264B" w:rsidP="000B34A5"/>
        </w:tc>
      </w:tr>
      <w:tr w:rsidR="00B642A5" w14:paraId="7AD2A775" w14:textId="77777777" w:rsidTr="00592959">
        <w:tc>
          <w:tcPr>
            <w:tcW w:w="9628" w:type="dxa"/>
            <w:gridSpan w:val="2"/>
            <w:shd w:val="clear" w:color="auto" w:fill="1F497D" w:themeFill="text2"/>
          </w:tcPr>
          <w:p w14:paraId="4F90A339" w14:textId="413F9BC3" w:rsidR="00B642A5" w:rsidRDefault="00B642A5" w:rsidP="000B34A5">
            <w:r w:rsidRPr="00B642A5">
              <w:rPr>
                <w:b/>
                <w:bCs/>
                <w:color w:val="FFFFFF" w:themeColor="background1"/>
              </w:rPr>
              <w:t>Gegevens referentieopdracht</w:t>
            </w:r>
          </w:p>
        </w:tc>
      </w:tr>
      <w:tr w:rsidR="0072264B" w14:paraId="7DB3C791" w14:textId="77777777" w:rsidTr="00592959">
        <w:tc>
          <w:tcPr>
            <w:tcW w:w="4531" w:type="dxa"/>
            <w:shd w:val="clear" w:color="auto" w:fill="DBE5F1" w:themeFill="accent1" w:themeFillTint="33"/>
          </w:tcPr>
          <w:p w14:paraId="7DAB9E88" w14:textId="77777777" w:rsidR="00021730" w:rsidRDefault="00021730" w:rsidP="00BE181A">
            <w:pPr>
              <w:pStyle w:val="Lijstalinea"/>
              <w:numPr>
                <w:ilvl w:val="0"/>
                <w:numId w:val="22"/>
              </w:numPr>
              <w:spacing w:line="276" w:lineRule="auto"/>
            </w:pPr>
            <w:r>
              <w:t>Datum Opdrachtverlening c.q. ondertekening overeenkomst;</w:t>
            </w:r>
          </w:p>
          <w:p w14:paraId="38C5946B" w14:textId="77777777" w:rsidR="00B642A5" w:rsidRDefault="00021730" w:rsidP="00BE181A">
            <w:pPr>
              <w:pStyle w:val="Lijstalinea"/>
              <w:numPr>
                <w:ilvl w:val="0"/>
                <w:numId w:val="22"/>
              </w:numPr>
              <w:spacing w:line="276" w:lineRule="auto"/>
            </w:pPr>
            <w:r>
              <w:t xml:space="preserve">Datum </w:t>
            </w:r>
            <w:r w:rsidR="00B642A5">
              <w:t>start uitvoering werkzaamheden;</w:t>
            </w:r>
          </w:p>
          <w:p w14:paraId="45EBBB35" w14:textId="506743E2" w:rsidR="00B642A5" w:rsidRDefault="00B642A5" w:rsidP="00BE181A">
            <w:pPr>
              <w:pStyle w:val="Lijstalinea"/>
              <w:numPr>
                <w:ilvl w:val="0"/>
                <w:numId w:val="22"/>
              </w:numPr>
              <w:spacing w:line="276" w:lineRule="auto"/>
            </w:pPr>
            <w:r>
              <w:t>Datum einde opdracht.</w:t>
            </w:r>
          </w:p>
        </w:tc>
        <w:tc>
          <w:tcPr>
            <w:tcW w:w="5097" w:type="dxa"/>
          </w:tcPr>
          <w:p w14:paraId="7F79C627" w14:textId="77777777" w:rsidR="0072264B" w:rsidRDefault="0072264B" w:rsidP="000B34A5"/>
        </w:tc>
      </w:tr>
      <w:tr w:rsidR="0072264B" w14:paraId="34A235EC" w14:textId="77777777" w:rsidTr="00592959">
        <w:tc>
          <w:tcPr>
            <w:tcW w:w="4531" w:type="dxa"/>
            <w:shd w:val="clear" w:color="auto" w:fill="DBE5F1" w:themeFill="accent1" w:themeFillTint="33"/>
          </w:tcPr>
          <w:p w14:paraId="5505A089" w14:textId="6FF043CD" w:rsidR="0072264B" w:rsidRDefault="00B642A5" w:rsidP="000B34A5">
            <w:r>
              <w:t>Omschrijving van de referentieopdracht (</w:t>
            </w:r>
            <w:r w:rsidR="005B71C2">
              <w:t xml:space="preserve">op </w:t>
            </w:r>
            <w:r>
              <w:t>maximaal 1 A4)</w:t>
            </w:r>
          </w:p>
        </w:tc>
        <w:tc>
          <w:tcPr>
            <w:tcW w:w="5097" w:type="dxa"/>
          </w:tcPr>
          <w:p w14:paraId="53EC8B20" w14:textId="77777777" w:rsidR="0072264B" w:rsidRDefault="0072264B" w:rsidP="000B34A5"/>
        </w:tc>
      </w:tr>
      <w:tr w:rsidR="0072264B" w14:paraId="0F340060" w14:textId="77777777" w:rsidTr="00592959">
        <w:tc>
          <w:tcPr>
            <w:tcW w:w="4531" w:type="dxa"/>
            <w:shd w:val="clear" w:color="auto" w:fill="DBE5F1" w:themeFill="accent1" w:themeFillTint="33"/>
          </w:tcPr>
          <w:p w14:paraId="2C5EE92C" w14:textId="031E7FC2" w:rsidR="0072264B" w:rsidRDefault="00B642A5" w:rsidP="000B34A5">
            <w:r>
              <w:t>Referentieopdracht 100% zelfstandig uitgevoerd</w:t>
            </w:r>
            <w:r w:rsidR="00104670">
              <w:t xml:space="preserve"> of in combinatie</w:t>
            </w:r>
          </w:p>
        </w:tc>
        <w:tc>
          <w:tcPr>
            <w:tcW w:w="5097" w:type="dxa"/>
          </w:tcPr>
          <w:p w14:paraId="36F4F11F" w14:textId="77777777" w:rsidR="0072264B" w:rsidRDefault="00000000" w:rsidP="000B34A5">
            <w:sdt>
              <w:sdtPr>
                <w:id w:val="-1781177666"/>
                <w14:checkbox>
                  <w14:checked w14:val="0"/>
                  <w14:checkedState w14:val="2612" w14:font="MS Gothic"/>
                  <w14:uncheckedState w14:val="2610" w14:font="MS Gothic"/>
                </w14:checkbox>
              </w:sdtPr>
              <w:sdtContent>
                <w:r w:rsidR="00B642A5">
                  <w:rPr>
                    <w:rFonts w:ascii="MS Gothic" w:eastAsia="MS Gothic" w:hAnsi="MS Gothic" w:hint="eastAsia"/>
                  </w:rPr>
                  <w:t>☐</w:t>
                </w:r>
              </w:sdtContent>
            </w:sdt>
            <w:r w:rsidR="00B642A5">
              <w:t xml:space="preserve"> Ja</w:t>
            </w:r>
          </w:p>
          <w:p w14:paraId="5023F9D3" w14:textId="6719B7C0" w:rsidR="00B642A5" w:rsidRDefault="00000000" w:rsidP="000B34A5">
            <w:sdt>
              <w:sdtPr>
                <w:id w:val="-1669313501"/>
                <w14:checkbox>
                  <w14:checked w14:val="0"/>
                  <w14:checkedState w14:val="2612" w14:font="MS Gothic"/>
                  <w14:uncheckedState w14:val="2610" w14:font="MS Gothic"/>
                </w14:checkbox>
              </w:sdtPr>
              <w:sdtContent>
                <w:r w:rsidR="00B642A5">
                  <w:rPr>
                    <w:rFonts w:ascii="MS Gothic" w:eastAsia="MS Gothic" w:hAnsi="MS Gothic" w:hint="eastAsia"/>
                  </w:rPr>
                  <w:t>☐</w:t>
                </w:r>
              </w:sdtContent>
            </w:sdt>
            <w:r w:rsidR="00B642A5">
              <w:t xml:space="preserve"> Nee (licht toe wie wat heeft uitgevoerd)</w:t>
            </w:r>
          </w:p>
        </w:tc>
      </w:tr>
      <w:tr w:rsidR="0072264B" w14:paraId="41253714" w14:textId="77777777" w:rsidTr="00592959">
        <w:tc>
          <w:tcPr>
            <w:tcW w:w="4531" w:type="dxa"/>
            <w:shd w:val="clear" w:color="auto" w:fill="DBE5F1" w:themeFill="accent1" w:themeFillTint="33"/>
          </w:tcPr>
          <w:p w14:paraId="19B44229" w14:textId="0CD68E86" w:rsidR="0072264B" w:rsidRDefault="00B642A5" w:rsidP="000B34A5">
            <w:r>
              <w:t xml:space="preserve">Omzet in </w:t>
            </w:r>
            <w:r w:rsidR="005B71C2">
              <w:t>E</w:t>
            </w:r>
            <w:r>
              <w:t xml:space="preserve">uro </w:t>
            </w:r>
            <w:r w:rsidR="005B71C2">
              <w:t>per jaar</w:t>
            </w:r>
          </w:p>
        </w:tc>
        <w:tc>
          <w:tcPr>
            <w:tcW w:w="5097" w:type="dxa"/>
          </w:tcPr>
          <w:p w14:paraId="335AE58E" w14:textId="77777777" w:rsidR="0072264B" w:rsidRDefault="0072264B" w:rsidP="000B34A5"/>
        </w:tc>
      </w:tr>
      <w:tr w:rsidR="0072264B" w14:paraId="0EBCCAF0" w14:textId="77777777" w:rsidTr="00592959">
        <w:tc>
          <w:tcPr>
            <w:tcW w:w="4531" w:type="dxa"/>
            <w:shd w:val="clear" w:color="auto" w:fill="DBE5F1" w:themeFill="accent1" w:themeFillTint="33"/>
          </w:tcPr>
          <w:p w14:paraId="1C55A5B9" w14:textId="2EA40F3B" w:rsidR="0072264B" w:rsidRDefault="005B71C2" w:rsidP="000B34A5">
            <w:r>
              <w:t>Eventuele b</w:t>
            </w:r>
            <w:r w:rsidR="00B642A5">
              <w:t>ijzonderheden</w:t>
            </w:r>
          </w:p>
        </w:tc>
        <w:tc>
          <w:tcPr>
            <w:tcW w:w="5097" w:type="dxa"/>
          </w:tcPr>
          <w:p w14:paraId="1CC36315" w14:textId="77777777" w:rsidR="0072264B" w:rsidRDefault="0072264B" w:rsidP="000B34A5"/>
        </w:tc>
      </w:tr>
    </w:tbl>
    <w:p w14:paraId="1F0AF241" w14:textId="77777777" w:rsidR="00B642A5" w:rsidRPr="00B642A5" w:rsidRDefault="00B642A5" w:rsidP="000B34A5"/>
    <w:sectPr w:rsidR="00B642A5" w:rsidRPr="00B642A5" w:rsidSect="00C57F60">
      <w:headerReference w:type="even" r:id="rId11"/>
      <w:headerReference w:type="default" r:id="rId12"/>
      <w:footerReference w:type="even" r:id="rId13"/>
      <w:footerReference w:type="default" r:id="rId14"/>
      <w:headerReference w:type="first" r:id="rId15"/>
      <w:footerReference w:type="first" r:id="rId16"/>
      <w:pgSz w:w="11906" w:h="16838" w:code="9"/>
      <w:pgMar w:top="1276" w:right="1134" w:bottom="1418" w:left="1134" w:header="0" w:footer="397" w:gutter="0"/>
      <w:pgNumType w:start="1"/>
      <w:cols w:space="720"/>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FAD1146" w14:textId="77777777" w:rsidR="00CD2C5C" w:rsidRDefault="00CD2C5C">
      <w:r>
        <w:separator/>
      </w:r>
    </w:p>
  </w:endnote>
  <w:endnote w:type="continuationSeparator" w:id="0">
    <w:p w14:paraId="11324B78" w14:textId="77777777" w:rsidR="00CD2C5C" w:rsidRDefault="00CD2C5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Overpass">
    <w:panose1 w:val="00000000000000000000"/>
    <w:charset w:val="00"/>
    <w:family w:val="auto"/>
    <w:pitch w:val="variable"/>
    <w:sig w:usb0="20000207" w:usb1="00000020" w:usb2="00000000" w:usb3="00000000" w:csb0="00000197"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968243984"/>
      <w:docPartObj>
        <w:docPartGallery w:val="Page Numbers (Bottom of Page)"/>
        <w:docPartUnique/>
      </w:docPartObj>
    </w:sdtPr>
    <w:sdtContent>
      <w:p w14:paraId="3653AEF4" w14:textId="77777777" w:rsidR="00B80EC3" w:rsidRDefault="00B80EC3">
        <w:pPr>
          <w:pStyle w:val="Voettekst"/>
          <w:jc w:val="right"/>
        </w:pPr>
        <w:r>
          <w:fldChar w:fldCharType="begin"/>
        </w:r>
        <w:r>
          <w:instrText>PAGE   \* MERGEFORMAT</w:instrText>
        </w:r>
        <w:r>
          <w:fldChar w:fldCharType="separate"/>
        </w:r>
        <w:r>
          <w:t>2</w:t>
        </w:r>
        <w:r>
          <w:fldChar w:fldCharType="end"/>
        </w:r>
      </w:p>
    </w:sdtContent>
  </w:sdt>
  <w:p w14:paraId="436B9F48" w14:textId="77777777" w:rsidR="00713A38" w:rsidRDefault="00713A38">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2349BCE" w14:textId="26E79F82" w:rsidR="00EB35E2" w:rsidRPr="000D13CA" w:rsidRDefault="00EB35E2" w:rsidP="00EB35E2">
    <w:pPr>
      <w:pBdr>
        <w:top w:val="single" w:sz="4" w:space="1" w:color="auto"/>
      </w:pBdr>
      <w:tabs>
        <w:tab w:val="center" w:pos="6946"/>
        <w:tab w:val="right" w:pos="9026"/>
      </w:tabs>
      <w:spacing w:line="240" w:lineRule="auto"/>
      <w:rPr>
        <w:rFonts w:cs="Arial"/>
        <w:kern w:val="0"/>
        <w:sz w:val="18"/>
        <w:lang w:eastAsia="en-US"/>
        <w14:ligatures w14:val="none"/>
      </w:rPr>
    </w:pPr>
    <w:r>
      <w:rPr>
        <w:rFonts w:cs="Arial"/>
        <w:kern w:val="0"/>
        <w:sz w:val="18"/>
        <w:lang w:eastAsia="en-US"/>
        <w14:ligatures w14:val="none"/>
      </w:rPr>
      <w:t>Verklaring kerncompetentie</w:t>
    </w:r>
    <w:r>
      <w:rPr>
        <w:rFonts w:cs="Arial"/>
        <w:kern w:val="0"/>
        <w:sz w:val="18"/>
        <w:lang w:eastAsia="en-US"/>
        <w14:ligatures w14:val="none"/>
      </w:rPr>
      <w:t xml:space="preserve"> bij aanbesteding</w:t>
    </w:r>
    <w:r w:rsidRPr="000D13CA">
      <w:rPr>
        <w:rFonts w:cs="Arial"/>
        <w:kern w:val="0"/>
        <w:sz w:val="18"/>
        <w:lang w:eastAsia="en-US"/>
        <w14:ligatures w14:val="none"/>
      </w:rPr>
      <w:t xml:space="preserve"> Leveren bomen</w:t>
    </w:r>
    <w:r w:rsidRPr="000D13CA">
      <w:rPr>
        <w:rFonts w:cs="Arial"/>
        <w:kern w:val="0"/>
        <w:sz w:val="18"/>
        <w:highlight w:val="yellow"/>
        <w:lang w:eastAsia="en-US"/>
        <w14:ligatures w14:val="none"/>
      </w:rPr>
      <w:t xml:space="preserve"> </w:t>
    </w:r>
  </w:p>
  <w:p w14:paraId="674A3202" w14:textId="77777777" w:rsidR="00EB35E2" w:rsidRPr="000D13CA" w:rsidRDefault="00EB35E2" w:rsidP="00EB35E2">
    <w:pPr>
      <w:pBdr>
        <w:top w:val="single" w:sz="4" w:space="1" w:color="auto"/>
      </w:pBdr>
      <w:tabs>
        <w:tab w:val="center" w:pos="6946"/>
        <w:tab w:val="right" w:pos="9026"/>
      </w:tabs>
      <w:spacing w:line="240" w:lineRule="auto"/>
      <w:rPr>
        <w:rFonts w:cs="Arial"/>
        <w:kern w:val="0"/>
        <w:sz w:val="18"/>
        <w:lang w:eastAsia="en-US"/>
        <w14:ligatures w14:val="none"/>
      </w:rPr>
    </w:pPr>
    <w:r w:rsidRPr="000D13CA">
      <w:rPr>
        <w:rFonts w:cs="Arial"/>
        <w:kern w:val="0"/>
        <w:sz w:val="18"/>
        <w:lang w:eastAsia="en-US"/>
        <w14:ligatures w14:val="none"/>
      </w:rPr>
      <w:t>Gemeente Kampen</w:t>
    </w:r>
  </w:p>
  <w:p w14:paraId="246D6074" w14:textId="77777777" w:rsidR="00EB35E2" w:rsidRPr="000D13CA" w:rsidRDefault="00EB35E2" w:rsidP="00EB35E2">
    <w:pPr>
      <w:pBdr>
        <w:top w:val="single" w:sz="4" w:space="1" w:color="auto"/>
      </w:pBdr>
      <w:tabs>
        <w:tab w:val="center" w:pos="6946"/>
        <w:tab w:val="right" w:pos="9026"/>
      </w:tabs>
      <w:spacing w:line="240" w:lineRule="auto"/>
      <w:rPr>
        <w:rFonts w:cs="Arial"/>
        <w:noProof/>
        <w:kern w:val="0"/>
        <w:sz w:val="18"/>
        <w:lang w:eastAsia="en-US"/>
        <w14:ligatures w14:val="none"/>
      </w:rPr>
    </w:pPr>
    <w:r w:rsidRPr="000D13CA">
      <w:rPr>
        <w:rFonts w:cs="Arial"/>
        <w:kern w:val="0"/>
        <w:sz w:val="18"/>
        <w:lang w:eastAsia="en-US"/>
        <w14:ligatures w14:val="none"/>
      </w:rPr>
      <w:t>Ons Ref.nr: 26.K.032</w:t>
    </w:r>
  </w:p>
  <w:p w14:paraId="792EBE32" w14:textId="33969D43" w:rsidR="005C1431" w:rsidRPr="00EB35E2" w:rsidRDefault="00EB35E2" w:rsidP="00EB35E2">
    <w:pPr>
      <w:pBdr>
        <w:top w:val="single" w:sz="4" w:space="1" w:color="auto"/>
      </w:pBdr>
      <w:tabs>
        <w:tab w:val="center" w:pos="6946"/>
        <w:tab w:val="right" w:pos="9026"/>
      </w:tabs>
      <w:spacing w:line="240" w:lineRule="auto"/>
      <w:jc w:val="right"/>
      <w:rPr>
        <w:rFonts w:cs="Arial"/>
        <w:noProof/>
        <w:kern w:val="0"/>
        <w:sz w:val="18"/>
        <w:lang w:eastAsia="en-US"/>
        <w14:ligatures w14:val="none"/>
      </w:rPr>
    </w:pPr>
    <w:r w:rsidRPr="000D13CA">
      <w:rPr>
        <w:rFonts w:cs="Arial"/>
        <w:kern w:val="0"/>
        <w:sz w:val="18"/>
        <w:lang w:eastAsia="en-US"/>
        <w14:ligatures w14:val="none"/>
      </w:rPr>
      <w:t xml:space="preserve">Pagina. </w:t>
    </w:r>
    <w:r w:rsidRPr="000D13CA">
      <w:rPr>
        <w:rFonts w:cs="Arial"/>
        <w:kern w:val="0"/>
        <w:sz w:val="18"/>
        <w:lang w:eastAsia="en-US"/>
        <w14:ligatures w14:val="none"/>
      </w:rPr>
      <w:fldChar w:fldCharType="begin"/>
    </w:r>
    <w:r w:rsidRPr="000D13CA">
      <w:rPr>
        <w:rFonts w:cs="Arial"/>
        <w:kern w:val="0"/>
        <w:sz w:val="18"/>
        <w:lang w:eastAsia="en-US"/>
        <w14:ligatures w14:val="none"/>
      </w:rPr>
      <w:instrText xml:space="preserve"> PAGE   \* MERGEFORMAT </w:instrText>
    </w:r>
    <w:r w:rsidRPr="000D13CA">
      <w:rPr>
        <w:rFonts w:cs="Arial"/>
        <w:kern w:val="0"/>
        <w:sz w:val="18"/>
        <w:lang w:eastAsia="en-US"/>
        <w14:ligatures w14:val="none"/>
      </w:rPr>
      <w:fldChar w:fldCharType="separate"/>
    </w:r>
    <w:r>
      <w:rPr>
        <w:sz w:val="18"/>
      </w:rPr>
      <w:t>1</w:t>
    </w:r>
    <w:r w:rsidRPr="000D13CA">
      <w:rPr>
        <w:rFonts w:cs="Arial"/>
        <w:kern w:val="0"/>
        <w:sz w:val="18"/>
        <w:lang w:eastAsia="en-US"/>
        <w14:ligatures w14:val="none"/>
      </w:rPr>
      <w:fldChar w:fldCharType="end"/>
    </w:r>
    <w:r w:rsidRPr="000D13CA">
      <w:rPr>
        <w:rFonts w:cs="Arial"/>
        <w:kern w:val="0"/>
        <w:sz w:val="18"/>
        <w:lang w:eastAsia="en-US"/>
        <w14:ligatures w14:val="none"/>
      </w:rPr>
      <w:t xml:space="preserve"> van </w:t>
    </w:r>
    <w:r w:rsidRPr="000D13CA">
      <w:rPr>
        <w:rFonts w:cs="Arial"/>
        <w:kern w:val="0"/>
        <w:sz w:val="18"/>
        <w:lang w:eastAsia="en-US"/>
        <w14:ligatures w14:val="none"/>
      </w:rPr>
      <w:fldChar w:fldCharType="begin"/>
    </w:r>
    <w:r w:rsidRPr="000D13CA">
      <w:rPr>
        <w:rFonts w:cs="Arial"/>
        <w:kern w:val="0"/>
        <w:sz w:val="18"/>
        <w:lang w:eastAsia="en-US"/>
        <w14:ligatures w14:val="none"/>
      </w:rPr>
      <w:instrText xml:space="preserve"> NUMPAGES   \* MERGEFORMAT </w:instrText>
    </w:r>
    <w:r w:rsidRPr="000D13CA">
      <w:rPr>
        <w:rFonts w:cs="Arial"/>
        <w:kern w:val="0"/>
        <w:sz w:val="18"/>
        <w:lang w:eastAsia="en-US"/>
        <w14:ligatures w14:val="none"/>
      </w:rPr>
      <w:fldChar w:fldCharType="separate"/>
    </w:r>
    <w:r>
      <w:rPr>
        <w:sz w:val="18"/>
      </w:rPr>
      <w:t>2</w:t>
    </w:r>
    <w:r w:rsidRPr="000D13CA">
      <w:rPr>
        <w:rFonts w:cs="Arial"/>
        <w:noProof/>
        <w:kern w:val="0"/>
        <w:sz w:val="18"/>
        <w:lang w:eastAsia="en-US"/>
        <w14:ligatures w14:val="none"/>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703021502"/>
      <w:docPartObj>
        <w:docPartGallery w:val="Page Numbers (Bottom of Page)"/>
        <w:docPartUnique/>
      </w:docPartObj>
    </w:sdtPr>
    <w:sdtContent>
      <w:p w14:paraId="67C0F120" w14:textId="77777777" w:rsidR="00B80EC3" w:rsidRDefault="00B80EC3">
        <w:pPr>
          <w:pStyle w:val="Voettekst"/>
          <w:jc w:val="right"/>
        </w:pPr>
        <w:r>
          <w:fldChar w:fldCharType="begin"/>
        </w:r>
        <w:r>
          <w:instrText>PAGE   \* MERGEFORMAT</w:instrText>
        </w:r>
        <w:r>
          <w:fldChar w:fldCharType="separate"/>
        </w:r>
        <w:r>
          <w:t>2</w:t>
        </w:r>
        <w:r>
          <w:fldChar w:fldCharType="end"/>
        </w:r>
      </w:p>
    </w:sdtContent>
  </w:sdt>
  <w:p w14:paraId="6FEF4E2F" w14:textId="77777777" w:rsidR="002E48FD" w:rsidRDefault="002E48FD">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4656BE5" w14:textId="77777777" w:rsidR="00CD2C5C" w:rsidRDefault="00CD2C5C">
      <w:r>
        <w:separator/>
      </w:r>
    </w:p>
  </w:footnote>
  <w:footnote w:type="continuationSeparator" w:id="0">
    <w:p w14:paraId="1E30CBC5" w14:textId="77777777" w:rsidR="00CD2C5C" w:rsidRDefault="00CD2C5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pPr w:vertAnchor="page" w:horzAnchor="page" w:tblpX="1" w:tblpY="1"/>
      <w:tblOverlap w:val="never"/>
      <w:tblW w:w="11907" w:type="dxa"/>
      <w:tblLayout w:type="fixed"/>
      <w:tblCellMar>
        <w:left w:w="0" w:type="dxa"/>
        <w:right w:w="0" w:type="dxa"/>
      </w:tblCellMar>
      <w:tblLook w:val="04A0" w:firstRow="1" w:lastRow="0" w:firstColumn="1" w:lastColumn="0" w:noHBand="0" w:noVBand="1"/>
    </w:tblPr>
    <w:tblGrid>
      <w:gridCol w:w="1418"/>
      <w:gridCol w:w="10489"/>
    </w:tblGrid>
    <w:tr w:rsidR="00713A38" w14:paraId="39AE89AB" w14:textId="77777777" w:rsidTr="0023628B">
      <w:trPr>
        <w:cantSplit/>
        <w:trHeight w:val="397"/>
      </w:trPr>
      <w:tc>
        <w:tcPr>
          <w:tcW w:w="1418" w:type="dxa"/>
        </w:tcPr>
        <w:p w14:paraId="1594C6C4" w14:textId="77777777" w:rsidR="00713A38" w:rsidRDefault="00713A38" w:rsidP="0023628B">
          <w:pPr>
            <w:pStyle w:val="Koptekst"/>
          </w:pPr>
        </w:p>
      </w:tc>
      <w:tc>
        <w:tcPr>
          <w:tcW w:w="10490" w:type="dxa"/>
        </w:tcPr>
        <w:p w14:paraId="0799FDE9" w14:textId="77777777" w:rsidR="00713A38" w:rsidRDefault="00713A38" w:rsidP="0023628B">
          <w:pPr>
            <w:pStyle w:val="Koptekst"/>
          </w:pPr>
        </w:p>
      </w:tc>
    </w:tr>
    <w:tr w:rsidR="00713A38" w14:paraId="12D5BE2D" w14:textId="77777777" w:rsidTr="0023628B">
      <w:trPr>
        <w:cantSplit/>
        <w:trHeight w:hRule="exact" w:val="737"/>
      </w:trPr>
      <w:tc>
        <w:tcPr>
          <w:tcW w:w="1418" w:type="dxa"/>
        </w:tcPr>
        <w:p w14:paraId="77E43D89" w14:textId="77777777" w:rsidR="00713A38" w:rsidRDefault="00713A38" w:rsidP="0023628B">
          <w:pPr>
            <w:pStyle w:val="Koptekst"/>
          </w:pPr>
        </w:p>
      </w:tc>
      <w:tc>
        <w:tcPr>
          <w:tcW w:w="10490" w:type="dxa"/>
        </w:tcPr>
        <w:p w14:paraId="0A199780" w14:textId="77777777" w:rsidR="00713A38" w:rsidRDefault="00713A38" w:rsidP="0023628B">
          <w:pPr>
            <w:pStyle w:val="Koptekst"/>
          </w:pPr>
        </w:p>
      </w:tc>
    </w:tr>
  </w:tbl>
  <w:p w14:paraId="2CED926D" w14:textId="77777777" w:rsidR="00713A38" w:rsidRDefault="00713A38">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EAF599B" w14:textId="77777777" w:rsidR="00C57F60" w:rsidRDefault="00C57F60">
    <w:pPr>
      <w:pStyle w:val="Koptekst"/>
    </w:pPr>
    <w:r>
      <w:rPr>
        <w:noProof/>
      </w:rPr>
      <w:drawing>
        <wp:anchor distT="0" distB="0" distL="114300" distR="114300" simplePos="0" relativeHeight="251662336" behindDoc="1" locked="0" layoutInCell="1" allowOverlap="1" wp14:anchorId="1387DE31" wp14:editId="5E63C9ED">
          <wp:simplePos x="0" y="0"/>
          <wp:positionH relativeFrom="margin">
            <wp:posOffset>4011295</wp:posOffset>
          </wp:positionH>
          <wp:positionV relativeFrom="margin">
            <wp:posOffset>-952500</wp:posOffset>
          </wp:positionV>
          <wp:extent cx="1962150" cy="619125"/>
          <wp:effectExtent l="0" t="0" r="0" b="9525"/>
          <wp:wrapSquare wrapText="bothSides"/>
          <wp:docPr id="1080745826" name="Afbeelding 2" descr="Afbeelding met Lettertype, logo, Graphics, tekst&#10;&#10;Door AI gegenereerde inhoud is mogelijk onjui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6496591" name="Afbeelding 2" descr="Afbeelding met Lettertype, logo, Graphics, tekst&#10;&#10;Door AI gegenereerde inhoud is mogelijk onjuist."/>
                  <pic:cNvPicPr/>
                </pic:nvPicPr>
                <pic:blipFill>
                  <a:blip r:embed="rId1">
                    <a:extLst>
                      <a:ext uri="{28A0092B-C50C-407E-A947-70E740481C1C}">
                        <a14:useLocalDpi xmlns:a14="http://schemas.microsoft.com/office/drawing/2010/main" val="0"/>
                      </a:ext>
                    </a:extLst>
                  </a:blip>
                  <a:stretch>
                    <a:fillRect/>
                  </a:stretch>
                </pic:blipFill>
                <pic:spPr>
                  <a:xfrm>
                    <a:off x="0" y="0"/>
                    <a:ext cx="1962150" cy="619125"/>
                  </a:xfrm>
                  <a:prstGeom prst="rect">
                    <a:avLst/>
                  </a:prstGeom>
                </pic:spPr>
              </pic:pic>
            </a:graphicData>
          </a:graphic>
        </wp:anchor>
      </w:drawing>
    </w:r>
    <w:r>
      <w:rPr>
        <w:noProof/>
      </w:rPr>
      <w:drawing>
        <wp:anchor distT="0" distB="0" distL="114300" distR="114300" simplePos="0" relativeHeight="251663360" behindDoc="0" locked="0" layoutInCell="1" allowOverlap="1" wp14:anchorId="354677EB" wp14:editId="6B733EA5">
          <wp:simplePos x="0" y="0"/>
          <wp:positionH relativeFrom="margin">
            <wp:posOffset>-375285</wp:posOffset>
          </wp:positionH>
          <wp:positionV relativeFrom="margin">
            <wp:posOffset>-1070610</wp:posOffset>
          </wp:positionV>
          <wp:extent cx="1038095" cy="904762"/>
          <wp:effectExtent l="0" t="0" r="0" b="0"/>
          <wp:wrapSquare wrapText="bothSides"/>
          <wp:docPr id="790660913" name="Afbeelding 3" descr="Afbeelding met Lettertype, Graphics, logo, grafische vormgeving&#10;&#10;Door AI gegenereerde inhoud is mogelijk onjui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2260607" name="Afbeelding 3" descr="Afbeelding met Lettertype, Graphics, logo, grafische vormgeving&#10;&#10;Door AI gegenereerde inhoud is mogelijk onjuist."/>
                  <pic:cNvPicPr/>
                </pic:nvPicPr>
                <pic:blipFill>
                  <a:blip r:embed="rId2">
                    <a:extLst>
                      <a:ext uri="{28A0092B-C50C-407E-A947-70E740481C1C}">
                        <a14:useLocalDpi xmlns:a14="http://schemas.microsoft.com/office/drawing/2010/main" val="0"/>
                      </a:ext>
                    </a:extLst>
                  </a:blip>
                  <a:stretch>
                    <a:fillRect/>
                  </a:stretch>
                </pic:blipFill>
                <pic:spPr>
                  <a:xfrm>
                    <a:off x="0" y="0"/>
                    <a:ext cx="1038095" cy="904762"/>
                  </a:xfrm>
                  <a:prstGeom prst="rect">
                    <a:avLst/>
                  </a:prstGeom>
                </pic:spPr>
              </pic:pic>
            </a:graphicData>
          </a:graphic>
        </wp:anchor>
      </w:drawing>
    </w:r>
  </w:p>
  <w:p w14:paraId="080D7358" w14:textId="77777777" w:rsidR="00C57F60" w:rsidRDefault="00C57F60" w:rsidP="00170308">
    <w:pPr>
      <w:pStyle w:val="Koptekst"/>
    </w:pPr>
  </w:p>
  <w:p w14:paraId="070EA25B" w14:textId="77777777" w:rsidR="00C57F60" w:rsidRDefault="00C57F60" w:rsidP="00B52239">
    <w:pPr>
      <w:pStyle w:val="Koptekst"/>
    </w:pPr>
  </w:p>
  <w:p w14:paraId="5777370D" w14:textId="77777777" w:rsidR="00C57F60" w:rsidRPr="00081042" w:rsidRDefault="00C57F60" w:rsidP="00081042">
    <w:pPr>
      <w:pStyle w:val="Koptekst"/>
    </w:pPr>
  </w:p>
  <w:p w14:paraId="5ED03FBA" w14:textId="77777777" w:rsidR="00713A38" w:rsidRPr="0005540B" w:rsidRDefault="00713A38" w:rsidP="0005540B">
    <w:pPr>
      <w:pStyle w:val="Kopteks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BA990E8" w14:textId="77777777" w:rsidR="00C57F60" w:rsidRDefault="00C57F60">
    <w:pPr>
      <w:pStyle w:val="Koptekst"/>
    </w:pPr>
    <w:r>
      <w:rPr>
        <w:noProof/>
      </w:rPr>
      <w:drawing>
        <wp:anchor distT="0" distB="0" distL="114300" distR="114300" simplePos="0" relativeHeight="251659264" behindDoc="1" locked="0" layoutInCell="1" allowOverlap="1" wp14:anchorId="28D402D1" wp14:editId="687CD341">
          <wp:simplePos x="0" y="0"/>
          <wp:positionH relativeFrom="margin">
            <wp:posOffset>4011295</wp:posOffset>
          </wp:positionH>
          <wp:positionV relativeFrom="margin">
            <wp:posOffset>-952500</wp:posOffset>
          </wp:positionV>
          <wp:extent cx="1962150" cy="619125"/>
          <wp:effectExtent l="0" t="0" r="0" b="9525"/>
          <wp:wrapSquare wrapText="bothSides"/>
          <wp:docPr id="236496591" name="Afbeelding 2" descr="Afbeelding met Lettertype, logo, Graphics, tekst&#10;&#10;Door AI gegenereerde inhoud is mogelijk onjui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6496591" name="Afbeelding 2" descr="Afbeelding met Lettertype, logo, Graphics, tekst&#10;&#10;Door AI gegenereerde inhoud is mogelijk onjuist."/>
                  <pic:cNvPicPr/>
                </pic:nvPicPr>
                <pic:blipFill>
                  <a:blip r:embed="rId1">
                    <a:extLst>
                      <a:ext uri="{28A0092B-C50C-407E-A947-70E740481C1C}">
                        <a14:useLocalDpi xmlns:a14="http://schemas.microsoft.com/office/drawing/2010/main" val="0"/>
                      </a:ext>
                    </a:extLst>
                  </a:blip>
                  <a:stretch>
                    <a:fillRect/>
                  </a:stretch>
                </pic:blipFill>
                <pic:spPr>
                  <a:xfrm>
                    <a:off x="0" y="0"/>
                    <a:ext cx="1962150" cy="619125"/>
                  </a:xfrm>
                  <a:prstGeom prst="rect">
                    <a:avLst/>
                  </a:prstGeom>
                </pic:spPr>
              </pic:pic>
            </a:graphicData>
          </a:graphic>
        </wp:anchor>
      </w:drawing>
    </w:r>
    <w:r>
      <w:rPr>
        <w:noProof/>
      </w:rPr>
      <w:drawing>
        <wp:anchor distT="0" distB="0" distL="114300" distR="114300" simplePos="0" relativeHeight="251660288" behindDoc="0" locked="0" layoutInCell="1" allowOverlap="1" wp14:anchorId="17C161D2" wp14:editId="70D27CC5">
          <wp:simplePos x="0" y="0"/>
          <wp:positionH relativeFrom="margin">
            <wp:posOffset>-375285</wp:posOffset>
          </wp:positionH>
          <wp:positionV relativeFrom="margin">
            <wp:posOffset>-1070610</wp:posOffset>
          </wp:positionV>
          <wp:extent cx="1038095" cy="904762"/>
          <wp:effectExtent l="0" t="0" r="0" b="0"/>
          <wp:wrapSquare wrapText="bothSides"/>
          <wp:docPr id="392260607" name="Afbeelding 3" descr="Afbeelding met Lettertype, Graphics, logo, grafische vormgeving&#10;&#10;Door AI gegenereerde inhoud is mogelijk onjui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2260607" name="Afbeelding 3" descr="Afbeelding met Lettertype, Graphics, logo, grafische vormgeving&#10;&#10;Door AI gegenereerde inhoud is mogelijk onjuist."/>
                  <pic:cNvPicPr/>
                </pic:nvPicPr>
                <pic:blipFill>
                  <a:blip r:embed="rId2">
                    <a:extLst>
                      <a:ext uri="{28A0092B-C50C-407E-A947-70E740481C1C}">
                        <a14:useLocalDpi xmlns:a14="http://schemas.microsoft.com/office/drawing/2010/main" val="0"/>
                      </a:ext>
                    </a:extLst>
                  </a:blip>
                  <a:stretch>
                    <a:fillRect/>
                  </a:stretch>
                </pic:blipFill>
                <pic:spPr>
                  <a:xfrm>
                    <a:off x="0" y="0"/>
                    <a:ext cx="1038095" cy="904762"/>
                  </a:xfrm>
                  <a:prstGeom prst="rect">
                    <a:avLst/>
                  </a:prstGeom>
                </pic:spPr>
              </pic:pic>
            </a:graphicData>
          </a:graphic>
        </wp:anchor>
      </w:drawing>
    </w:r>
  </w:p>
  <w:p w14:paraId="33290EDD" w14:textId="77777777" w:rsidR="00C57F60" w:rsidRDefault="00C57F60" w:rsidP="00170308">
    <w:pPr>
      <w:pStyle w:val="Koptekst"/>
    </w:pPr>
  </w:p>
  <w:p w14:paraId="492C146B" w14:textId="77777777" w:rsidR="00C57F60" w:rsidRDefault="00C57F60" w:rsidP="00B52239">
    <w:pPr>
      <w:pStyle w:val="Koptekst"/>
    </w:pPr>
  </w:p>
  <w:p w14:paraId="3B18286F" w14:textId="77777777" w:rsidR="00C57F60" w:rsidRPr="00081042" w:rsidRDefault="00C57F60" w:rsidP="00081042">
    <w:pPr>
      <w:pStyle w:val="Koptekst"/>
    </w:pPr>
  </w:p>
  <w:p w14:paraId="57CF7DBA" w14:textId="2869BDF8" w:rsidR="00713A38" w:rsidRDefault="00713A38" w:rsidP="004E7A23">
    <w:pPr>
      <w:pStyle w:val="Koptekst"/>
      <w:jc w:val="righ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2"/>
    <w:multiLevelType w:val="singleLevel"/>
    <w:tmpl w:val="B5F28D72"/>
    <w:lvl w:ilvl="0">
      <w:start w:val="1"/>
      <w:numFmt w:val="bullet"/>
      <w:lvlText w:val=""/>
      <w:lvlJc w:val="left"/>
      <w:pPr>
        <w:tabs>
          <w:tab w:val="num" w:pos="1080"/>
        </w:tabs>
        <w:ind w:left="1080" w:hanging="360"/>
      </w:pPr>
      <w:rPr>
        <w:rFonts w:ascii="Symbol" w:hAnsi="Symbol" w:hint="default"/>
      </w:rPr>
    </w:lvl>
  </w:abstractNum>
  <w:abstractNum w:abstractNumId="1" w15:restartNumberingAfterBreak="0">
    <w:nsid w:val="FFFFFF83"/>
    <w:multiLevelType w:val="singleLevel"/>
    <w:tmpl w:val="9F98094E"/>
    <w:lvl w:ilvl="0">
      <w:start w:val="1"/>
      <w:numFmt w:val="bullet"/>
      <w:lvlText w:val=""/>
      <w:lvlJc w:val="left"/>
      <w:pPr>
        <w:tabs>
          <w:tab w:val="num" w:pos="720"/>
        </w:tabs>
        <w:ind w:left="720" w:hanging="360"/>
      </w:pPr>
      <w:rPr>
        <w:rFonts w:ascii="Symbol" w:hAnsi="Symbol" w:hint="default"/>
      </w:rPr>
    </w:lvl>
  </w:abstractNum>
  <w:abstractNum w:abstractNumId="2" w15:restartNumberingAfterBreak="0">
    <w:nsid w:val="FFFFFF89"/>
    <w:multiLevelType w:val="singleLevel"/>
    <w:tmpl w:val="AE3811B8"/>
    <w:lvl w:ilvl="0">
      <w:start w:val="1"/>
      <w:numFmt w:val="bullet"/>
      <w:lvlText w:val=""/>
      <w:lvlJc w:val="left"/>
      <w:pPr>
        <w:tabs>
          <w:tab w:val="num" w:pos="360"/>
        </w:tabs>
        <w:ind w:left="360" w:hanging="360"/>
      </w:pPr>
      <w:rPr>
        <w:rFonts w:ascii="Symbol" w:hAnsi="Symbol" w:hint="default"/>
      </w:rPr>
    </w:lvl>
  </w:abstractNum>
  <w:abstractNum w:abstractNumId="3" w15:restartNumberingAfterBreak="0">
    <w:nsid w:val="119B1B8F"/>
    <w:multiLevelType w:val="hybridMultilevel"/>
    <w:tmpl w:val="7268835E"/>
    <w:lvl w:ilvl="0" w:tplc="A7480000">
      <w:start w:val="1"/>
      <w:numFmt w:val="decimal"/>
      <w:lvlText w:val="%1."/>
      <w:lvlJc w:val="left"/>
      <w:pPr>
        <w:ind w:left="1080" w:hanging="72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 w15:restartNumberingAfterBreak="0">
    <w:nsid w:val="1C953E93"/>
    <w:multiLevelType w:val="hybridMultilevel"/>
    <w:tmpl w:val="BB8A573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 w15:restartNumberingAfterBreak="0">
    <w:nsid w:val="375C0C69"/>
    <w:multiLevelType w:val="hybridMultilevel"/>
    <w:tmpl w:val="E5768022"/>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6" w15:restartNumberingAfterBreak="0">
    <w:nsid w:val="39BC1D90"/>
    <w:multiLevelType w:val="multilevel"/>
    <w:tmpl w:val="94D40DC2"/>
    <w:lvl w:ilvl="0">
      <w:start w:val="1"/>
      <w:numFmt w:val="decimal"/>
      <w:lvlText w:val="%1"/>
      <w:lvlJc w:val="left"/>
      <w:pPr>
        <w:tabs>
          <w:tab w:val="num" w:pos="357"/>
        </w:tabs>
        <w:ind w:left="360" w:hanging="360"/>
      </w:pPr>
      <w:rPr>
        <w:rFonts w:hint="default"/>
      </w:rPr>
    </w:lvl>
    <w:lvl w:ilvl="1">
      <w:start w:val="1"/>
      <w:numFmt w:val="decimal"/>
      <w:lvlText w:val="%1.%2"/>
      <w:lvlJc w:val="left"/>
      <w:pPr>
        <w:tabs>
          <w:tab w:val="num" w:pos="720"/>
        </w:tabs>
        <w:ind w:left="720" w:hanging="360"/>
      </w:pPr>
      <w:rPr>
        <w:rFonts w:hint="default"/>
      </w:rPr>
    </w:lvl>
    <w:lvl w:ilvl="2">
      <w:start w:val="1"/>
      <w:numFmt w:val="decimal"/>
      <w:lvlText w:val="%1.%2.%3"/>
      <w:lvlJc w:val="left"/>
      <w:pPr>
        <w:tabs>
          <w:tab w:val="num" w:pos="1304"/>
        </w:tabs>
        <w:ind w:left="1304" w:hanging="584"/>
      </w:pPr>
      <w:rPr>
        <w:rFonts w:hint="default"/>
      </w:rPr>
    </w:lvl>
    <w:lvl w:ilvl="3">
      <w:start w:val="1"/>
      <w:numFmt w:val="decimal"/>
      <w:lvlText w:val="%1.%2.%3.%4."/>
      <w:lvlJc w:val="left"/>
      <w:pPr>
        <w:tabs>
          <w:tab w:val="num" w:pos="2880"/>
        </w:tabs>
        <w:ind w:left="1728" w:hanging="648"/>
      </w:pPr>
      <w:rPr>
        <w:rFonts w:hint="default"/>
      </w:rPr>
    </w:lvl>
    <w:lvl w:ilvl="4">
      <w:start w:val="1"/>
      <w:numFmt w:val="decimal"/>
      <w:lvlText w:val="%1.%2.%3.%4.%5."/>
      <w:lvlJc w:val="left"/>
      <w:pPr>
        <w:tabs>
          <w:tab w:val="num" w:pos="3600"/>
        </w:tabs>
        <w:ind w:left="2232" w:hanging="792"/>
      </w:pPr>
      <w:rPr>
        <w:rFonts w:hint="default"/>
      </w:rPr>
    </w:lvl>
    <w:lvl w:ilvl="5">
      <w:start w:val="1"/>
      <w:numFmt w:val="decimal"/>
      <w:lvlText w:val="%1.%2.%3.%4.%5.%6."/>
      <w:lvlJc w:val="left"/>
      <w:pPr>
        <w:tabs>
          <w:tab w:val="num" w:pos="4680"/>
        </w:tabs>
        <w:ind w:left="2736" w:hanging="936"/>
      </w:pPr>
      <w:rPr>
        <w:rFonts w:hint="default"/>
      </w:rPr>
    </w:lvl>
    <w:lvl w:ilvl="6">
      <w:start w:val="1"/>
      <w:numFmt w:val="decimal"/>
      <w:lvlText w:val="%1.%2.%3.%4.%5.%6.%7."/>
      <w:lvlJc w:val="left"/>
      <w:pPr>
        <w:tabs>
          <w:tab w:val="num" w:pos="5400"/>
        </w:tabs>
        <w:ind w:left="3240" w:hanging="1080"/>
      </w:pPr>
      <w:rPr>
        <w:rFonts w:hint="default"/>
      </w:rPr>
    </w:lvl>
    <w:lvl w:ilvl="7">
      <w:start w:val="1"/>
      <w:numFmt w:val="decimal"/>
      <w:lvlText w:val="%1.%2.%3.%4.%5.%6.%7.%8."/>
      <w:lvlJc w:val="left"/>
      <w:pPr>
        <w:tabs>
          <w:tab w:val="num" w:pos="6120"/>
        </w:tabs>
        <w:ind w:left="3744" w:hanging="1224"/>
      </w:pPr>
      <w:rPr>
        <w:rFonts w:hint="default"/>
      </w:rPr>
    </w:lvl>
    <w:lvl w:ilvl="8">
      <w:start w:val="1"/>
      <w:numFmt w:val="decimal"/>
      <w:lvlText w:val="%1.%2.%3.%4.%5.%6.%7.%8.%9."/>
      <w:lvlJc w:val="left"/>
      <w:pPr>
        <w:tabs>
          <w:tab w:val="num" w:pos="6840"/>
        </w:tabs>
        <w:ind w:left="4320" w:hanging="1440"/>
      </w:pPr>
      <w:rPr>
        <w:rFonts w:hint="default"/>
      </w:rPr>
    </w:lvl>
  </w:abstractNum>
  <w:abstractNum w:abstractNumId="7" w15:restartNumberingAfterBreak="0">
    <w:nsid w:val="3C030EDB"/>
    <w:multiLevelType w:val="hybridMultilevel"/>
    <w:tmpl w:val="9112F184"/>
    <w:lvl w:ilvl="0" w:tplc="8C0AFE64">
      <w:start w:val="1"/>
      <w:numFmt w:val="decimal"/>
      <w:pStyle w:val="lijstopsommingnummering"/>
      <w:lvlText w:val="%1"/>
      <w:lvlJc w:val="left"/>
      <w:pPr>
        <w:ind w:left="720" w:hanging="72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8" w15:restartNumberingAfterBreak="0">
    <w:nsid w:val="3C775017"/>
    <w:multiLevelType w:val="multilevel"/>
    <w:tmpl w:val="399A54C0"/>
    <w:lvl w:ilvl="0">
      <w:start w:val="1"/>
      <w:numFmt w:val="decimal"/>
      <w:pStyle w:val="Kop1"/>
      <w:lvlText w:val="%1."/>
      <w:lvlJc w:val="left"/>
      <w:pPr>
        <w:tabs>
          <w:tab w:val="num" w:pos="1462"/>
        </w:tabs>
        <w:ind w:left="1462" w:hanging="1320"/>
      </w:pPr>
      <w:rPr>
        <w:rFonts w:hint="default"/>
        <w:b/>
        <w:i w:val="0"/>
        <w:sz w:val="32"/>
        <w:szCs w:val="44"/>
      </w:rPr>
    </w:lvl>
    <w:lvl w:ilvl="1">
      <w:start w:val="1"/>
      <w:numFmt w:val="decimal"/>
      <w:pStyle w:val="Kop2"/>
      <w:lvlText w:val="%1.%2"/>
      <w:lvlJc w:val="left"/>
      <w:pPr>
        <w:tabs>
          <w:tab w:val="num" w:pos="1462"/>
        </w:tabs>
        <w:ind w:left="1462" w:hanging="1320"/>
      </w:pPr>
      <w:rPr>
        <w:rFonts w:cs="Times New Roman"/>
        <w:b w:val="0"/>
        <w:bCs w:val="0"/>
        <w:i w:val="0"/>
        <w:iCs w:val="0"/>
        <w:caps w:val="0"/>
        <w:smallCaps w:val="0"/>
        <w:strike w:val="0"/>
        <w:dstrike w:val="0"/>
        <w:noProof w:val="0"/>
        <w:vanish w:val="0"/>
        <w:color w:val="000000"/>
        <w:spacing w:val="0"/>
        <w:kern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pStyle w:val="Kop3"/>
      <w:lvlText w:val="%1.%2.%3"/>
      <w:lvlJc w:val="left"/>
      <w:pPr>
        <w:tabs>
          <w:tab w:val="num" w:pos="1462"/>
        </w:tabs>
        <w:ind w:left="1462" w:hanging="1320"/>
      </w:pPr>
      <w:rPr>
        <w:rFonts w:ascii="Arial" w:hAnsi="Arial" w:hint="default"/>
        <w:b/>
        <w:i w:val="0"/>
        <w:sz w:val="22"/>
        <w:szCs w:val="22"/>
      </w:rPr>
    </w:lvl>
    <w:lvl w:ilvl="3">
      <w:start w:val="1"/>
      <w:numFmt w:val="decimal"/>
      <w:lvlText w:val="%1.%2.%3.%4."/>
      <w:lvlJc w:val="left"/>
      <w:pPr>
        <w:tabs>
          <w:tab w:val="num" w:pos="3862"/>
        </w:tabs>
        <w:ind w:left="3430" w:hanging="648"/>
      </w:pPr>
      <w:rPr>
        <w:rFonts w:hint="default"/>
      </w:rPr>
    </w:lvl>
    <w:lvl w:ilvl="4">
      <w:start w:val="1"/>
      <w:numFmt w:val="decimal"/>
      <w:lvlText w:val="%1.%2.%3.%4.%5."/>
      <w:lvlJc w:val="left"/>
      <w:pPr>
        <w:tabs>
          <w:tab w:val="num" w:pos="4222"/>
        </w:tabs>
        <w:ind w:left="3934" w:hanging="792"/>
      </w:pPr>
      <w:rPr>
        <w:rFonts w:hint="default"/>
      </w:rPr>
    </w:lvl>
    <w:lvl w:ilvl="5">
      <w:start w:val="1"/>
      <w:numFmt w:val="decimal"/>
      <w:lvlText w:val="%1.%2.%3.%4.%5.%6."/>
      <w:lvlJc w:val="left"/>
      <w:pPr>
        <w:tabs>
          <w:tab w:val="num" w:pos="4942"/>
        </w:tabs>
        <w:ind w:left="4438" w:hanging="936"/>
      </w:pPr>
      <w:rPr>
        <w:rFonts w:hint="default"/>
      </w:rPr>
    </w:lvl>
    <w:lvl w:ilvl="6">
      <w:start w:val="1"/>
      <w:numFmt w:val="decimal"/>
      <w:lvlText w:val="%1.%2.%3.%4.%5.%6.%7."/>
      <w:lvlJc w:val="left"/>
      <w:pPr>
        <w:tabs>
          <w:tab w:val="num" w:pos="5302"/>
        </w:tabs>
        <w:ind w:left="4942" w:hanging="1080"/>
      </w:pPr>
      <w:rPr>
        <w:rFonts w:hint="default"/>
      </w:rPr>
    </w:lvl>
    <w:lvl w:ilvl="7">
      <w:start w:val="1"/>
      <w:numFmt w:val="decimal"/>
      <w:lvlText w:val="%1.%2.%3.%4.%5.%6.%7.%8."/>
      <w:lvlJc w:val="left"/>
      <w:pPr>
        <w:tabs>
          <w:tab w:val="num" w:pos="6022"/>
        </w:tabs>
        <w:ind w:left="5446" w:hanging="1224"/>
      </w:pPr>
      <w:rPr>
        <w:rFonts w:hint="default"/>
      </w:rPr>
    </w:lvl>
    <w:lvl w:ilvl="8">
      <w:start w:val="1"/>
      <w:numFmt w:val="decimal"/>
      <w:lvlText w:val="%1.%2.%3.%4.%5.%6.%7.%8.%9."/>
      <w:lvlJc w:val="left"/>
      <w:pPr>
        <w:tabs>
          <w:tab w:val="num" w:pos="6382"/>
        </w:tabs>
        <w:ind w:left="6022" w:hanging="1440"/>
      </w:pPr>
      <w:rPr>
        <w:rFonts w:hint="default"/>
      </w:rPr>
    </w:lvl>
  </w:abstractNum>
  <w:abstractNum w:abstractNumId="9" w15:restartNumberingAfterBreak="0">
    <w:nsid w:val="420924F9"/>
    <w:multiLevelType w:val="hybridMultilevel"/>
    <w:tmpl w:val="5820267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0" w15:restartNumberingAfterBreak="0">
    <w:nsid w:val="46893DC9"/>
    <w:multiLevelType w:val="hybridMultilevel"/>
    <w:tmpl w:val="0A0CD690"/>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1" w15:restartNumberingAfterBreak="0">
    <w:nsid w:val="5DAC502A"/>
    <w:multiLevelType w:val="hybridMultilevel"/>
    <w:tmpl w:val="5A004A46"/>
    <w:lvl w:ilvl="0" w:tplc="A7480000">
      <w:start w:val="1"/>
      <w:numFmt w:val="decimal"/>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2" w15:restartNumberingAfterBreak="0">
    <w:nsid w:val="63CC4522"/>
    <w:multiLevelType w:val="hybridMultilevel"/>
    <w:tmpl w:val="BC3A7C66"/>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3" w15:restartNumberingAfterBreak="0">
    <w:nsid w:val="6CC6315A"/>
    <w:multiLevelType w:val="hybridMultilevel"/>
    <w:tmpl w:val="DEB67A64"/>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4" w15:restartNumberingAfterBreak="0">
    <w:nsid w:val="73E0251C"/>
    <w:multiLevelType w:val="hybridMultilevel"/>
    <w:tmpl w:val="9E18A1E2"/>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16cid:durableId="520776043">
    <w:abstractNumId w:val="2"/>
  </w:num>
  <w:num w:numId="2" w16cid:durableId="1274357914">
    <w:abstractNumId w:val="1"/>
  </w:num>
  <w:num w:numId="3" w16cid:durableId="1252928323">
    <w:abstractNumId w:val="0"/>
  </w:num>
  <w:num w:numId="4" w16cid:durableId="475102139">
    <w:abstractNumId w:val="6"/>
  </w:num>
  <w:num w:numId="5" w16cid:durableId="242645616">
    <w:abstractNumId w:val="8"/>
  </w:num>
  <w:num w:numId="6" w16cid:durableId="1609652800">
    <w:abstractNumId w:val="8"/>
  </w:num>
  <w:num w:numId="7" w16cid:durableId="252252399">
    <w:abstractNumId w:val="8"/>
  </w:num>
  <w:num w:numId="8" w16cid:durableId="373896703">
    <w:abstractNumId w:val="8"/>
  </w:num>
  <w:num w:numId="9" w16cid:durableId="1121269540">
    <w:abstractNumId w:val="7"/>
  </w:num>
  <w:num w:numId="10" w16cid:durableId="1402824695">
    <w:abstractNumId w:val="7"/>
  </w:num>
  <w:num w:numId="11" w16cid:durableId="1010646487">
    <w:abstractNumId w:val="8"/>
  </w:num>
  <w:num w:numId="12" w16cid:durableId="2073774762">
    <w:abstractNumId w:val="8"/>
  </w:num>
  <w:num w:numId="13" w16cid:durableId="1982154370">
    <w:abstractNumId w:val="8"/>
  </w:num>
  <w:num w:numId="14" w16cid:durableId="858352435">
    <w:abstractNumId w:val="10"/>
  </w:num>
  <w:num w:numId="15" w16cid:durableId="2028094012">
    <w:abstractNumId w:val="14"/>
  </w:num>
  <w:num w:numId="16" w16cid:durableId="1566643480">
    <w:abstractNumId w:val="13"/>
  </w:num>
  <w:num w:numId="17" w16cid:durableId="316298915">
    <w:abstractNumId w:val="5"/>
  </w:num>
  <w:num w:numId="18" w16cid:durableId="1270551651">
    <w:abstractNumId w:val="9"/>
  </w:num>
  <w:num w:numId="19" w16cid:durableId="1691487529">
    <w:abstractNumId w:val="4"/>
  </w:num>
  <w:num w:numId="20" w16cid:durableId="1374423716">
    <w:abstractNumId w:val="12"/>
  </w:num>
  <w:num w:numId="21" w16cid:durableId="143086832">
    <w:abstractNumId w:val="3"/>
  </w:num>
  <w:num w:numId="22" w16cid:durableId="607199281">
    <w:abstractNumId w:val="11"/>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94519"/>
    <w:rsid w:val="00003003"/>
    <w:rsid w:val="000047A1"/>
    <w:rsid w:val="00010740"/>
    <w:rsid w:val="000138D2"/>
    <w:rsid w:val="00021730"/>
    <w:rsid w:val="00026BF3"/>
    <w:rsid w:val="000271DB"/>
    <w:rsid w:val="00045278"/>
    <w:rsid w:val="00046542"/>
    <w:rsid w:val="0005540B"/>
    <w:rsid w:val="00062E5C"/>
    <w:rsid w:val="000652D2"/>
    <w:rsid w:val="000700FE"/>
    <w:rsid w:val="00071E77"/>
    <w:rsid w:val="00081E8B"/>
    <w:rsid w:val="00087F8F"/>
    <w:rsid w:val="000A1B93"/>
    <w:rsid w:val="000B0647"/>
    <w:rsid w:val="000B34A5"/>
    <w:rsid w:val="000C7BE4"/>
    <w:rsid w:val="000D2944"/>
    <w:rsid w:val="000D7F29"/>
    <w:rsid w:val="000E3F54"/>
    <w:rsid w:val="000E6986"/>
    <w:rsid w:val="000F2D4E"/>
    <w:rsid w:val="000F5E05"/>
    <w:rsid w:val="000F5F8B"/>
    <w:rsid w:val="000F728F"/>
    <w:rsid w:val="00101DFF"/>
    <w:rsid w:val="00104670"/>
    <w:rsid w:val="001100AB"/>
    <w:rsid w:val="00130C9A"/>
    <w:rsid w:val="00146ED6"/>
    <w:rsid w:val="00153860"/>
    <w:rsid w:val="00155D2D"/>
    <w:rsid w:val="001737AD"/>
    <w:rsid w:val="001A1C14"/>
    <w:rsid w:val="001B1F7E"/>
    <w:rsid w:val="001B65DE"/>
    <w:rsid w:val="001C03BE"/>
    <w:rsid w:val="001C5E61"/>
    <w:rsid w:val="001D450F"/>
    <w:rsid w:val="001E2B72"/>
    <w:rsid w:val="001E2D3E"/>
    <w:rsid w:val="00200155"/>
    <w:rsid w:val="00222D71"/>
    <w:rsid w:val="002304A9"/>
    <w:rsid w:val="0023628B"/>
    <w:rsid w:val="00245C63"/>
    <w:rsid w:val="002644B1"/>
    <w:rsid w:val="00270385"/>
    <w:rsid w:val="00281332"/>
    <w:rsid w:val="002936E3"/>
    <w:rsid w:val="00294087"/>
    <w:rsid w:val="002960F9"/>
    <w:rsid w:val="002A16DF"/>
    <w:rsid w:val="002A2AB1"/>
    <w:rsid w:val="002A34A4"/>
    <w:rsid w:val="002D1748"/>
    <w:rsid w:val="002E0806"/>
    <w:rsid w:val="002E1D90"/>
    <w:rsid w:val="002E48FD"/>
    <w:rsid w:val="002E5E14"/>
    <w:rsid w:val="002F4685"/>
    <w:rsid w:val="0030071D"/>
    <w:rsid w:val="003018AB"/>
    <w:rsid w:val="00304BE3"/>
    <w:rsid w:val="00317079"/>
    <w:rsid w:val="00324DC8"/>
    <w:rsid w:val="003369A3"/>
    <w:rsid w:val="003369A6"/>
    <w:rsid w:val="00352E6E"/>
    <w:rsid w:val="00370A69"/>
    <w:rsid w:val="00373C81"/>
    <w:rsid w:val="003A4A36"/>
    <w:rsid w:val="003D5597"/>
    <w:rsid w:val="003E0A90"/>
    <w:rsid w:val="00413744"/>
    <w:rsid w:val="00415909"/>
    <w:rsid w:val="0042259D"/>
    <w:rsid w:val="004317A3"/>
    <w:rsid w:val="004423CD"/>
    <w:rsid w:val="00444721"/>
    <w:rsid w:val="00464D2A"/>
    <w:rsid w:val="00471103"/>
    <w:rsid w:val="0049169D"/>
    <w:rsid w:val="00494E98"/>
    <w:rsid w:val="004A2836"/>
    <w:rsid w:val="004E0145"/>
    <w:rsid w:val="004E2F3F"/>
    <w:rsid w:val="004E50B3"/>
    <w:rsid w:val="004E7A23"/>
    <w:rsid w:val="004F2305"/>
    <w:rsid w:val="004F64BE"/>
    <w:rsid w:val="005154AD"/>
    <w:rsid w:val="00534F90"/>
    <w:rsid w:val="00543508"/>
    <w:rsid w:val="005437E2"/>
    <w:rsid w:val="00547595"/>
    <w:rsid w:val="005576FD"/>
    <w:rsid w:val="00573DEF"/>
    <w:rsid w:val="005769AD"/>
    <w:rsid w:val="00592959"/>
    <w:rsid w:val="00592963"/>
    <w:rsid w:val="00595803"/>
    <w:rsid w:val="00597891"/>
    <w:rsid w:val="005B1943"/>
    <w:rsid w:val="005B6D4C"/>
    <w:rsid w:val="005B71C2"/>
    <w:rsid w:val="005B79D5"/>
    <w:rsid w:val="005C1431"/>
    <w:rsid w:val="005D04E3"/>
    <w:rsid w:val="005D4605"/>
    <w:rsid w:val="006019E7"/>
    <w:rsid w:val="006029F6"/>
    <w:rsid w:val="00604419"/>
    <w:rsid w:val="006103EA"/>
    <w:rsid w:val="006114DD"/>
    <w:rsid w:val="00612F23"/>
    <w:rsid w:val="006139E7"/>
    <w:rsid w:val="00625A55"/>
    <w:rsid w:val="006270D4"/>
    <w:rsid w:val="0064036B"/>
    <w:rsid w:val="006445DE"/>
    <w:rsid w:val="00644793"/>
    <w:rsid w:val="0064590D"/>
    <w:rsid w:val="00657D34"/>
    <w:rsid w:val="00663D80"/>
    <w:rsid w:val="00665F82"/>
    <w:rsid w:val="00676F05"/>
    <w:rsid w:val="006B2097"/>
    <w:rsid w:val="006D5CBA"/>
    <w:rsid w:val="006D679C"/>
    <w:rsid w:val="006D7F5E"/>
    <w:rsid w:val="006F29BF"/>
    <w:rsid w:val="00704C08"/>
    <w:rsid w:val="00713A38"/>
    <w:rsid w:val="0071690A"/>
    <w:rsid w:val="00721E41"/>
    <w:rsid w:val="0072264B"/>
    <w:rsid w:val="0075263C"/>
    <w:rsid w:val="00752E48"/>
    <w:rsid w:val="00781755"/>
    <w:rsid w:val="007825BE"/>
    <w:rsid w:val="007839C9"/>
    <w:rsid w:val="007866F0"/>
    <w:rsid w:val="007B6342"/>
    <w:rsid w:val="007C5621"/>
    <w:rsid w:val="007D21F3"/>
    <w:rsid w:val="007D4137"/>
    <w:rsid w:val="007D4666"/>
    <w:rsid w:val="00815F61"/>
    <w:rsid w:val="00816AF9"/>
    <w:rsid w:val="008320BC"/>
    <w:rsid w:val="0084090D"/>
    <w:rsid w:val="0084433E"/>
    <w:rsid w:val="00844BEB"/>
    <w:rsid w:val="00851215"/>
    <w:rsid w:val="0085611E"/>
    <w:rsid w:val="008702E6"/>
    <w:rsid w:val="008760CE"/>
    <w:rsid w:val="0088501C"/>
    <w:rsid w:val="008A09B5"/>
    <w:rsid w:val="008A0A7D"/>
    <w:rsid w:val="008A19F5"/>
    <w:rsid w:val="008D33C4"/>
    <w:rsid w:val="008D4C91"/>
    <w:rsid w:val="008E4E82"/>
    <w:rsid w:val="00905574"/>
    <w:rsid w:val="00907863"/>
    <w:rsid w:val="00911E57"/>
    <w:rsid w:val="009234AF"/>
    <w:rsid w:val="00923CEE"/>
    <w:rsid w:val="009246DA"/>
    <w:rsid w:val="00926422"/>
    <w:rsid w:val="00930C49"/>
    <w:rsid w:val="00931745"/>
    <w:rsid w:val="009325FB"/>
    <w:rsid w:val="00971779"/>
    <w:rsid w:val="009742A8"/>
    <w:rsid w:val="00982DBD"/>
    <w:rsid w:val="009856BF"/>
    <w:rsid w:val="00993528"/>
    <w:rsid w:val="009A0D2B"/>
    <w:rsid w:val="009B5BA2"/>
    <w:rsid w:val="009C5116"/>
    <w:rsid w:val="009C72F0"/>
    <w:rsid w:val="009D102C"/>
    <w:rsid w:val="009F1BCA"/>
    <w:rsid w:val="00A15FFA"/>
    <w:rsid w:val="00A1688D"/>
    <w:rsid w:val="00A20FF7"/>
    <w:rsid w:val="00A254C8"/>
    <w:rsid w:val="00A323A8"/>
    <w:rsid w:val="00A33580"/>
    <w:rsid w:val="00A34A14"/>
    <w:rsid w:val="00A53A3F"/>
    <w:rsid w:val="00A53B15"/>
    <w:rsid w:val="00A55EEA"/>
    <w:rsid w:val="00A56C97"/>
    <w:rsid w:val="00A77031"/>
    <w:rsid w:val="00A8313E"/>
    <w:rsid w:val="00A96A06"/>
    <w:rsid w:val="00AA38FE"/>
    <w:rsid w:val="00AF1471"/>
    <w:rsid w:val="00AF48F9"/>
    <w:rsid w:val="00B032EA"/>
    <w:rsid w:val="00B04BDB"/>
    <w:rsid w:val="00B13A1B"/>
    <w:rsid w:val="00B33FCA"/>
    <w:rsid w:val="00B4408E"/>
    <w:rsid w:val="00B47772"/>
    <w:rsid w:val="00B5403A"/>
    <w:rsid w:val="00B550B9"/>
    <w:rsid w:val="00B642A5"/>
    <w:rsid w:val="00B67517"/>
    <w:rsid w:val="00B731E4"/>
    <w:rsid w:val="00B77818"/>
    <w:rsid w:val="00B80EC3"/>
    <w:rsid w:val="00B8655F"/>
    <w:rsid w:val="00B9730D"/>
    <w:rsid w:val="00BA51C5"/>
    <w:rsid w:val="00BA6D84"/>
    <w:rsid w:val="00BB1CB3"/>
    <w:rsid w:val="00BB71C1"/>
    <w:rsid w:val="00BB7570"/>
    <w:rsid w:val="00BC2211"/>
    <w:rsid w:val="00BE181A"/>
    <w:rsid w:val="00BF0858"/>
    <w:rsid w:val="00BF0A34"/>
    <w:rsid w:val="00BF63CE"/>
    <w:rsid w:val="00C1011A"/>
    <w:rsid w:val="00C10DA1"/>
    <w:rsid w:val="00C14108"/>
    <w:rsid w:val="00C24684"/>
    <w:rsid w:val="00C32970"/>
    <w:rsid w:val="00C42533"/>
    <w:rsid w:val="00C55BEC"/>
    <w:rsid w:val="00C57F60"/>
    <w:rsid w:val="00C612F9"/>
    <w:rsid w:val="00C717CE"/>
    <w:rsid w:val="00C94519"/>
    <w:rsid w:val="00CA14F4"/>
    <w:rsid w:val="00CC406D"/>
    <w:rsid w:val="00CD1DE0"/>
    <w:rsid w:val="00CD2C5C"/>
    <w:rsid w:val="00CD779C"/>
    <w:rsid w:val="00D05FC7"/>
    <w:rsid w:val="00D17E42"/>
    <w:rsid w:val="00D21A8E"/>
    <w:rsid w:val="00D40560"/>
    <w:rsid w:val="00D4268A"/>
    <w:rsid w:val="00D54DEA"/>
    <w:rsid w:val="00D57B19"/>
    <w:rsid w:val="00D61F2A"/>
    <w:rsid w:val="00D8453C"/>
    <w:rsid w:val="00D933A6"/>
    <w:rsid w:val="00DA7EF0"/>
    <w:rsid w:val="00DC210E"/>
    <w:rsid w:val="00DC3AD8"/>
    <w:rsid w:val="00DC7A91"/>
    <w:rsid w:val="00DD1C06"/>
    <w:rsid w:val="00E240C1"/>
    <w:rsid w:val="00E27774"/>
    <w:rsid w:val="00E70C32"/>
    <w:rsid w:val="00E822CD"/>
    <w:rsid w:val="00E830EB"/>
    <w:rsid w:val="00E83488"/>
    <w:rsid w:val="00E9456E"/>
    <w:rsid w:val="00EA25EB"/>
    <w:rsid w:val="00EB35E2"/>
    <w:rsid w:val="00EB4477"/>
    <w:rsid w:val="00EC3AD8"/>
    <w:rsid w:val="00ED3122"/>
    <w:rsid w:val="00ED3DEB"/>
    <w:rsid w:val="00ED6943"/>
    <w:rsid w:val="00EF4603"/>
    <w:rsid w:val="00F10F4C"/>
    <w:rsid w:val="00F23CC1"/>
    <w:rsid w:val="00F349BD"/>
    <w:rsid w:val="00F46E1D"/>
    <w:rsid w:val="00F64E47"/>
    <w:rsid w:val="00F70DCF"/>
    <w:rsid w:val="00F83D7B"/>
    <w:rsid w:val="00F860AD"/>
    <w:rsid w:val="00F92976"/>
    <w:rsid w:val="00F9531C"/>
    <w:rsid w:val="00F97258"/>
    <w:rsid w:val="00FA5214"/>
    <w:rsid w:val="00FC7A75"/>
    <w:rsid w:val="00FF499E"/>
    <w:rsid w:val="0A9E5115"/>
    <w:rsid w:val="27D7D73B"/>
  </w:rsids>
  <m:mathPr>
    <m:mathFont m:val="Cambria Math"/>
    <m:brkBin m:val="before"/>
    <m:brkBinSub m:val="--"/>
    <m:smallFrac m:val="0"/>
    <m:dispDef/>
    <m:lMargin m:val="0"/>
    <m:rMargin m:val="0"/>
    <m:defJc m:val="centerGroup"/>
    <m:wrapIndent m:val="1440"/>
    <m:intLim m:val="subSup"/>
    <m:naryLim m:val="undOvr"/>
  </m:mathPr>
  <w:themeFontLang w:val="nl-NL" w:bidi="he-I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6C1A962"/>
  <w15:chartTrackingRefBased/>
  <w15:docId w15:val="{A817578B-003F-4D5F-BCCC-4A56D9CD32F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Overpass" w:eastAsia="Times New Roman" w:hAnsi="Overpass" w:cs="Times New Roman"/>
        <w:kern w:val="2"/>
        <w:lang w:val="nl-NL" w:eastAsia="nl-NL" w:bidi="ar-SA"/>
        <w14:ligatures w14:val="standardContextual"/>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ard">
    <w:name w:val="Normal"/>
    <w:aliases w:val="Standaard tekst"/>
    <w:qFormat/>
    <w:rsid w:val="001C03BE"/>
    <w:pPr>
      <w:spacing w:line="360" w:lineRule="auto"/>
    </w:pPr>
  </w:style>
  <w:style w:type="paragraph" w:styleId="Kop1">
    <w:name w:val="heading 1"/>
    <w:aliases w:val="Heading 1 met nummering"/>
    <w:basedOn w:val="Standaard"/>
    <w:next w:val="Standaard"/>
    <w:link w:val="Kop1Char"/>
    <w:qFormat/>
    <w:rsid w:val="006139E7"/>
    <w:pPr>
      <w:keepNext/>
      <w:numPr>
        <w:numId w:val="13"/>
      </w:numPr>
      <w:spacing w:before="360"/>
      <w:outlineLvl w:val="0"/>
    </w:pPr>
    <w:rPr>
      <w:b/>
      <w:color w:val="0076A8"/>
      <w:sz w:val="32"/>
      <w:szCs w:val="32"/>
    </w:rPr>
  </w:style>
  <w:style w:type="paragraph" w:styleId="Kop2">
    <w:name w:val="heading 2"/>
    <w:aliases w:val="Heading 2 met nummering"/>
    <w:basedOn w:val="Kop1"/>
    <w:next w:val="Standaard"/>
    <w:link w:val="Kop2Char"/>
    <w:qFormat/>
    <w:rsid w:val="008A0A7D"/>
    <w:pPr>
      <w:numPr>
        <w:ilvl w:val="1"/>
      </w:numPr>
      <w:outlineLvl w:val="1"/>
    </w:pPr>
    <w:rPr>
      <w:sz w:val="26"/>
    </w:rPr>
  </w:style>
  <w:style w:type="paragraph" w:styleId="Kop3">
    <w:name w:val="heading 3"/>
    <w:aliases w:val="Heading 3 met nummering"/>
    <w:basedOn w:val="Kop2"/>
    <w:next w:val="Standaard"/>
    <w:link w:val="Kop3Char"/>
    <w:qFormat/>
    <w:rsid w:val="006139E7"/>
    <w:pPr>
      <w:numPr>
        <w:ilvl w:val="2"/>
      </w:numPr>
      <w:outlineLvl w:val="2"/>
    </w:pPr>
    <w:rPr>
      <w:sz w:val="24"/>
      <w:szCs w:val="22"/>
    </w:rPr>
  </w:style>
  <w:style w:type="paragraph" w:styleId="Kop4">
    <w:name w:val="heading 4"/>
    <w:basedOn w:val="Standaard"/>
    <w:next w:val="Standaard"/>
    <w:link w:val="Kop4Char"/>
    <w:semiHidden/>
    <w:unhideWhenUsed/>
    <w:qFormat/>
    <w:rsid w:val="00C612F9"/>
    <w:pPr>
      <w:keepNext/>
      <w:spacing w:before="240" w:after="60"/>
      <w:outlineLvl w:val="3"/>
    </w:pPr>
    <w:rPr>
      <w:rFonts w:ascii="Calibri" w:hAnsi="Calibri"/>
      <w:b/>
      <w:bCs/>
      <w:sz w:val="28"/>
      <w:szCs w:val="28"/>
    </w:rPr>
  </w:style>
  <w:style w:type="paragraph" w:styleId="Kop5">
    <w:name w:val="heading 5"/>
    <w:basedOn w:val="Standaard"/>
    <w:next w:val="Standaard"/>
    <w:link w:val="Kop5Char"/>
    <w:semiHidden/>
    <w:unhideWhenUsed/>
    <w:qFormat/>
    <w:rsid w:val="00C612F9"/>
    <w:pPr>
      <w:spacing w:before="240" w:after="60"/>
      <w:outlineLvl w:val="4"/>
    </w:pPr>
    <w:rPr>
      <w:rFonts w:ascii="Calibri" w:hAnsi="Calibri"/>
      <w:b/>
      <w:bCs/>
      <w:i/>
      <w:iCs/>
      <w:sz w:val="26"/>
      <w:szCs w:val="26"/>
    </w:rPr>
  </w:style>
  <w:style w:type="paragraph" w:styleId="Kop6">
    <w:name w:val="heading 6"/>
    <w:basedOn w:val="Standaard"/>
    <w:next w:val="Standaard"/>
    <w:link w:val="Kop6Char"/>
    <w:semiHidden/>
    <w:unhideWhenUsed/>
    <w:qFormat/>
    <w:rsid w:val="00C612F9"/>
    <w:pPr>
      <w:spacing w:before="240" w:after="60"/>
      <w:outlineLvl w:val="5"/>
    </w:pPr>
    <w:rPr>
      <w:rFonts w:ascii="Calibri" w:hAnsi="Calibri"/>
      <w:b/>
      <w:bCs/>
      <w:szCs w:val="22"/>
    </w:rPr>
  </w:style>
  <w:style w:type="paragraph" w:styleId="Kop7">
    <w:name w:val="heading 7"/>
    <w:basedOn w:val="Standaard"/>
    <w:next w:val="Standaard"/>
    <w:link w:val="Kop7Char"/>
    <w:semiHidden/>
    <w:unhideWhenUsed/>
    <w:qFormat/>
    <w:rsid w:val="00C612F9"/>
    <w:pPr>
      <w:spacing w:before="240" w:after="60"/>
      <w:outlineLvl w:val="6"/>
    </w:pPr>
    <w:rPr>
      <w:rFonts w:ascii="Calibri" w:hAnsi="Calibri"/>
      <w:sz w:val="24"/>
      <w:szCs w:val="24"/>
    </w:rPr>
  </w:style>
  <w:style w:type="paragraph" w:styleId="Kop8">
    <w:name w:val="heading 8"/>
    <w:basedOn w:val="Standaard"/>
    <w:next w:val="Standaard"/>
    <w:link w:val="Kop8Char"/>
    <w:semiHidden/>
    <w:unhideWhenUsed/>
    <w:qFormat/>
    <w:rsid w:val="00C612F9"/>
    <w:pPr>
      <w:spacing w:before="240" w:after="60"/>
      <w:outlineLvl w:val="7"/>
    </w:pPr>
    <w:rPr>
      <w:rFonts w:ascii="Calibri" w:hAnsi="Calibri"/>
      <w:i/>
      <w:iCs/>
      <w:sz w:val="24"/>
      <w:szCs w:val="24"/>
    </w:rPr>
  </w:style>
  <w:style w:type="paragraph" w:styleId="Kop9">
    <w:name w:val="heading 9"/>
    <w:basedOn w:val="Standaard"/>
    <w:next w:val="Standaard"/>
    <w:link w:val="Kop9Char"/>
    <w:semiHidden/>
    <w:unhideWhenUsed/>
    <w:qFormat/>
    <w:rsid w:val="00C612F9"/>
    <w:pPr>
      <w:spacing w:before="240" w:after="60"/>
      <w:outlineLvl w:val="8"/>
    </w:pPr>
    <w:rPr>
      <w:rFonts w:ascii="Cambria" w:hAnsi="Cambria"/>
      <w:szCs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Inhopg1">
    <w:name w:val="toc 1"/>
    <w:basedOn w:val="Standaard"/>
    <w:next w:val="Standaard"/>
    <w:autoRedefine/>
    <w:uiPriority w:val="39"/>
    <w:rsid w:val="00BA6D84"/>
    <w:pPr>
      <w:tabs>
        <w:tab w:val="left" w:pos="709"/>
        <w:tab w:val="right" w:pos="9628"/>
      </w:tabs>
      <w:ind w:left="709" w:hanging="709"/>
    </w:pPr>
  </w:style>
  <w:style w:type="paragraph" w:styleId="Koptekst">
    <w:name w:val="header"/>
    <w:basedOn w:val="Standaard"/>
    <w:link w:val="KoptekstChar"/>
    <w:rsid w:val="00A254C8"/>
    <w:pPr>
      <w:tabs>
        <w:tab w:val="center" w:pos="4513"/>
        <w:tab w:val="right" w:pos="9026"/>
      </w:tabs>
    </w:pPr>
  </w:style>
  <w:style w:type="character" w:customStyle="1" w:styleId="KoptekstChar">
    <w:name w:val="Koptekst Char"/>
    <w:link w:val="Koptekst"/>
    <w:rsid w:val="00A254C8"/>
    <w:rPr>
      <w:rFonts w:ascii="Arial" w:hAnsi="Arial"/>
      <w:sz w:val="22"/>
      <w:lang w:eastAsia="en-US"/>
    </w:rPr>
  </w:style>
  <w:style w:type="paragraph" w:styleId="Voettekst">
    <w:name w:val="footer"/>
    <w:basedOn w:val="Standaard"/>
    <w:link w:val="VoettekstChar"/>
    <w:uiPriority w:val="99"/>
    <w:rsid w:val="00A254C8"/>
    <w:pPr>
      <w:tabs>
        <w:tab w:val="center" w:pos="4513"/>
        <w:tab w:val="right" w:pos="9026"/>
      </w:tabs>
    </w:pPr>
  </w:style>
  <w:style w:type="character" w:customStyle="1" w:styleId="VoettekstChar">
    <w:name w:val="Voettekst Char"/>
    <w:link w:val="Voettekst"/>
    <w:uiPriority w:val="99"/>
    <w:rsid w:val="00A254C8"/>
    <w:rPr>
      <w:rFonts w:ascii="Arial" w:hAnsi="Arial"/>
      <w:sz w:val="22"/>
      <w:lang w:eastAsia="en-US"/>
    </w:rPr>
  </w:style>
  <w:style w:type="table" w:styleId="Tabelraster">
    <w:name w:val="Table Grid"/>
    <w:basedOn w:val="Standaardtabel"/>
    <w:rsid w:val="00A254C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Referentie">
    <w:name w:val="Referentie"/>
    <w:basedOn w:val="Standaard"/>
    <w:qFormat/>
    <w:rsid w:val="00BA6D84"/>
    <w:rPr>
      <w:sz w:val="16"/>
    </w:rPr>
  </w:style>
  <w:style w:type="paragraph" w:customStyle="1" w:styleId="Kenmerk">
    <w:name w:val="Kenmerk"/>
    <w:basedOn w:val="Standaard"/>
    <w:qFormat/>
    <w:rsid w:val="006139E7"/>
    <w:rPr>
      <w:i/>
    </w:rPr>
  </w:style>
  <w:style w:type="paragraph" w:customStyle="1" w:styleId="Referentietitel">
    <w:name w:val="Referentie titel"/>
    <w:basedOn w:val="Referentie"/>
    <w:qFormat/>
    <w:rsid w:val="006139E7"/>
    <w:rPr>
      <w:b/>
      <w:color w:val="0076A8"/>
      <w:lang w:val="en-US"/>
    </w:rPr>
  </w:style>
  <w:style w:type="character" w:customStyle="1" w:styleId="Kop1Char">
    <w:name w:val="Kop 1 Char"/>
    <w:aliases w:val="Heading 1 met nummering Char"/>
    <w:link w:val="Kop1"/>
    <w:rsid w:val="006139E7"/>
    <w:rPr>
      <w:rFonts w:ascii="Arial" w:hAnsi="Arial"/>
      <w:b/>
      <w:color w:val="0076A8"/>
      <w:sz w:val="32"/>
      <w:szCs w:val="32"/>
      <w:lang w:eastAsia="en-US"/>
    </w:rPr>
  </w:style>
  <w:style w:type="character" w:customStyle="1" w:styleId="Kop2Char">
    <w:name w:val="Kop 2 Char"/>
    <w:aliases w:val="Heading 2 met nummering Char"/>
    <w:link w:val="Kop2"/>
    <w:rsid w:val="008A0A7D"/>
    <w:rPr>
      <w:rFonts w:ascii="Arial" w:hAnsi="Arial"/>
      <w:b/>
      <w:color w:val="0076A8"/>
      <w:sz w:val="26"/>
      <w:szCs w:val="32"/>
      <w:lang w:eastAsia="en-US"/>
    </w:rPr>
  </w:style>
  <w:style w:type="character" w:customStyle="1" w:styleId="Kop3Char">
    <w:name w:val="Kop 3 Char"/>
    <w:aliases w:val="Heading 3 met nummering Char"/>
    <w:link w:val="Kop3"/>
    <w:rsid w:val="006139E7"/>
    <w:rPr>
      <w:rFonts w:ascii="Arial" w:hAnsi="Arial"/>
      <w:b/>
      <w:color w:val="0076A8"/>
      <w:sz w:val="24"/>
      <w:szCs w:val="22"/>
      <w:lang w:eastAsia="en-US"/>
    </w:rPr>
  </w:style>
  <w:style w:type="character" w:customStyle="1" w:styleId="Kop4Char">
    <w:name w:val="Kop 4 Char"/>
    <w:link w:val="Kop4"/>
    <w:semiHidden/>
    <w:rsid w:val="00C612F9"/>
    <w:rPr>
      <w:rFonts w:ascii="Calibri" w:eastAsia="Times New Roman" w:hAnsi="Calibri" w:cs="Times New Roman"/>
      <w:b/>
      <w:bCs/>
      <w:sz w:val="28"/>
      <w:szCs w:val="28"/>
    </w:rPr>
  </w:style>
  <w:style w:type="character" w:customStyle="1" w:styleId="Kop5Char">
    <w:name w:val="Kop 5 Char"/>
    <w:link w:val="Kop5"/>
    <w:semiHidden/>
    <w:rsid w:val="00C612F9"/>
    <w:rPr>
      <w:rFonts w:ascii="Calibri" w:eastAsia="Times New Roman" w:hAnsi="Calibri" w:cs="Times New Roman"/>
      <w:b/>
      <w:bCs/>
      <w:i/>
      <w:iCs/>
      <w:sz w:val="26"/>
      <w:szCs w:val="26"/>
    </w:rPr>
  </w:style>
  <w:style w:type="character" w:customStyle="1" w:styleId="Kop6Char">
    <w:name w:val="Kop 6 Char"/>
    <w:link w:val="Kop6"/>
    <w:semiHidden/>
    <w:rsid w:val="00C612F9"/>
    <w:rPr>
      <w:rFonts w:ascii="Calibri" w:eastAsia="Times New Roman" w:hAnsi="Calibri" w:cs="Times New Roman"/>
      <w:b/>
      <w:bCs/>
      <w:sz w:val="22"/>
      <w:szCs w:val="22"/>
    </w:rPr>
  </w:style>
  <w:style w:type="character" w:customStyle="1" w:styleId="Kop7Char">
    <w:name w:val="Kop 7 Char"/>
    <w:link w:val="Kop7"/>
    <w:semiHidden/>
    <w:rsid w:val="00C612F9"/>
    <w:rPr>
      <w:rFonts w:ascii="Calibri" w:eastAsia="Times New Roman" w:hAnsi="Calibri" w:cs="Times New Roman"/>
      <w:sz w:val="24"/>
      <w:szCs w:val="24"/>
    </w:rPr>
  </w:style>
  <w:style w:type="character" w:customStyle="1" w:styleId="Kop8Char">
    <w:name w:val="Kop 8 Char"/>
    <w:link w:val="Kop8"/>
    <w:semiHidden/>
    <w:rsid w:val="00C612F9"/>
    <w:rPr>
      <w:rFonts w:ascii="Calibri" w:eastAsia="Times New Roman" w:hAnsi="Calibri" w:cs="Times New Roman"/>
      <w:i/>
      <w:iCs/>
      <w:sz w:val="24"/>
      <w:szCs w:val="24"/>
    </w:rPr>
  </w:style>
  <w:style w:type="character" w:customStyle="1" w:styleId="Kop9Char">
    <w:name w:val="Kop 9 Char"/>
    <w:link w:val="Kop9"/>
    <w:semiHidden/>
    <w:rsid w:val="00C612F9"/>
    <w:rPr>
      <w:rFonts w:ascii="Cambria" w:eastAsia="Times New Roman" w:hAnsi="Cambria" w:cs="Times New Roman"/>
      <w:sz w:val="22"/>
      <w:szCs w:val="22"/>
    </w:rPr>
  </w:style>
  <w:style w:type="paragraph" w:customStyle="1" w:styleId="TitelMemo">
    <w:name w:val="Titel Memo"/>
    <w:basedOn w:val="Standaard"/>
    <w:rsid w:val="008A09B5"/>
    <w:rPr>
      <w:b/>
      <w:color w:val="005F94"/>
    </w:rPr>
  </w:style>
  <w:style w:type="paragraph" w:styleId="Inhopg2">
    <w:name w:val="toc 2"/>
    <w:basedOn w:val="Standaard"/>
    <w:next w:val="Standaard"/>
    <w:autoRedefine/>
    <w:uiPriority w:val="39"/>
    <w:rsid w:val="00BA6D84"/>
    <w:pPr>
      <w:tabs>
        <w:tab w:val="left" w:pos="709"/>
        <w:tab w:val="right" w:pos="9628"/>
      </w:tabs>
      <w:ind w:left="709" w:hanging="709"/>
    </w:pPr>
  </w:style>
  <w:style w:type="paragraph" w:styleId="Inhopg3">
    <w:name w:val="toc 3"/>
    <w:basedOn w:val="Standaard"/>
    <w:next w:val="Standaard"/>
    <w:autoRedefine/>
    <w:uiPriority w:val="39"/>
    <w:rsid w:val="00BA6D84"/>
    <w:pPr>
      <w:tabs>
        <w:tab w:val="left" w:pos="709"/>
        <w:tab w:val="right" w:pos="9628"/>
      </w:tabs>
      <w:ind w:left="709" w:hanging="709"/>
    </w:pPr>
  </w:style>
  <w:style w:type="paragraph" w:customStyle="1" w:styleId="Extratiteltekst">
    <w:name w:val="Extra titeltekst"/>
    <w:basedOn w:val="Standaard"/>
    <w:rsid w:val="006139E7"/>
    <w:rPr>
      <w:b/>
    </w:rPr>
  </w:style>
  <w:style w:type="paragraph" w:customStyle="1" w:styleId="lijstopsommingnummering">
    <w:name w:val="lijstopsomming nummering"/>
    <w:basedOn w:val="Standaard"/>
    <w:qFormat/>
    <w:rsid w:val="006139E7"/>
    <w:pPr>
      <w:numPr>
        <w:numId w:val="10"/>
      </w:numPr>
      <w:tabs>
        <w:tab w:val="left" w:pos="851"/>
      </w:tabs>
    </w:pPr>
  </w:style>
  <w:style w:type="paragraph" w:customStyle="1" w:styleId="Paginanummering">
    <w:name w:val="Paginanummering"/>
    <w:basedOn w:val="Referentie"/>
    <w:qFormat/>
    <w:rsid w:val="006139E7"/>
    <w:pPr>
      <w:framePr w:wrap="around" w:vAnchor="page" w:hAnchor="page" w:y="15423"/>
      <w:jc w:val="center"/>
    </w:pPr>
    <w:rPr>
      <w:b/>
      <w:color w:val="C9E8FB"/>
    </w:rPr>
  </w:style>
  <w:style w:type="paragraph" w:customStyle="1" w:styleId="Heading2kop">
    <w:name w:val="Heading 2 (kop)"/>
    <w:basedOn w:val="Standaard"/>
    <w:qFormat/>
    <w:rsid w:val="006139E7"/>
    <w:rPr>
      <w:b/>
      <w:color w:val="0076A8"/>
      <w:sz w:val="26"/>
    </w:rPr>
  </w:style>
  <w:style w:type="table" w:customStyle="1" w:styleId="SSCTabel">
    <w:name w:val="SSC Tabel"/>
    <w:basedOn w:val="Standaardtabel"/>
    <w:uiPriority w:val="99"/>
    <w:rsid w:val="00C24684"/>
    <w:tblPr>
      <w:tblBorders>
        <w:top w:val="single" w:sz="12" w:space="0" w:color="auto"/>
        <w:left w:val="single" w:sz="12" w:space="0" w:color="auto"/>
        <w:bottom w:val="single" w:sz="12" w:space="0" w:color="auto"/>
        <w:right w:val="single" w:sz="12" w:space="0" w:color="auto"/>
        <w:insideV w:val="single" w:sz="2" w:space="0" w:color="auto"/>
      </w:tblBorders>
    </w:tblPr>
    <w:tblStylePr w:type="firstRow">
      <w:rPr>
        <w:rFonts w:ascii="Arial" w:hAnsi="Arial"/>
        <w:b/>
        <w:color w:val="FFFFFF"/>
      </w:rPr>
      <w:tblPr/>
      <w:tcPr>
        <w:shd w:val="clear" w:color="auto" w:fill="005F94"/>
      </w:tcPr>
    </w:tblStylePr>
  </w:style>
  <w:style w:type="table" w:customStyle="1" w:styleId="SSCTabelUitgebreid">
    <w:name w:val="SSC Tabel Uitgebreid"/>
    <w:basedOn w:val="SSCTabel"/>
    <w:uiPriority w:val="99"/>
    <w:rsid w:val="00C24684"/>
    <w:tblPr>
      <w:tblStyleRowBandSize w:val="1"/>
    </w:tblPr>
    <w:tblStylePr w:type="firstRow">
      <w:rPr>
        <w:rFonts w:ascii="Arial" w:hAnsi="Arial"/>
        <w:b/>
        <w:color w:val="FFFFFF"/>
      </w:rPr>
      <w:tblPr/>
      <w:tcPr>
        <w:tcBorders>
          <w:insideH w:val="nil"/>
          <w:insideV w:val="single" w:sz="4" w:space="0" w:color="auto"/>
        </w:tcBorders>
        <w:shd w:val="clear" w:color="auto" w:fill="005F94"/>
      </w:tcPr>
    </w:tblStylePr>
    <w:tblStylePr w:type="firstCol">
      <w:rPr>
        <w:b w:val="0"/>
      </w:rPr>
    </w:tblStylePr>
    <w:tblStylePr w:type="band1Horz">
      <w:tblPr/>
      <w:tcPr>
        <w:shd w:val="clear" w:color="auto" w:fill="BFD7E4"/>
      </w:tcPr>
    </w:tblStylePr>
  </w:style>
  <w:style w:type="paragraph" w:customStyle="1" w:styleId="SSCTitel">
    <w:name w:val="SSC Titel"/>
    <w:basedOn w:val="Standaard"/>
    <w:rsid w:val="007D4666"/>
    <w:rPr>
      <w:b/>
      <w:color w:val="005F94"/>
      <w:sz w:val="48"/>
    </w:rPr>
  </w:style>
  <w:style w:type="paragraph" w:customStyle="1" w:styleId="SSCTitelMemo">
    <w:name w:val="SSC Titel Memo"/>
    <w:basedOn w:val="Standaard"/>
    <w:rsid w:val="00BA6D84"/>
    <w:rPr>
      <w:b/>
      <w:color w:val="005F94"/>
    </w:rPr>
  </w:style>
  <w:style w:type="paragraph" w:customStyle="1" w:styleId="SSCTussenkop">
    <w:name w:val="SSC Tussenkop"/>
    <w:basedOn w:val="Standaard"/>
    <w:rsid w:val="00926422"/>
    <w:rPr>
      <w:b/>
      <w:color w:val="005F94"/>
      <w:sz w:val="32"/>
      <w:szCs w:val="32"/>
    </w:rPr>
  </w:style>
  <w:style w:type="paragraph" w:customStyle="1" w:styleId="voettekst0">
    <w:name w:val="voettekst"/>
    <w:basedOn w:val="Referentie"/>
    <w:qFormat/>
    <w:rsid w:val="007D4666"/>
    <w:pPr>
      <w:framePr w:wrap="around" w:vAnchor="page" w:hAnchor="page" w:y="15423"/>
      <w:jc w:val="center"/>
    </w:pPr>
    <w:rPr>
      <w:color w:val="005F94"/>
    </w:rPr>
  </w:style>
  <w:style w:type="paragraph" w:customStyle="1" w:styleId="SSCVersie">
    <w:name w:val="SSC Versie"/>
    <w:basedOn w:val="voettekst0"/>
    <w:rsid w:val="007D4666"/>
    <w:pPr>
      <w:framePr w:wrap="around"/>
    </w:pPr>
    <w:rPr>
      <w:noProof/>
      <w:color w:val="CF5200"/>
    </w:rPr>
  </w:style>
  <w:style w:type="character" w:customStyle="1" w:styleId="SSCToelichtingInhoud">
    <w:name w:val="SSC Toelichting Inhoud"/>
    <w:rsid w:val="001D450F"/>
    <w:rPr>
      <w:b/>
      <w:bCs/>
      <w:color w:val="005F94"/>
      <w:sz w:val="32"/>
    </w:rPr>
  </w:style>
  <w:style w:type="paragraph" w:styleId="Lijstalinea">
    <w:name w:val="List Paragraph"/>
    <w:basedOn w:val="Standaard"/>
    <w:uiPriority w:val="34"/>
    <w:rsid w:val="000F728F"/>
    <w:pPr>
      <w:ind w:left="720"/>
      <w:contextualSpacing/>
    </w:pPr>
  </w:style>
  <w:style w:type="paragraph" w:customStyle="1" w:styleId="Heading1titel">
    <w:name w:val="Heading 1 (titel)"/>
    <w:basedOn w:val="Kop1"/>
    <w:link w:val="Heading1titelChar"/>
    <w:qFormat/>
    <w:rsid w:val="009C72F0"/>
    <w:pPr>
      <w:numPr>
        <w:numId w:val="0"/>
      </w:numPr>
    </w:pPr>
  </w:style>
  <w:style w:type="paragraph" w:customStyle="1" w:styleId="Heading3tussenkop">
    <w:name w:val="Heading 3 (tussenkop)"/>
    <w:basedOn w:val="Standaard"/>
    <w:link w:val="Heading3tussenkopChar"/>
    <w:qFormat/>
    <w:rsid w:val="009C72F0"/>
    <w:pPr>
      <w:spacing w:line="240" w:lineRule="auto"/>
    </w:pPr>
    <w:rPr>
      <w:rFonts w:cs="Arial"/>
      <w:b/>
      <w:color w:val="0076A8"/>
      <w:sz w:val="24"/>
      <w:szCs w:val="24"/>
    </w:rPr>
  </w:style>
  <w:style w:type="character" w:customStyle="1" w:styleId="Heading1titelChar">
    <w:name w:val="Heading 1 (titel) Char"/>
    <w:basedOn w:val="Kop1Char"/>
    <w:link w:val="Heading1titel"/>
    <w:rsid w:val="009C72F0"/>
    <w:rPr>
      <w:rFonts w:ascii="Arial" w:hAnsi="Arial"/>
      <w:b/>
      <w:color w:val="0076A8"/>
      <w:sz w:val="32"/>
      <w:szCs w:val="32"/>
      <w:lang w:eastAsia="en-US"/>
    </w:rPr>
  </w:style>
  <w:style w:type="character" w:customStyle="1" w:styleId="Heading3tussenkopChar">
    <w:name w:val="Heading 3 (tussenkop) Char"/>
    <w:basedOn w:val="Standaardalinea-lettertype"/>
    <w:link w:val="Heading3tussenkop"/>
    <w:rsid w:val="009C72F0"/>
    <w:rPr>
      <w:rFonts w:ascii="Arial" w:hAnsi="Arial" w:cs="Arial"/>
      <w:b/>
      <w:color w:val="0076A8"/>
      <w:sz w:val="24"/>
      <w:szCs w:val="24"/>
      <w:lang w:eastAsia="en-US"/>
    </w:rPr>
  </w:style>
  <w:style w:type="paragraph" w:styleId="Geenafstand">
    <w:name w:val="No Spacing"/>
    <w:link w:val="GeenafstandChar"/>
    <w:uiPriority w:val="1"/>
    <w:qFormat/>
    <w:rsid w:val="001B1F7E"/>
    <w:rPr>
      <w:rFonts w:asciiTheme="minorHAnsi" w:eastAsiaTheme="minorEastAsia" w:hAnsiTheme="minorHAnsi" w:cstheme="minorBidi"/>
      <w:sz w:val="22"/>
      <w:szCs w:val="22"/>
    </w:rPr>
  </w:style>
  <w:style w:type="character" w:customStyle="1" w:styleId="GeenafstandChar">
    <w:name w:val="Geen afstand Char"/>
    <w:basedOn w:val="Standaardalinea-lettertype"/>
    <w:link w:val="Geenafstand"/>
    <w:uiPriority w:val="1"/>
    <w:rsid w:val="001B1F7E"/>
    <w:rPr>
      <w:rFonts w:asciiTheme="minorHAnsi" w:eastAsiaTheme="minorEastAsia" w:hAnsiTheme="minorHAnsi" w:cstheme="minorBidi"/>
      <w:sz w:val="22"/>
      <w:szCs w:val="22"/>
    </w:rPr>
  </w:style>
  <w:style w:type="character" w:styleId="Hyperlink">
    <w:name w:val="Hyperlink"/>
    <w:basedOn w:val="Standaardalinea-lettertype"/>
    <w:uiPriority w:val="99"/>
    <w:unhideWhenUsed/>
    <w:rsid w:val="007D21F3"/>
    <w:rPr>
      <w:color w:val="0000FF" w:themeColor="hyperlink"/>
      <w:u w:val="single"/>
    </w:rPr>
  </w:style>
  <w:style w:type="table" w:styleId="Rastertabel7kleurrijk-Accent1">
    <w:name w:val="Grid Table 7 Colorful Accent 1"/>
    <w:basedOn w:val="Standaardtabel"/>
    <w:uiPriority w:val="52"/>
    <w:rsid w:val="007D21F3"/>
    <w:rPr>
      <w:color w:val="365F91" w:themeColor="accent1" w:themeShade="BF"/>
    </w:rPr>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BE5F1" w:themeFill="accent1" w:themeFillTint="33"/>
      </w:tcPr>
    </w:tblStylePr>
    <w:tblStylePr w:type="band1Horz">
      <w:tblPr/>
      <w:tcPr>
        <w:shd w:val="clear" w:color="auto" w:fill="DBE5F1" w:themeFill="accent1" w:themeFillTint="33"/>
      </w:tcPr>
    </w:tblStylePr>
    <w:tblStylePr w:type="neCell">
      <w:tblPr/>
      <w:tcPr>
        <w:tcBorders>
          <w:bottom w:val="single" w:sz="4" w:space="0" w:color="95B3D7" w:themeColor="accent1" w:themeTint="99"/>
        </w:tcBorders>
      </w:tcPr>
    </w:tblStylePr>
    <w:tblStylePr w:type="nwCell">
      <w:tblPr/>
      <w:tcPr>
        <w:tcBorders>
          <w:bottom w:val="single" w:sz="4" w:space="0" w:color="95B3D7" w:themeColor="accent1" w:themeTint="99"/>
        </w:tcBorders>
      </w:tcPr>
    </w:tblStylePr>
    <w:tblStylePr w:type="seCell">
      <w:tblPr/>
      <w:tcPr>
        <w:tcBorders>
          <w:top w:val="single" w:sz="4" w:space="0" w:color="95B3D7" w:themeColor="accent1" w:themeTint="99"/>
        </w:tcBorders>
      </w:tcPr>
    </w:tblStylePr>
    <w:tblStylePr w:type="swCell">
      <w:tblPr/>
      <w:tcPr>
        <w:tcBorders>
          <w:top w:val="single" w:sz="4" w:space="0" w:color="95B3D7" w:themeColor="accent1" w:themeTint="99"/>
        </w:tcBorders>
      </w:tcPr>
    </w:tblStylePr>
  </w:style>
  <w:style w:type="table" w:styleId="Rastertabel5donker-Accent1">
    <w:name w:val="Grid Table 5 Dark Accent 1"/>
    <w:basedOn w:val="Standaardtabel"/>
    <w:uiPriority w:val="50"/>
    <w:rsid w:val="007D21F3"/>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BE5F1"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F81BD"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F81BD"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F81BD"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F81BD" w:themeFill="accent1"/>
      </w:tcPr>
    </w:tblStylePr>
    <w:tblStylePr w:type="band1Vert">
      <w:tblPr/>
      <w:tcPr>
        <w:shd w:val="clear" w:color="auto" w:fill="B8CCE4" w:themeFill="accent1" w:themeFillTint="66"/>
      </w:tcPr>
    </w:tblStylePr>
    <w:tblStylePr w:type="band1Horz">
      <w:tblPr/>
      <w:tcPr>
        <w:shd w:val="clear" w:color="auto" w:fill="B8CCE4" w:themeFill="accent1" w:themeFillTint="66"/>
      </w:tcPr>
    </w:tblStylePr>
  </w:style>
  <w:style w:type="paragraph" w:styleId="Titel">
    <w:name w:val="Title"/>
    <w:basedOn w:val="Standaard"/>
    <w:next w:val="Standaard"/>
    <w:link w:val="TitelChar"/>
    <w:uiPriority w:val="10"/>
    <w:rsid w:val="00C94519"/>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C94519"/>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rsid w:val="00C94519"/>
    <w:pPr>
      <w:numPr>
        <w:ilvl w:val="1"/>
      </w:numPr>
      <w:spacing w:after="160"/>
    </w:pPr>
    <w:rPr>
      <w:rFonts w:asciiTheme="minorHAnsi" w:eastAsiaTheme="majorEastAsia" w:hAnsiTheme="minorHAnsi"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C94519"/>
    <w:rPr>
      <w:rFonts w:asciiTheme="minorHAnsi" w:eastAsiaTheme="majorEastAsia" w:hAnsiTheme="minorHAnsi" w:cstheme="majorBidi"/>
      <w:color w:val="595959" w:themeColor="text1" w:themeTint="A6"/>
      <w:spacing w:val="15"/>
      <w:sz w:val="28"/>
      <w:szCs w:val="28"/>
    </w:rPr>
  </w:style>
  <w:style w:type="paragraph" w:styleId="Citaat">
    <w:name w:val="Quote"/>
    <w:basedOn w:val="Standaard"/>
    <w:next w:val="Standaard"/>
    <w:link w:val="CitaatChar"/>
    <w:uiPriority w:val="29"/>
    <w:rsid w:val="00C94519"/>
    <w:pPr>
      <w:spacing w:before="160" w:after="160"/>
      <w:jc w:val="center"/>
    </w:pPr>
    <w:rPr>
      <w:i/>
      <w:iCs/>
      <w:color w:val="404040" w:themeColor="text1" w:themeTint="BF"/>
    </w:rPr>
  </w:style>
  <w:style w:type="character" w:customStyle="1" w:styleId="CitaatChar">
    <w:name w:val="Citaat Char"/>
    <w:basedOn w:val="Standaardalinea-lettertype"/>
    <w:link w:val="Citaat"/>
    <w:uiPriority w:val="29"/>
    <w:rsid w:val="00C94519"/>
    <w:rPr>
      <w:i/>
      <w:iCs/>
      <w:color w:val="404040" w:themeColor="text1" w:themeTint="BF"/>
    </w:rPr>
  </w:style>
  <w:style w:type="character" w:styleId="Intensievebenadrukking">
    <w:name w:val="Intense Emphasis"/>
    <w:basedOn w:val="Standaardalinea-lettertype"/>
    <w:uiPriority w:val="21"/>
    <w:rsid w:val="00C94519"/>
    <w:rPr>
      <w:i/>
      <w:iCs/>
      <w:color w:val="365F91" w:themeColor="accent1" w:themeShade="BF"/>
    </w:rPr>
  </w:style>
  <w:style w:type="paragraph" w:styleId="Duidelijkcitaat">
    <w:name w:val="Intense Quote"/>
    <w:basedOn w:val="Standaard"/>
    <w:next w:val="Standaard"/>
    <w:link w:val="DuidelijkcitaatChar"/>
    <w:uiPriority w:val="30"/>
    <w:rsid w:val="00C94519"/>
    <w:pPr>
      <w:pBdr>
        <w:top w:val="single" w:sz="4" w:space="10" w:color="365F91" w:themeColor="accent1" w:themeShade="BF"/>
        <w:bottom w:val="single" w:sz="4" w:space="10" w:color="365F91" w:themeColor="accent1" w:themeShade="BF"/>
      </w:pBdr>
      <w:spacing w:before="360" w:after="360"/>
      <w:ind w:left="864" w:right="864"/>
      <w:jc w:val="center"/>
    </w:pPr>
    <w:rPr>
      <w:i/>
      <w:iCs/>
      <w:color w:val="365F91" w:themeColor="accent1" w:themeShade="BF"/>
    </w:rPr>
  </w:style>
  <w:style w:type="character" w:customStyle="1" w:styleId="DuidelijkcitaatChar">
    <w:name w:val="Duidelijk citaat Char"/>
    <w:basedOn w:val="Standaardalinea-lettertype"/>
    <w:link w:val="Duidelijkcitaat"/>
    <w:uiPriority w:val="30"/>
    <w:rsid w:val="00C94519"/>
    <w:rPr>
      <w:i/>
      <w:iCs/>
      <w:color w:val="365F91" w:themeColor="accent1" w:themeShade="BF"/>
    </w:rPr>
  </w:style>
  <w:style w:type="character" w:styleId="Intensieveverwijzing">
    <w:name w:val="Intense Reference"/>
    <w:basedOn w:val="Standaardalinea-lettertype"/>
    <w:uiPriority w:val="32"/>
    <w:rsid w:val="00C94519"/>
    <w:rPr>
      <w:b/>
      <w:bCs/>
      <w:smallCaps/>
      <w:color w:val="365F91" w:themeColor="accent1" w:themeShade="BF"/>
      <w:spacing w:val="5"/>
    </w:rPr>
  </w:style>
  <w:style w:type="character" w:styleId="Tekstvantijdelijkeaanduiding">
    <w:name w:val="Placeholder Text"/>
    <w:basedOn w:val="Standaardalinea-lettertype"/>
    <w:uiPriority w:val="99"/>
    <w:semiHidden/>
    <w:rsid w:val="00B032EA"/>
    <w:rPr>
      <w:color w:val="666666"/>
    </w:rPr>
  </w:style>
  <w:style w:type="paragraph" w:styleId="Revisie">
    <w:name w:val="Revision"/>
    <w:hidden/>
    <w:uiPriority w:val="99"/>
    <w:semiHidden/>
    <w:rsid w:val="000E698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header2.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Document_Status xmlns="152adea7-e8f2-483d-8189-72816c345811" xsi:nil="true"/>
    <Document_Type xmlns="152adea7-e8f2-483d-8189-72816c345811" xsi:nil="true"/>
    <Beschrijving xmlns="152adea7-e8f2-483d-8189-72816c345811" xsi:nil="true"/>
    <Document_Eigenaar xmlns="152adea7-e8f2-483d-8189-72816c345811">
      <UserInfo>
        <DisplayName/>
        <AccountId xsi:nil="true"/>
        <AccountType/>
      </UserInfo>
    </Document_Eigenaar>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ct:contentTypeSchema xmlns:ct="http://schemas.microsoft.com/office/2006/metadata/contentType" xmlns:ma="http://schemas.microsoft.com/office/2006/metadata/properties/metaAttributes" ct:_="" ma:_="" ma:contentTypeName="Document" ma:contentTypeID="0x0101007682DE13E3DCB14F8FA0DBBFAC6626BD" ma:contentTypeVersion="7" ma:contentTypeDescription="Een nieuw document maken." ma:contentTypeScope="" ma:versionID="3da63b5ca5a578f98db26195d0ae6f64">
  <xsd:schema xmlns:xsd="http://www.w3.org/2001/XMLSchema" xmlns:xs="http://www.w3.org/2001/XMLSchema" xmlns:p="http://schemas.microsoft.com/office/2006/metadata/properties" xmlns:ns2="152adea7-e8f2-483d-8189-72816c345811" targetNamespace="http://schemas.microsoft.com/office/2006/metadata/properties" ma:root="true" ma:fieldsID="d498a64b71027f5212cd1d2a88f1a902" ns2:_="">
    <xsd:import namespace="152adea7-e8f2-483d-8189-72816c345811"/>
    <xsd:element name="properties">
      <xsd:complexType>
        <xsd:sequence>
          <xsd:element name="documentManagement">
            <xsd:complexType>
              <xsd:all>
                <xsd:element ref="ns2:Beschrijving" minOccurs="0"/>
                <xsd:element ref="ns2:Document_Type" minOccurs="0"/>
                <xsd:element ref="ns2:Document_Eigenaar" minOccurs="0"/>
                <xsd:element ref="ns2:Document_Status" minOccurs="0"/>
                <xsd:element ref="ns2:MediaServiceMetadata" minOccurs="0"/>
                <xsd:element ref="ns2:MediaServiceFastMetadata"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52adea7-e8f2-483d-8189-72816c345811" elementFormDefault="qualified">
    <xsd:import namespace="http://schemas.microsoft.com/office/2006/documentManagement/types"/>
    <xsd:import namespace="http://schemas.microsoft.com/office/infopath/2007/PartnerControls"/>
    <xsd:element name="Beschrijving" ma:index="8" nillable="true" ma:displayName="Beschrijving" ma:internalName="Beschrijving">
      <xsd:simpleType>
        <xsd:restriction base="dms:Text"/>
      </xsd:simpleType>
    </xsd:element>
    <xsd:element name="Document_Type" ma:index="9" nillable="true" ma:displayName="Document_Type" ma:internalName="Document_Type">
      <xsd:simpleType>
        <xsd:restriction base="dms:Choice">
          <xsd:enumeration value="Rapport"/>
          <xsd:enumeration value="Contract"/>
          <xsd:enumeration value="Beleid"/>
          <xsd:enumeration value="Handleiding"/>
          <xsd:enumeration value="Notulen"/>
        </xsd:restriction>
      </xsd:simpleType>
    </xsd:element>
    <xsd:element name="Document_Eigenaar" ma:index="10" nillable="true" ma:displayName="Document_Eigenaar" ma:internalName="Document_Eigenaar">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Document_Status" ma:index="11" nillable="true" ma:displayName="Document_Status" ma:internalName="Document_Status">
      <xsd:simpleType>
        <xsd:restriction base="dms:Choice">
          <xsd:enumeration value="Concept"/>
          <xsd:enumeration value="Ter review"/>
          <xsd:enumeration value="Goedgekeurd"/>
          <xsd:enumeration value="Gearchiveerd"/>
        </xsd:restriction>
      </xsd:simpleType>
    </xsd:element>
    <xsd:element name="MediaServiceMetadata" ma:index="12" nillable="true" ma:displayName="MediaServiceMetadata" ma:hidden="true" ma:internalName="MediaServiceMetadata" ma:readOnly="true">
      <xsd:simpleType>
        <xsd:restriction base="dms:Note"/>
      </xsd:simpleType>
    </xsd:element>
    <xsd:element name="MediaServiceFastMetadata" ma:index="13" nillable="true" ma:displayName="MediaServiceFastMetadata" ma:hidden="true" ma:internalName="MediaServiceFastMetadata" ma:readOnly="true">
      <xsd:simpleType>
        <xsd:restriction base="dms:Note"/>
      </xsd:simpleType>
    </xsd:element>
    <xsd:element name="MediaServiceSearchProperties" ma:index="14"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4F586629-AE00-475E-A377-6C216057BF35}">
  <ds:schemaRefs>
    <ds:schemaRef ds:uri="http://schemas.microsoft.com/office/2006/metadata/properties"/>
    <ds:schemaRef ds:uri="http://schemas.microsoft.com/office/infopath/2007/PartnerControls"/>
    <ds:schemaRef ds:uri="152adea7-e8f2-483d-8189-72816c345811"/>
  </ds:schemaRefs>
</ds:datastoreItem>
</file>

<file path=customXml/itemProps2.xml><?xml version="1.0" encoding="utf-8"?>
<ds:datastoreItem xmlns:ds="http://schemas.openxmlformats.org/officeDocument/2006/customXml" ds:itemID="{488C61C7-761B-4873-87FD-63347F67A947}">
  <ds:schemaRefs>
    <ds:schemaRef ds:uri="http://schemas.microsoft.com/sharepoint/v3/contenttype/forms"/>
  </ds:schemaRefs>
</ds:datastoreItem>
</file>

<file path=customXml/itemProps3.xml><?xml version="1.0" encoding="utf-8"?>
<ds:datastoreItem xmlns:ds="http://schemas.openxmlformats.org/officeDocument/2006/customXml" ds:itemID="{7607F4C3-0574-49D3-836C-BFC887E173F8}">
  <ds:schemaRefs>
    <ds:schemaRef ds:uri="http://schemas.openxmlformats.org/officeDocument/2006/bibliography"/>
  </ds:schemaRefs>
</ds:datastoreItem>
</file>

<file path=customXml/itemProps4.xml><?xml version="1.0" encoding="utf-8"?>
<ds:datastoreItem xmlns:ds="http://schemas.openxmlformats.org/officeDocument/2006/customXml" ds:itemID="{2E39CBF9-F680-4C83-9425-4B38DFFD929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52adea7-e8f2-483d-8189-72816c34581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2</Pages>
  <Words>326</Words>
  <Characters>1795</Characters>
  <Application>Microsoft Office Word</Application>
  <DocSecurity>0</DocSecurity>
  <Lines>14</Lines>
  <Paragraphs>4</Paragraphs>
  <ScaleCrop>false</ScaleCrop>
  <Company/>
  <LinksUpToDate>false</LinksUpToDate>
  <CharactersWithSpaces>2117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Jarno van Dijkhuizen</dc:creator>
  <cp:keywords/>
  <dc:description/>
  <cp:lastModifiedBy>Vera Kroes</cp:lastModifiedBy>
  <cp:revision>62</cp:revision>
  <cp:lastPrinted>2019-01-04T09:57:00Z</cp:lastPrinted>
  <dcterms:created xsi:type="dcterms:W3CDTF">2024-10-22T13:31:00Z</dcterms:created>
  <dcterms:modified xsi:type="dcterms:W3CDTF">2026-04-23T13:03:00Z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0x0101007682DE13E3DCB14F8FA0DBBFAC6626BD</vt:lpwstr>
  </property>
  <property fmtid="{D5CDD505-2E9C-101B-9397-08002B2CF9AE}" pid="3" name="_dlc_DocIdItemGuid">
    <vt:lpwstr>8c2c5d49-a27c-4f0d-8be8-3efe0b941ed1</vt:lpwstr>
  </property>
  <property fmtid="{D5CDD505-2E9C-101B-9397-08002B2CF9AE}" pid="4" name="MediaServiceImageTags">
    <vt:lpwstr/>
  </property>
</Properties>
</file>