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59400B4F" w:rsidR="00B15905" w:rsidRPr="00D204C8" w:rsidRDefault="00113AEC" w:rsidP="00D204C8">
      <w:pPr>
        <w:pStyle w:val="Kop1"/>
        <w:spacing w:line="240" w:lineRule="auto"/>
        <w:rPr>
          <w:sz w:val="36"/>
          <w:szCs w:val="36"/>
        </w:rPr>
      </w:pPr>
      <w:r>
        <w:rPr>
          <w:sz w:val="36"/>
          <w:szCs w:val="36"/>
        </w:rPr>
        <w:t xml:space="preserve">Bijlage </w:t>
      </w:r>
      <w:r w:rsidR="00C8735B">
        <w:rPr>
          <w:sz w:val="36"/>
          <w:szCs w:val="36"/>
        </w:rPr>
        <w:t>3</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4A137C14" w14:textId="77777777" w:rsidR="00D204C8" w:rsidRDefault="00D204C8" w:rsidP="006B2AAB">
            <w:pPr>
              <w:rPr>
                <w:b/>
                <w:bCs/>
                <w:sz w:val="20"/>
              </w:rPr>
            </w:pPr>
            <w:r w:rsidRPr="009A2B32">
              <w:rPr>
                <w:b/>
                <w:bCs/>
                <w:sz w:val="20"/>
              </w:rPr>
              <w:t>Naam aanbesteding:</w:t>
            </w:r>
          </w:p>
          <w:p w14:paraId="088752B7" w14:textId="0E4AD570" w:rsidR="00484233" w:rsidRPr="003829AB" w:rsidRDefault="00484233" w:rsidP="006B2AAB">
            <w:pPr>
              <w:rPr>
                <w:b/>
                <w:bCs/>
                <w:sz w:val="20"/>
              </w:rPr>
            </w:pPr>
            <w:r>
              <w:rPr>
                <w:b/>
                <w:bCs/>
                <w:sz w:val="20"/>
              </w:rPr>
              <w:t>Zaaknummer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3FB32590" w:rsidR="00D204C8" w:rsidRPr="009A2B32" w:rsidRDefault="009F20E6" w:rsidP="006B2AAB">
            <w:pPr>
              <w:rPr>
                <w:sz w:val="20"/>
              </w:rPr>
            </w:pPr>
            <w:r>
              <w:rPr>
                <w:sz w:val="20"/>
              </w:rPr>
              <w:t>Applicatie Beheer Openbare Ruimte</w:t>
            </w:r>
          </w:p>
          <w:p w14:paraId="73C42C3F" w14:textId="56B8607C" w:rsidR="00D204C8" w:rsidRPr="009A2B32" w:rsidRDefault="009F20E6" w:rsidP="006B2AAB">
            <w:pPr>
              <w:rPr>
                <w:sz w:val="20"/>
              </w:rPr>
            </w:pPr>
            <w:r>
              <w:rPr>
                <w:sz w:val="20"/>
              </w:rPr>
              <w:t>898213</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1DE8A7C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w:t>
      </w:r>
      <w:hyperlink r:id="rId8" w:anchor="tocId38" w:history="1">
        <w:r w:rsidRPr="00E6245B">
          <w:rPr>
            <w:rStyle w:val="Hyperlink"/>
            <w:rFonts w:cstheme="minorBidi"/>
            <w:sz w:val="20"/>
            <w:szCs w:val="22"/>
          </w:rPr>
          <w:t xml:space="preserve">Verordening (EU) </w:t>
        </w:r>
        <w:r w:rsidR="00E6245B" w:rsidRPr="00E6245B">
          <w:rPr>
            <w:rStyle w:val="Hyperlink"/>
            <w:rFonts w:cstheme="minorBidi"/>
            <w:sz w:val="20"/>
            <w:szCs w:val="22"/>
          </w:rPr>
          <w:t xml:space="preserve">nr. </w:t>
        </w:r>
        <w:r w:rsidRPr="00E6245B">
          <w:rPr>
            <w:rStyle w:val="Hyperlink"/>
            <w:rFonts w:cstheme="minorBidi"/>
            <w:sz w:val="20"/>
            <w:szCs w:val="22"/>
          </w:rPr>
          <w:t>833/2014</w:t>
        </w:r>
        <w:r w:rsidR="00E6245B" w:rsidRPr="00E6245B">
          <w:rPr>
            <w:rStyle w:val="Hyperlink"/>
            <w:rFonts w:cstheme="minorBidi"/>
            <w:sz w:val="20"/>
            <w:szCs w:val="22"/>
          </w:rPr>
          <w:t xml:space="preserve"> </w:t>
        </w:r>
        <w:r w:rsidRPr="00E6245B">
          <w:rPr>
            <w:rStyle w:val="Hyperlink"/>
            <w:rFonts w:cstheme="minorBidi"/>
            <w:sz w:val="20"/>
            <w:szCs w:val="22"/>
          </w:rPr>
          <w:t>van 31 juli 2014</w:t>
        </w:r>
      </w:hyperlink>
      <w:r w:rsidRPr="00D204C8">
        <w:rPr>
          <w:sz w:val="20"/>
          <w:szCs w:val="22"/>
        </w:rPr>
        <w:t xml:space="preserve">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9"/>
      <w:footerReference w:type="default" r:id="rId10"/>
      <w:headerReference w:type="first" r:id="rId11"/>
      <w:footerReference w:type="first" r:id="rId12"/>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D5112"/>
    <w:rsid w:val="001E04E8"/>
    <w:rsid w:val="001E26B3"/>
    <w:rsid w:val="002076E5"/>
    <w:rsid w:val="00231A02"/>
    <w:rsid w:val="002364B2"/>
    <w:rsid w:val="00275583"/>
    <w:rsid w:val="002E307F"/>
    <w:rsid w:val="00345B5E"/>
    <w:rsid w:val="00351E9E"/>
    <w:rsid w:val="003608D5"/>
    <w:rsid w:val="003829AB"/>
    <w:rsid w:val="003E1A70"/>
    <w:rsid w:val="003E50AA"/>
    <w:rsid w:val="00400739"/>
    <w:rsid w:val="004543E3"/>
    <w:rsid w:val="00480A41"/>
    <w:rsid w:val="00484233"/>
    <w:rsid w:val="004F27C2"/>
    <w:rsid w:val="004F60C1"/>
    <w:rsid w:val="00566C68"/>
    <w:rsid w:val="005A2646"/>
    <w:rsid w:val="005B5AC5"/>
    <w:rsid w:val="005D68D6"/>
    <w:rsid w:val="00600983"/>
    <w:rsid w:val="0061767B"/>
    <w:rsid w:val="00621D6E"/>
    <w:rsid w:val="00627093"/>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777BA"/>
    <w:rsid w:val="00882F0F"/>
    <w:rsid w:val="0089707C"/>
    <w:rsid w:val="008A72B1"/>
    <w:rsid w:val="008C28CE"/>
    <w:rsid w:val="008C2E09"/>
    <w:rsid w:val="008F1D56"/>
    <w:rsid w:val="008F6759"/>
    <w:rsid w:val="00902AB4"/>
    <w:rsid w:val="00932170"/>
    <w:rsid w:val="00960E66"/>
    <w:rsid w:val="00964372"/>
    <w:rsid w:val="009C40CC"/>
    <w:rsid w:val="009F20E6"/>
    <w:rsid w:val="009F390C"/>
    <w:rsid w:val="00A04F8C"/>
    <w:rsid w:val="00A10464"/>
    <w:rsid w:val="00A31C87"/>
    <w:rsid w:val="00A36F8B"/>
    <w:rsid w:val="00A37349"/>
    <w:rsid w:val="00A519A4"/>
    <w:rsid w:val="00A63941"/>
    <w:rsid w:val="00A91A79"/>
    <w:rsid w:val="00AC5234"/>
    <w:rsid w:val="00AE3C7F"/>
    <w:rsid w:val="00B11D26"/>
    <w:rsid w:val="00B132F3"/>
    <w:rsid w:val="00B15905"/>
    <w:rsid w:val="00B16B93"/>
    <w:rsid w:val="00B259CE"/>
    <w:rsid w:val="00B34D45"/>
    <w:rsid w:val="00B42468"/>
    <w:rsid w:val="00B530F2"/>
    <w:rsid w:val="00B6025A"/>
    <w:rsid w:val="00B710D6"/>
    <w:rsid w:val="00B8400B"/>
    <w:rsid w:val="00B84871"/>
    <w:rsid w:val="00B921F9"/>
    <w:rsid w:val="00BB747D"/>
    <w:rsid w:val="00BC600C"/>
    <w:rsid w:val="00BD1142"/>
    <w:rsid w:val="00BD1308"/>
    <w:rsid w:val="00C06329"/>
    <w:rsid w:val="00C11329"/>
    <w:rsid w:val="00C224CC"/>
    <w:rsid w:val="00C2522E"/>
    <w:rsid w:val="00C34A7A"/>
    <w:rsid w:val="00C8735B"/>
    <w:rsid w:val="00C87CAD"/>
    <w:rsid w:val="00CC2187"/>
    <w:rsid w:val="00CD7CAE"/>
    <w:rsid w:val="00CE2F64"/>
    <w:rsid w:val="00D06FF4"/>
    <w:rsid w:val="00D1323F"/>
    <w:rsid w:val="00D204C8"/>
    <w:rsid w:val="00D55B54"/>
    <w:rsid w:val="00D6219B"/>
    <w:rsid w:val="00D8586D"/>
    <w:rsid w:val="00DA5968"/>
    <w:rsid w:val="00DB2449"/>
    <w:rsid w:val="00DC7260"/>
    <w:rsid w:val="00DE36BB"/>
    <w:rsid w:val="00E01A4D"/>
    <w:rsid w:val="00E02480"/>
    <w:rsid w:val="00E6245B"/>
    <w:rsid w:val="00E86543"/>
    <w:rsid w:val="00E93E8C"/>
    <w:rsid w:val="00E9512D"/>
    <w:rsid w:val="00EC23A8"/>
    <w:rsid w:val="00F23E33"/>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02014R0833-202204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329</Words>
  <Characters>1813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Steven Roos</cp:lastModifiedBy>
  <cp:revision>2</cp:revision>
  <cp:lastPrinted>2022-06-22T10:39:00Z</cp:lastPrinted>
  <dcterms:created xsi:type="dcterms:W3CDTF">2026-05-08T07:50:00Z</dcterms:created>
  <dcterms:modified xsi:type="dcterms:W3CDTF">2026-05-08T07:50:00Z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