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12081FF5"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00A862D2">
        <w:rPr>
          <w:b/>
          <w:bCs/>
          <w:sz w:val="28"/>
          <w:szCs w:val="28"/>
        </w:rPr>
        <w:t xml:space="preserve"> </w:t>
      </w:r>
      <w:r w:rsidR="00225F79">
        <w:rPr>
          <w:b/>
          <w:bCs/>
          <w:sz w:val="28"/>
          <w:szCs w:val="28"/>
        </w:rPr>
        <w:t>3</w:t>
      </w:r>
      <w:r w:rsidR="00DD4EA5">
        <w:tab/>
      </w:r>
      <w:r w:rsidR="00DD4EA5">
        <w:tab/>
      </w:r>
      <w:r w:rsidR="00DD4EA5">
        <w:tab/>
      </w:r>
      <w:r w:rsidR="00DD4EA5">
        <w:tab/>
      </w:r>
      <w:r w:rsidR="00DD4EA5">
        <w:tab/>
      </w:r>
      <w:r w:rsidR="00DD4EA5">
        <w:tab/>
      </w:r>
      <w:r w:rsidR="00DD4EA5">
        <w:tab/>
      </w:r>
      <w:r w:rsidR="00DD4EA5">
        <w:tab/>
      </w:r>
    </w:p>
    <w:p w14:paraId="6C8B0CB9" w14:textId="77777777" w:rsidR="000351DA"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0351DA">
        <w:rPr>
          <w:b/>
          <w:sz w:val="28"/>
          <w:szCs w:val="28"/>
        </w:rPr>
        <w:t>V</w:t>
      </w:r>
      <w:r>
        <w:rPr>
          <w:b/>
          <w:sz w:val="28"/>
          <w:szCs w:val="28"/>
        </w:rPr>
        <w:t>erklaring</w:t>
      </w:r>
      <w:r w:rsidR="000351DA">
        <w:rPr>
          <w:b/>
          <w:sz w:val="28"/>
          <w:szCs w:val="28"/>
        </w:rPr>
        <w:t xml:space="preserve"> inzake sancties </w:t>
      </w:r>
    </w:p>
    <w:p w14:paraId="0994E32F" w14:textId="35189AB1" w:rsidR="00EF38F4" w:rsidRDefault="002E37ED" w:rsidP="000351DA">
      <w:pPr>
        <w:jc w:val="center"/>
        <w:rPr>
          <w:b/>
          <w:sz w:val="28"/>
          <w:szCs w:val="28"/>
        </w:rPr>
      </w:pPr>
      <w:r>
        <w:rPr>
          <w:b/>
          <w:sz w:val="28"/>
          <w:szCs w:val="28"/>
        </w:rPr>
        <w:t xml:space="preserve"> </w:t>
      </w:r>
      <w:r w:rsidR="000351DA">
        <w:rPr>
          <w:b/>
          <w:sz w:val="28"/>
          <w:szCs w:val="28"/>
        </w:rPr>
        <w:t>Rusland</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08834F13" w14:textId="0C7EAB41" w:rsidR="00903F9E" w:rsidRPr="0047160A" w:rsidRDefault="00903F9E" w:rsidP="008B260B">
      <w:pPr>
        <w:pStyle w:val="Titel12pt"/>
        <w:ind w:left="3178" w:right="-1118"/>
        <w:rPr>
          <w:sz w:val="28"/>
          <w:szCs w:val="28"/>
        </w:rPr>
      </w:pPr>
      <w:r>
        <w:rPr>
          <w:sz w:val="28"/>
          <w:szCs w:val="28"/>
        </w:rPr>
        <w:t>I</w:t>
      </w:r>
      <w:r w:rsidR="008B260B">
        <w:rPr>
          <w:sz w:val="28"/>
          <w:szCs w:val="28"/>
        </w:rPr>
        <w:t xml:space="preserve">UC </w:t>
      </w:r>
      <w:r w:rsidR="00552F5F">
        <w:rPr>
          <w:sz w:val="28"/>
          <w:szCs w:val="28"/>
        </w:rPr>
        <w:t>202506020</w:t>
      </w: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237C9FAF" w:rsidR="00903F9E" w:rsidRPr="00A51847" w:rsidRDefault="00903F9E" w:rsidP="00903F9E">
      <w:pPr>
        <w:pStyle w:val="Datumstatusvoorblad"/>
        <w:ind w:right="-1118"/>
      </w:pPr>
      <w:r w:rsidRPr="00A51847">
        <w:t>Status:</w:t>
      </w:r>
      <w:r w:rsidRPr="00A51847">
        <w:tab/>
      </w:r>
      <w:r w:rsidRPr="00A51847">
        <w:tab/>
      </w:r>
      <w:r>
        <w:tab/>
      </w:r>
      <w:r>
        <w:tab/>
      </w:r>
      <w:r>
        <w:tab/>
      </w:r>
      <w:r w:rsidRPr="00A51847">
        <w:t xml:space="preserve">Versie </w:t>
      </w:r>
      <w:r w:rsidR="002A1CE4">
        <w:t>1.0</w:t>
      </w:r>
    </w:p>
    <w:p w14:paraId="14060EDE" w14:textId="2BE0E479" w:rsidR="00EF38F4" w:rsidRPr="00BE094F" w:rsidRDefault="00903F9E" w:rsidP="008B260B">
      <w:pPr>
        <w:pStyle w:val="Datumstatusvoorblad"/>
        <w:ind w:right="-1118"/>
      </w:pPr>
      <w:bookmarkStart w:id="0" w:name="_Hlk57038155"/>
      <w:r w:rsidRPr="00901AB9">
        <w:t>Referentie</w:t>
      </w:r>
      <w:r>
        <w:t>:</w:t>
      </w:r>
      <w:r>
        <w:tab/>
      </w:r>
      <w:r>
        <w:tab/>
      </w:r>
      <w:bookmarkEnd w:id="0"/>
      <w:r>
        <w:tab/>
      </w:r>
      <w:r>
        <w:tab/>
      </w:r>
      <w:r w:rsidRPr="005E3CE5">
        <w:rPr>
          <w:lang w:val="de-DE"/>
        </w:rPr>
        <w:t xml:space="preserve">IUC </w:t>
      </w:r>
      <w:r w:rsidR="00B0284C" w:rsidRPr="005E3CE5">
        <w:rPr>
          <w:lang w:val="de-DE"/>
        </w:rPr>
        <w:t>202</w:t>
      </w:r>
      <w:r w:rsidR="00552F5F">
        <w:rPr>
          <w:lang w:val="de-DE"/>
        </w:rPr>
        <w:t>506020</w:t>
      </w:r>
    </w:p>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E5EAEA4" w14:textId="77777777" w:rsidR="00950743" w:rsidRDefault="00950743">
      <w:pPr>
        <w:spacing w:line="240" w:lineRule="auto"/>
        <w:rPr>
          <w:b/>
          <w:bCs/>
        </w:rPr>
      </w:pPr>
      <w:r>
        <w:rPr>
          <w:b/>
          <w:bCs/>
        </w:rPr>
        <w:br w:type="page"/>
      </w:r>
    </w:p>
    <w:p w14:paraId="537BAFEC" w14:textId="796CE4DF" w:rsidR="0089677F" w:rsidRPr="00950743" w:rsidRDefault="0089677F" w:rsidP="0089677F">
      <w:pPr>
        <w:spacing w:line="240" w:lineRule="auto"/>
        <w:rPr>
          <w:b/>
          <w:bCs/>
        </w:rPr>
      </w:pP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06C31CD2" w:rsidR="000351DA" w:rsidRPr="000351DA" w:rsidRDefault="000351DA" w:rsidP="000351DA">
      <w:pPr>
        <w:spacing w:line="240" w:lineRule="auto"/>
      </w:pPr>
      <w:r w:rsidRPr="000351DA">
        <w:t xml:space="preserve">Door in te schrijven op deze aanbesteding verklaart Inschrijver naar eer en geweten dat er geen sprake is van Russische betrokkenheid bij </w:t>
      </w:r>
      <w:r w:rsidR="0047572D">
        <w:t xml:space="preserve">de </w:t>
      </w:r>
      <w:r w:rsidR="000A35FA">
        <w:t>Inschrijving op deze aanbesteding</w:t>
      </w:r>
      <w:r>
        <w:t>,</w:t>
      </w:r>
      <w:r w:rsidRPr="000351DA">
        <w:t xml:space="preserve"> die de drempels van artikel 5 duodecies van EU Verordening (EU) 833/2014 van 31 juli 2014 betreffende de betreffende beperkende maatregelen naar aanleiding van de acties van Rusland die de situatie in Oekraïne destabiliseren, zoals gewijzigd bij Verordening 2022/57</w:t>
      </w:r>
      <w:r w:rsidR="008B260B">
        <w:t>6</w:t>
      </w:r>
      <w:r w:rsidRPr="000351DA">
        <w:t xml:space="preserve"> van 8 april 2022, overschrijdt.</w:t>
      </w:r>
    </w:p>
    <w:p w14:paraId="5CA1C5D3" w14:textId="77777777" w:rsidR="000351DA" w:rsidRPr="000351DA" w:rsidRDefault="000351DA" w:rsidP="000351DA">
      <w:pPr>
        <w:spacing w:line="240" w:lineRule="auto"/>
      </w:pPr>
    </w:p>
    <w:p w14:paraId="452F23DE" w14:textId="572D0080" w:rsidR="000351DA" w:rsidRPr="000351DA" w:rsidRDefault="000351DA" w:rsidP="000351DA">
      <w:pPr>
        <w:spacing w:line="240" w:lineRule="auto"/>
      </w:pPr>
      <w:r w:rsidRPr="000351DA">
        <w:t xml:space="preserve">Inschrijver verklaart </w:t>
      </w:r>
      <w:r w:rsidR="0047572D">
        <w:t xml:space="preserve">hierdoor </w:t>
      </w:r>
      <w:r w:rsidRPr="000351DA">
        <w:t>in het bijzonder dat:</w:t>
      </w:r>
    </w:p>
    <w:p w14:paraId="3C7FCAEC" w14:textId="77777777" w:rsidR="000351DA" w:rsidRPr="000351DA" w:rsidRDefault="000351DA" w:rsidP="000351DA">
      <w:pPr>
        <w:spacing w:line="240" w:lineRule="auto"/>
      </w:pPr>
    </w:p>
    <w:p w14:paraId="0D98A052" w14:textId="59FD165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(rechts)perso(o)n(en) is/zijn met een Russische nationaliteit en deze (rechts-)perso(o)n(en) (natuurlijke personen, bedrijven, entiteiten of organen) niet gevestigd is/zijn in Rusland;</w:t>
      </w:r>
    </w:p>
    <w:p w14:paraId="334B2270" w14:textId="696C069E"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rechtsperso(o)n(en)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97F133C"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6B6F5626" w:rsidR="000351DA" w:rsidRPr="000351DA" w:rsidRDefault="000351DA" w:rsidP="000351DA">
      <w:pPr>
        <w:spacing w:line="240" w:lineRule="auto"/>
      </w:pPr>
      <w:r w:rsidRPr="000351DA">
        <w:t>Ten</w:t>
      </w:r>
      <w:r w:rsidR="000A35FA">
        <w:t xml:space="preserve"> </w:t>
      </w:r>
      <w:r w:rsidRPr="000351DA">
        <w:t>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00463694" w14:textId="77777777" w:rsidR="0089677F" w:rsidRPr="005C7363" w:rsidRDefault="0089677F" w:rsidP="0089677F"/>
    <w:sectPr w:rsidR="0089677F" w:rsidRPr="005C7363" w:rsidSect="0089677F">
      <w:headerReference w:type="even" r:id="rId16"/>
      <w:headerReference w:type="default" r:id="rId17"/>
      <w:footerReference w:type="default" r:id="rId18"/>
      <w:headerReference w:type="first" r:id="rId19"/>
      <w:footerReference w:type="first" r:id="rId20"/>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DED63" w14:textId="77777777" w:rsidR="006850BE" w:rsidRDefault="006850BE">
      <w:r>
        <w:separator/>
      </w:r>
    </w:p>
    <w:p w14:paraId="7788A882" w14:textId="77777777" w:rsidR="006850BE" w:rsidRDefault="006850BE"/>
    <w:p w14:paraId="50B5703F" w14:textId="77777777" w:rsidR="006850BE" w:rsidRDefault="006850BE"/>
  </w:endnote>
  <w:endnote w:type="continuationSeparator" w:id="0">
    <w:p w14:paraId="250BF01B" w14:textId="77777777" w:rsidR="006850BE" w:rsidRDefault="006850BE">
      <w:r>
        <w:continuationSeparator/>
      </w:r>
    </w:p>
    <w:p w14:paraId="5606F2BB" w14:textId="77777777" w:rsidR="006850BE" w:rsidRDefault="006850BE"/>
    <w:p w14:paraId="639ACF3E" w14:textId="77777777" w:rsidR="006850BE" w:rsidRDefault="00685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68003ECC" w:rsidR="00AB1C76" w:rsidRPr="0089677F" w:rsidRDefault="00417FA5" w:rsidP="0089677F">
    <w:pPr>
      <w:pStyle w:val="Huisstijl-Paginanummering"/>
      <w:rPr>
        <w:noProof w:val="0"/>
      </w:rPr>
    </w:pPr>
    <w:bookmarkStart w:id="1" w:name="_Toc148176410"/>
    <w:bookmarkEnd w:id="1"/>
    <w:r w:rsidRPr="009A5580">
      <w:rPr>
        <w:rStyle w:val="Paginanummer"/>
        <w:rFonts w:cs="Verdana"/>
        <w:sz w:val="16"/>
        <w:szCs w:val="16"/>
      </w:rPr>
      <w:t xml:space="preserve">Bijlage </w:t>
    </w:r>
    <w:r w:rsidR="00552F5F">
      <w:rPr>
        <w:rStyle w:val="Paginanummer"/>
        <w:rFonts w:cs="Verdana"/>
        <w:sz w:val="16"/>
        <w:szCs w:val="16"/>
      </w:rPr>
      <w:t>3</w:t>
    </w:r>
    <w:r w:rsidRPr="009A5580">
      <w:rPr>
        <w:rStyle w:val="Paginanummer"/>
        <w:rFonts w:cs="Verdana"/>
        <w:sz w:val="16"/>
        <w:szCs w:val="16"/>
      </w:rPr>
      <w:t xml:space="preserve"> </w:t>
    </w:r>
    <w:r w:rsidR="000351DA">
      <w:rPr>
        <w:rStyle w:val="Paginanummer"/>
        <w:rFonts w:cs="Verdana"/>
        <w:sz w:val="16"/>
        <w:szCs w:val="16"/>
      </w:rPr>
      <w:t>V</w:t>
    </w:r>
    <w:r w:rsidRPr="009A5580">
      <w:rPr>
        <w:rStyle w:val="Paginanummer"/>
        <w:rFonts w:cs="Verdana"/>
        <w:sz w:val="16"/>
        <w:szCs w:val="16"/>
      </w:rPr>
      <w:t>erklaring</w:t>
    </w:r>
    <w:r w:rsidR="009A5580" w:rsidRPr="009A5580">
      <w:rPr>
        <w:rStyle w:val="Paginanummer"/>
        <w:sz w:val="16"/>
        <w:szCs w:val="16"/>
      </w:rPr>
      <w:t xml:space="preserve"> </w:t>
    </w:r>
    <w:r w:rsidR="000351DA">
      <w:rPr>
        <w:rStyle w:val="Paginanummer"/>
        <w:sz w:val="16"/>
        <w:szCs w:val="16"/>
      </w:rPr>
      <w:t xml:space="preserve">sancties Rusland </w:t>
    </w:r>
    <w:r w:rsidR="008B260B">
      <w:rPr>
        <w:rStyle w:val="Paginanummer"/>
        <w:sz w:val="16"/>
        <w:szCs w:val="16"/>
      </w:rPr>
      <w:t xml:space="preserve">m.b.t. aanbesteding </w:t>
    </w:r>
    <w:r w:rsidR="00552F5F">
      <w:rPr>
        <w:rStyle w:val="Paginanummer"/>
        <w:sz w:val="16"/>
        <w:szCs w:val="16"/>
      </w:rPr>
      <w:t>202506020</w:t>
    </w:r>
    <w:r w:rsidR="0089677F">
      <w:rPr>
        <w:noProof w:val="0"/>
      </w:rPr>
      <w:t xml:space="preserve">   </w:t>
    </w:r>
    <w:r w:rsidR="0089677F">
      <w:rPr>
        <w:noProof w:val="0"/>
      </w:rPr>
      <w:tab/>
    </w:r>
    <w:r w:rsidR="0089677F">
      <w:rPr>
        <w:noProof w:val="0"/>
      </w:rPr>
      <w:tab/>
      <w:t>Pagina</w:t>
    </w:r>
    <w:r w:rsidR="0089677F" w:rsidRPr="00645414">
      <w:rPr>
        <w:noProof w:val="0"/>
      </w:rPr>
      <w:t xml:space="preserve"> </w:t>
    </w:r>
    <w:r w:rsidR="0089677F" w:rsidRPr="00645414">
      <w:rPr>
        <w:noProof w:val="0"/>
      </w:rPr>
      <w:fldChar w:fldCharType="begin"/>
    </w:r>
    <w:r w:rsidR="0089677F" w:rsidRPr="00645414">
      <w:rPr>
        <w:noProof w:val="0"/>
      </w:rPr>
      <w:instrText xml:space="preserve"> PAGE   \* MERGEFORMAT </w:instrText>
    </w:r>
    <w:r w:rsidR="0089677F" w:rsidRPr="00645414">
      <w:rPr>
        <w:noProof w:val="0"/>
      </w:rPr>
      <w:fldChar w:fldCharType="separate"/>
    </w:r>
    <w:r w:rsidR="0089677F">
      <w:t>5</w:t>
    </w:r>
    <w:r w:rsidR="0089677F" w:rsidRPr="00645414">
      <w:rPr>
        <w:noProof w:val="0"/>
      </w:rPr>
      <w:fldChar w:fldCharType="end"/>
    </w:r>
    <w:r w:rsidR="0089677F" w:rsidRPr="00645414">
      <w:rPr>
        <w:noProof w:val="0"/>
      </w:rPr>
      <w:t xml:space="preserve"> </w:t>
    </w:r>
    <w:r w:rsidR="0089677F">
      <w:rPr>
        <w:noProof w:val="0"/>
      </w:rPr>
      <w:t>van</w:t>
    </w:r>
    <w:r w:rsidR="0089677F" w:rsidRPr="00645414">
      <w:rPr>
        <w:noProof w:val="0"/>
      </w:rPr>
      <w:t xml:space="preserve"> </w:t>
    </w:r>
    <w:r w:rsidR="0089677F" w:rsidRPr="00645414">
      <w:rPr>
        <w:noProof w:val="0"/>
      </w:rPr>
      <w:fldChar w:fldCharType="begin"/>
    </w:r>
    <w:r w:rsidR="0089677F" w:rsidRPr="00645414">
      <w:rPr>
        <w:noProof w:val="0"/>
      </w:rPr>
      <w:instrText xml:space="preserve"> SECTIONPAGES   \* MERGEFORMAT </w:instrText>
    </w:r>
    <w:r w:rsidR="0089677F" w:rsidRPr="00645414">
      <w:rPr>
        <w:noProof w:val="0"/>
      </w:rPr>
      <w:fldChar w:fldCharType="separate"/>
    </w:r>
    <w:r w:rsidR="00225F79">
      <w:t>2</w:t>
    </w:r>
    <w:r w:rsidR="0089677F" w:rsidRPr="00645414">
      <w:rPr>
        <w:noProof w:val="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7D320" w14:textId="77777777" w:rsidR="006850BE" w:rsidRDefault="006850BE">
      <w:r>
        <w:separator/>
      </w:r>
    </w:p>
    <w:p w14:paraId="32FB4E90" w14:textId="77777777" w:rsidR="006850BE" w:rsidRDefault="006850BE"/>
    <w:p w14:paraId="6E01BF47" w14:textId="77777777" w:rsidR="006850BE" w:rsidRDefault="006850BE"/>
  </w:footnote>
  <w:footnote w:type="continuationSeparator" w:id="0">
    <w:p w14:paraId="1F4077AE" w14:textId="77777777" w:rsidR="006850BE" w:rsidRDefault="006850BE">
      <w:r>
        <w:continuationSeparator/>
      </w:r>
    </w:p>
    <w:p w14:paraId="073C0B0E" w14:textId="77777777" w:rsidR="006850BE" w:rsidRDefault="006850BE"/>
    <w:p w14:paraId="2580DE72" w14:textId="77777777" w:rsidR="006850BE" w:rsidRDefault="006850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tcPr>
        <w:p w14:paraId="20617558" w14:textId="77777777" w:rsidR="00AB1C76" w:rsidRDefault="00AB1C76" w:rsidP="00D0609E">
          <w:pPr>
            <w:framePr w:w="6340" w:h="2750" w:hRule="exact" w:hSpace="180" w:wrap="around" w:vAnchor="page" w:hAnchor="text" w:x="3873" w:y="-140"/>
            <w:spacing w:line="240" w:lineRule="auto"/>
          </w:pPr>
        </w:p>
      </w:tc>
      <w:tc>
        <w:tcPr>
          <w:tcW w:w="5156" w:type="dxa"/>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nl-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5FA"/>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1E15"/>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25F79"/>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F171A"/>
    <w:rsid w:val="002F5147"/>
    <w:rsid w:val="002F7ABD"/>
    <w:rsid w:val="003068A7"/>
    <w:rsid w:val="00306AE8"/>
    <w:rsid w:val="00307F54"/>
    <w:rsid w:val="00312597"/>
    <w:rsid w:val="0031311A"/>
    <w:rsid w:val="003165F6"/>
    <w:rsid w:val="00316B0D"/>
    <w:rsid w:val="003176B4"/>
    <w:rsid w:val="00324C82"/>
    <w:rsid w:val="00327E30"/>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700DF"/>
    <w:rsid w:val="00371048"/>
    <w:rsid w:val="0037281A"/>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572D"/>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26688"/>
    <w:rsid w:val="00531225"/>
    <w:rsid w:val="005402D3"/>
    <w:rsid w:val="005403C8"/>
    <w:rsid w:val="005429DC"/>
    <w:rsid w:val="005430EE"/>
    <w:rsid w:val="005468ED"/>
    <w:rsid w:val="00550EA8"/>
    <w:rsid w:val="00552F5F"/>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A6222"/>
    <w:rsid w:val="006B0BF3"/>
    <w:rsid w:val="006B12EF"/>
    <w:rsid w:val="006B1F59"/>
    <w:rsid w:val="006B2584"/>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0F3E"/>
    <w:rsid w:val="007D2C30"/>
    <w:rsid w:val="007D3C37"/>
    <w:rsid w:val="007D48F1"/>
    <w:rsid w:val="007D5569"/>
    <w:rsid w:val="007D715C"/>
    <w:rsid w:val="007E2B20"/>
    <w:rsid w:val="007F0023"/>
    <w:rsid w:val="007F0669"/>
    <w:rsid w:val="007F36A2"/>
    <w:rsid w:val="007F5331"/>
    <w:rsid w:val="007F62F3"/>
    <w:rsid w:val="007F6C11"/>
    <w:rsid w:val="00800CCA"/>
    <w:rsid w:val="00805FE2"/>
    <w:rsid w:val="00806120"/>
    <w:rsid w:val="00806E84"/>
    <w:rsid w:val="00810617"/>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260B"/>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0F6D"/>
    <w:rsid w:val="00923EF7"/>
    <w:rsid w:val="009264D9"/>
    <w:rsid w:val="00930B13"/>
    <w:rsid w:val="009311C8"/>
    <w:rsid w:val="00933085"/>
    <w:rsid w:val="00933376"/>
    <w:rsid w:val="00933A2F"/>
    <w:rsid w:val="0094031D"/>
    <w:rsid w:val="00945168"/>
    <w:rsid w:val="00945942"/>
    <w:rsid w:val="00947A03"/>
    <w:rsid w:val="00950743"/>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284C"/>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D084D"/>
    <w:rsid w:val="00CD233D"/>
    <w:rsid w:val="00CD362D"/>
    <w:rsid w:val="00CE101D"/>
    <w:rsid w:val="00CE1C84"/>
    <w:rsid w:val="00CE2946"/>
    <w:rsid w:val="00CE36E8"/>
    <w:rsid w:val="00CE3A2E"/>
    <w:rsid w:val="00CE5055"/>
    <w:rsid w:val="00CE6F08"/>
    <w:rsid w:val="00CE7724"/>
    <w:rsid w:val="00CF053F"/>
    <w:rsid w:val="00CF16F2"/>
    <w:rsid w:val="00CF1A17"/>
    <w:rsid w:val="00CF4834"/>
    <w:rsid w:val="00D0609E"/>
    <w:rsid w:val="00D073F7"/>
    <w:rsid w:val="00D078E1"/>
    <w:rsid w:val="00D100E9"/>
    <w:rsid w:val="00D17180"/>
    <w:rsid w:val="00D205AA"/>
    <w:rsid w:val="00D21E4B"/>
    <w:rsid w:val="00D22D4E"/>
    <w:rsid w:val="00D231B2"/>
    <w:rsid w:val="00D23522"/>
    <w:rsid w:val="00D25EED"/>
    <w:rsid w:val="00D264D6"/>
    <w:rsid w:val="00D30506"/>
    <w:rsid w:val="00D311CA"/>
    <w:rsid w:val="00D31BBE"/>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B14E8"/>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6898"/>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A35F5"/>
    <w:rsid w:val="00FB06ED"/>
    <w:rsid w:val="00FB44A8"/>
    <w:rsid w:val="00FB78B1"/>
    <w:rsid w:val="00FC3165"/>
    <w:rsid w:val="00FC364C"/>
    <w:rsid w:val="00FC36AB"/>
    <w:rsid w:val="00FC4300"/>
    <w:rsid w:val="00FC43CE"/>
    <w:rsid w:val="00FC4F7E"/>
    <w:rsid w:val="00FC544F"/>
    <w:rsid w:val="00FC7F66"/>
    <w:rsid w:val="00FD3FD2"/>
    <w:rsid w:val="00FD5776"/>
    <w:rsid w:val="00FD5C57"/>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 w:type="paragraph" w:styleId="Revisie">
    <w:name w:val="Revision"/>
    <w:hidden/>
    <w:uiPriority w:val="99"/>
    <w:semiHidden/>
    <w:rsid w:val="000A35FA"/>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4" ma:contentTypeDescription="Een nieuw document maken." ma:contentTypeScope="" ma:versionID="7766fa71e0fbc1f08067a3731c6ff3a0">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5d58d15a764b8613a620cba86ee9a806"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Status" minOccurs="0"/>
                <xsd:element ref="ns3:Categorie" minOccurs="0"/>
                <xsd:element ref="ns3: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Status" ma:index="19" nillable="true" ma:displayName="Status" ma:format="Dropdown" ma:internalName="Status">
      <xsd:simpleType>
        <xsd:restriction base="dms:Choice">
          <xsd:enumeration value="Definitief actueel"/>
          <xsd:enumeration value="In behandeling"/>
          <xsd:enumeration value="Oud"/>
        </xsd:restriction>
      </xsd:simpleType>
    </xsd:element>
    <xsd:element name="Categorie" ma:index="20" nillable="true" ma:displayName="Categorie" ma:format="Dropdown" ma:internalName="Categorie">
      <xsd:simpleType>
        <xsd:restriction base="dms:Choice">
          <xsd:enumeration value="Werkinstructie"/>
          <xsd:enumeration value="Format"/>
          <xsd:enumeration value="Richtlijn"/>
          <xsd:enumeration value="Handleiding"/>
          <xsd:enumeration value="Overig"/>
        </xsd:restriction>
      </xsd:simpleType>
    </xsd:element>
    <xsd:element name="Thema" ma:index="21" nillable="true" ma:displayName="Thema" ma:format="Dropdown" ma:internalName="Thema">
      <xsd:complexType>
        <xsd:complexContent>
          <xsd:extension base="dms:MultiChoice">
            <xsd:sequence>
              <xsd:element name="Value" maxOccurs="unbounded" minOccurs="0" nillable="true">
                <xsd:simpleType>
                  <xsd:restriction base="dms:Choice">
                    <xsd:enumeration value="KPI"/>
                    <xsd:enumeration value="Systeem"/>
                    <xsd:enumeration value="Beëindiging/Wijziging"/>
                    <xsd:enumeration value="Algemeen"/>
                    <xsd:enumeration value="Handige Informatie"/>
                    <xsd:enumeration value="CATS-CM"/>
                    <xsd:enumeration value="Indexatie"/>
                    <xsd:enumeration value="Contractuitnutting"/>
                    <xsd:enumeration value="Verlenging/Ophoging"/>
                    <xsd:enumeration value="Overige Tools"/>
                    <xsd:enumeration value="Escalatie/Voldongen Feit"/>
                    <xsd:enumeration value="Contractbeheer"/>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Status xmlns="56de9131-80ac-4576-8360-946d626cc9d5" xsi:nil="true"/>
    <Categorie xmlns="56de9131-80ac-4576-8360-946d626cc9d5" xsi:nil="true"/>
    <Thema xmlns="56de9131-80ac-4576-8360-946d626cc9d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1FEA6E-A52D-4D4F-B10D-2F873218E1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0DF54D-5922-46D2-A3A9-7343C78BDE90}">
  <ds:schemaRefs>
    <ds:schemaRef ds:uri="56de9131-80ac-4576-8360-946d626cc9d5"/>
    <ds:schemaRef ds:uri="http://purl.org/dc/terms/"/>
    <ds:schemaRef ds:uri="http://schemas.microsoft.com/office/2006/metadata/propertie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4a24cf69-f7f4-4567-b088-bca71f3de632"/>
    <ds:schemaRef ds:uri="http://www.w3.org/XML/1998/namespace"/>
    <ds:schemaRef ds:uri="http://purl.org/dc/dcmitype/"/>
  </ds:schemaRefs>
</ds:datastoreItem>
</file>

<file path=customXml/itemProps3.xml><?xml version="1.0" encoding="utf-8"?>
<ds:datastoreItem xmlns:ds="http://schemas.openxmlformats.org/officeDocument/2006/customXml" ds:itemID="{2541F06E-65B6-445A-9532-D537D231B032}">
  <ds:schemaRefs>
    <ds:schemaRef ds:uri="http://schemas.microsoft.com/sharepoint/v3/contenttype/forms"/>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1836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2122</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Vries - Teong, J.P. de (Jong-Ping)</cp:lastModifiedBy>
  <cp:revision>4</cp:revision>
  <cp:lastPrinted>2020-12-24T20:21:00Z</cp:lastPrinted>
  <dcterms:created xsi:type="dcterms:W3CDTF">2026-03-31T15:35:00Z</dcterms:created>
  <dcterms:modified xsi:type="dcterms:W3CDTF">2026-05-15T00:04:00Z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y fmtid="{D5CDD505-2E9C-101B-9397-08002B2CF9AE}" pid="9" name="ContentTypeId">
    <vt:lpwstr>0x010100E05BE98F3725154F99D8F529B535A096</vt:lpwstr>
  </property>
</Properties>
</file>