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A70C3" w14:textId="4322D278" w:rsidR="00A87520" w:rsidRPr="00960026" w:rsidRDefault="00A87520" w:rsidP="00960026">
      <w:pPr>
        <w:spacing w:line="240" w:lineRule="auto"/>
        <w:rPr>
          <w:rFonts w:asciiTheme="minorHAnsi" w:hAnsiTheme="minorHAnsi"/>
          <w:b/>
          <w:color w:val="267AA1"/>
          <w:sz w:val="28"/>
          <w:szCs w:val="28"/>
        </w:rPr>
      </w:pPr>
      <w:r w:rsidRPr="00960026">
        <w:rPr>
          <w:rFonts w:asciiTheme="minorHAnsi" w:hAnsiTheme="minorHAnsi"/>
          <w:b/>
          <w:color w:val="267AA1"/>
          <w:sz w:val="28"/>
          <w:szCs w:val="28"/>
        </w:rPr>
        <w:t>Bijlage</w:t>
      </w:r>
      <w:r w:rsidR="00383E22">
        <w:rPr>
          <w:rFonts w:asciiTheme="minorHAnsi" w:hAnsiTheme="minorHAnsi"/>
          <w:b/>
          <w:color w:val="267AA1"/>
          <w:sz w:val="28"/>
          <w:szCs w:val="28"/>
        </w:rPr>
        <w:t xml:space="preserve"> B5:</w:t>
      </w:r>
      <w:r w:rsidRPr="00960026">
        <w:rPr>
          <w:rFonts w:asciiTheme="minorHAnsi" w:hAnsiTheme="minorHAnsi"/>
          <w:b/>
          <w:color w:val="267AA1"/>
          <w:sz w:val="28"/>
          <w:szCs w:val="28"/>
        </w:rPr>
        <w:t xml:space="preserve"> Referentie</w:t>
      </w:r>
      <w:r w:rsidR="00383E22">
        <w:rPr>
          <w:rFonts w:asciiTheme="minorHAnsi" w:hAnsiTheme="minorHAnsi"/>
          <w:b/>
          <w:color w:val="267AA1"/>
          <w:sz w:val="28"/>
          <w:szCs w:val="28"/>
        </w:rPr>
        <w:t>projecten</w:t>
      </w:r>
    </w:p>
    <w:p w14:paraId="1224D8FB" w14:textId="77777777" w:rsidR="00A87520" w:rsidRPr="00C27443" w:rsidRDefault="00A87520" w:rsidP="00A87520">
      <w:pPr>
        <w:rPr>
          <w:rFonts w:ascii="Arial" w:hAnsi="Arial" w:cs="Arial"/>
          <w:szCs w:val="19"/>
        </w:rPr>
      </w:pPr>
    </w:p>
    <w:tbl>
      <w:tblPr>
        <w:tblW w:w="8677" w:type="dxa"/>
        <w:tblInd w:w="-30" w:type="dxa"/>
        <w:tblBorders>
          <w:top w:val="single" w:sz="12" w:space="0" w:color="auto"/>
          <w:bottom w:val="single" w:sz="12" w:space="0" w:color="auto"/>
        </w:tblBorders>
        <w:shd w:val="clear" w:color="FFFF00" w:fill="D9D9D9"/>
        <w:tblLayout w:type="fixed"/>
        <w:tblCellMar>
          <w:left w:w="70" w:type="dxa"/>
          <w:right w:w="70" w:type="dxa"/>
        </w:tblCellMar>
        <w:tblLook w:val="0000" w:firstRow="0" w:lastRow="0" w:firstColumn="0" w:lastColumn="0" w:noHBand="0" w:noVBand="0"/>
      </w:tblPr>
      <w:tblGrid>
        <w:gridCol w:w="8677"/>
      </w:tblGrid>
      <w:tr w:rsidR="00A87520" w:rsidRPr="00383E22" w14:paraId="6ECE35C8" w14:textId="77777777" w:rsidTr="48D4028F">
        <w:trPr>
          <w:trHeight w:val="755"/>
        </w:trPr>
        <w:tc>
          <w:tcPr>
            <w:tcW w:w="8677" w:type="dxa"/>
            <w:shd w:val="clear" w:color="auto" w:fill="D9D9D9" w:themeFill="background1" w:themeFillShade="D9"/>
          </w:tcPr>
          <w:p w14:paraId="3095D9E6" w14:textId="2F8D908F" w:rsidR="00BE3689" w:rsidRDefault="00BE3689" w:rsidP="1A35EAEB">
            <w:pPr>
              <w:rPr>
                <w:rFonts w:asciiTheme="minorHAnsi" w:hAnsiTheme="minorHAnsi"/>
                <w:b/>
                <w:bCs/>
                <w:sz w:val="20"/>
                <w:szCs w:val="20"/>
              </w:rPr>
            </w:pPr>
            <w:r w:rsidRPr="1A35EAEB">
              <w:rPr>
                <w:rFonts w:asciiTheme="minorHAnsi" w:hAnsiTheme="minorHAnsi"/>
                <w:b/>
                <w:bCs/>
                <w:sz w:val="20"/>
                <w:szCs w:val="20"/>
              </w:rPr>
              <w:t>U</w:t>
            </w:r>
            <w:r w:rsidR="00A87520" w:rsidRPr="1A35EAEB">
              <w:rPr>
                <w:rFonts w:asciiTheme="minorHAnsi" w:hAnsiTheme="minorHAnsi"/>
                <w:b/>
                <w:bCs/>
                <w:sz w:val="20"/>
                <w:szCs w:val="20"/>
              </w:rPr>
              <w:t xml:space="preserve"> dient gebruik te maken van onderstaand model voor </w:t>
            </w:r>
            <w:r w:rsidR="52AB1C8B" w:rsidRPr="1A35EAEB">
              <w:rPr>
                <w:rFonts w:asciiTheme="minorHAnsi" w:hAnsiTheme="minorHAnsi"/>
                <w:b/>
                <w:bCs/>
                <w:sz w:val="20"/>
                <w:szCs w:val="20"/>
              </w:rPr>
              <w:t xml:space="preserve">de </w:t>
            </w:r>
            <w:r w:rsidR="00A87520" w:rsidRPr="1A35EAEB">
              <w:rPr>
                <w:rFonts w:asciiTheme="minorHAnsi" w:hAnsiTheme="minorHAnsi"/>
                <w:b/>
                <w:bCs/>
                <w:sz w:val="20"/>
                <w:szCs w:val="20"/>
              </w:rPr>
              <w:t>referentie</w:t>
            </w:r>
            <w:r w:rsidR="4D00D241" w:rsidRPr="1A35EAEB">
              <w:rPr>
                <w:rFonts w:asciiTheme="minorHAnsi" w:hAnsiTheme="minorHAnsi"/>
                <w:b/>
                <w:bCs/>
                <w:sz w:val="20"/>
                <w:szCs w:val="20"/>
              </w:rPr>
              <w:t xml:space="preserve"> om de technische bekwaamheid aan te tonen</w:t>
            </w:r>
            <w:r w:rsidR="5DF9BD92" w:rsidRPr="1A35EAEB">
              <w:rPr>
                <w:rFonts w:asciiTheme="minorHAnsi" w:hAnsiTheme="minorHAnsi"/>
                <w:b/>
                <w:bCs/>
                <w:sz w:val="20"/>
                <w:szCs w:val="20"/>
              </w:rPr>
              <w:t>:</w:t>
            </w:r>
          </w:p>
          <w:p w14:paraId="63AF3D2A" w14:textId="17656785" w:rsidR="5DF9BD92" w:rsidRDefault="5DF9BD92" w:rsidP="48D4028F">
            <w:pPr>
              <w:jc w:val="both"/>
              <w:rPr>
                <w:rFonts w:ascii="Calibri" w:eastAsia="Calibri" w:hAnsi="Calibri" w:cs="Calibri"/>
                <w:sz w:val="20"/>
                <w:szCs w:val="20"/>
              </w:rPr>
            </w:pPr>
            <w:r w:rsidRPr="48D4028F">
              <w:rPr>
                <w:rFonts w:ascii="Calibri" w:eastAsia="Calibri" w:hAnsi="Calibri" w:cs="Calibri"/>
                <w:color w:val="000000" w:themeColor="text1"/>
                <w:sz w:val="20"/>
                <w:szCs w:val="20"/>
              </w:rPr>
              <w:t>De gegadigde, of een samenwerkingsverband waar gegadigde deel van uitmaakte</w:t>
            </w:r>
            <w:r w:rsidR="72C378C0" w:rsidRPr="48D4028F">
              <w:rPr>
                <w:rFonts w:ascii="Calibri" w:eastAsia="Calibri" w:hAnsi="Calibri" w:cs="Calibri"/>
                <w:color w:val="000000" w:themeColor="text1"/>
                <w:sz w:val="20"/>
                <w:szCs w:val="20"/>
              </w:rPr>
              <w:t xml:space="preserve"> dient in de vijf (5) jaar voorafgaande aan de datum van aanmelding voor deze selectie, naar behoren en op vakkundige wijze een woningbouwproject te hebben gerealiseerd met minimaal 35 woningen, met minimaal 2 verschillende woningtypes ten behoeve van verschillende doelgroepen zijn gerealiseerd dan wel hiertoe voor eigen rekening opdracht hebben verleend.</w:t>
            </w:r>
          </w:p>
          <w:p w14:paraId="7A8EBF21" w14:textId="77777777" w:rsidR="00C27443" w:rsidRPr="00383E22" w:rsidRDefault="00C27443" w:rsidP="00C27443">
            <w:pPr>
              <w:pStyle w:val="Geenafstand"/>
              <w:rPr>
                <w:rFonts w:asciiTheme="minorHAnsi" w:hAnsiTheme="minorHAnsi" w:cstheme="minorHAnsi"/>
                <w:sz w:val="20"/>
                <w:szCs w:val="20"/>
              </w:rPr>
            </w:pPr>
          </w:p>
          <w:p w14:paraId="0D56FCB8" w14:textId="5ABC62F3" w:rsidR="00A87520" w:rsidRPr="00383E22" w:rsidRDefault="00A87520" w:rsidP="48D4028F">
            <w:pPr>
              <w:autoSpaceDE w:val="0"/>
              <w:autoSpaceDN w:val="0"/>
              <w:rPr>
                <w:rFonts w:asciiTheme="minorHAnsi" w:hAnsiTheme="minorHAnsi"/>
                <w:b/>
                <w:bCs/>
                <w:i/>
                <w:iCs/>
                <w:sz w:val="20"/>
                <w:szCs w:val="20"/>
              </w:rPr>
            </w:pPr>
            <w:r w:rsidRPr="48D4028F">
              <w:rPr>
                <w:rFonts w:asciiTheme="minorHAnsi" w:hAnsiTheme="minorHAnsi"/>
                <w:b/>
                <w:bCs/>
                <w:i/>
                <w:iCs/>
                <w:sz w:val="20"/>
                <w:szCs w:val="20"/>
              </w:rPr>
              <w:t xml:space="preserve">Opmerking: </w:t>
            </w:r>
            <w:r w:rsidR="007B25C1" w:rsidRPr="48D4028F">
              <w:rPr>
                <w:rFonts w:asciiTheme="minorHAnsi" w:hAnsiTheme="minorHAnsi"/>
                <w:b/>
                <w:bCs/>
                <w:i/>
                <w:iCs/>
                <w:sz w:val="20"/>
                <w:szCs w:val="20"/>
              </w:rPr>
              <w:t xml:space="preserve">Referent is op de hoogte dat </w:t>
            </w:r>
            <w:r w:rsidR="7F50DF60" w:rsidRPr="48D4028F">
              <w:rPr>
                <w:rFonts w:asciiTheme="minorHAnsi" w:hAnsiTheme="minorHAnsi"/>
                <w:b/>
                <w:bCs/>
                <w:i/>
                <w:iCs/>
                <w:sz w:val="20"/>
                <w:szCs w:val="20"/>
              </w:rPr>
              <w:t xml:space="preserve">de gemeente </w:t>
            </w:r>
            <w:r w:rsidR="487ED546" w:rsidRPr="48D4028F">
              <w:rPr>
                <w:rFonts w:asciiTheme="minorHAnsi" w:hAnsiTheme="minorHAnsi"/>
                <w:b/>
                <w:bCs/>
                <w:i/>
                <w:iCs/>
                <w:sz w:val="20"/>
                <w:szCs w:val="20"/>
              </w:rPr>
              <w:t>Haaksbergen z</w:t>
            </w:r>
            <w:r w:rsidR="007B25C1" w:rsidRPr="48D4028F">
              <w:rPr>
                <w:rFonts w:asciiTheme="minorHAnsi" w:hAnsiTheme="minorHAnsi"/>
                <w:b/>
                <w:bCs/>
                <w:i/>
                <w:iCs/>
                <w:sz w:val="20"/>
                <w:szCs w:val="20"/>
              </w:rPr>
              <w:t>onder uw tussenkomst en/of toestemming zich het recht voorbehoudt om de juistheid van de referentie te verifiëren.</w:t>
            </w:r>
          </w:p>
          <w:p w14:paraId="5D325405" w14:textId="7FDE5613" w:rsidR="00A87520" w:rsidRPr="00383E22" w:rsidRDefault="00A87520" w:rsidP="00637B8C">
            <w:pPr>
              <w:rPr>
                <w:rFonts w:asciiTheme="minorHAnsi" w:hAnsiTheme="minorHAnsi" w:cstheme="minorHAnsi"/>
                <w:sz w:val="20"/>
                <w:szCs w:val="20"/>
              </w:rPr>
            </w:pPr>
          </w:p>
        </w:tc>
      </w:tr>
    </w:tbl>
    <w:p w14:paraId="6507E5EC" w14:textId="7B0C7DC6" w:rsidR="00BE3689" w:rsidRPr="00383E22" w:rsidRDefault="00BE3689" w:rsidP="00BE3689">
      <w:pPr>
        <w:pStyle w:val="Geenafstand"/>
        <w:rPr>
          <w:rFonts w:asciiTheme="minorHAnsi" w:hAnsiTheme="minorHAnsi" w:cstheme="minorHAnsi"/>
          <w:sz w:val="20"/>
          <w:szCs w:val="20"/>
        </w:rPr>
      </w:pPr>
    </w:p>
    <w:tbl>
      <w:tblPr>
        <w:tblW w:w="8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4"/>
        <w:gridCol w:w="5245"/>
      </w:tblGrid>
      <w:tr w:rsidR="00D67B63" w:rsidRPr="00383E22" w14:paraId="121D18FD" w14:textId="77777777" w:rsidTr="33D20EE4">
        <w:trPr>
          <w:cantSplit/>
          <w:trHeight w:val="327"/>
        </w:trPr>
        <w:tc>
          <w:tcPr>
            <w:tcW w:w="3394" w:type="dxa"/>
            <w:tcBorders>
              <w:left w:val="single" w:sz="6" w:space="0" w:color="auto"/>
              <w:right w:val="single" w:sz="6" w:space="0" w:color="auto"/>
            </w:tcBorders>
            <w:shd w:val="clear" w:color="auto" w:fill="D9D9D9" w:themeFill="background1" w:themeFillShade="D9"/>
          </w:tcPr>
          <w:p w14:paraId="39CC0264" w14:textId="0D571C87" w:rsidR="00D67B63" w:rsidRPr="00383E22" w:rsidRDefault="00D67B63" w:rsidP="005C46D2">
            <w:pPr>
              <w:rPr>
                <w:rFonts w:asciiTheme="minorHAnsi" w:hAnsiTheme="minorHAnsi" w:cstheme="minorHAnsi"/>
                <w:b/>
                <w:sz w:val="20"/>
                <w:szCs w:val="20"/>
              </w:rPr>
            </w:pPr>
            <w:r w:rsidRPr="00383E22">
              <w:rPr>
                <w:rFonts w:asciiTheme="minorHAnsi" w:hAnsiTheme="minorHAnsi" w:cstheme="minorHAnsi"/>
                <w:b/>
                <w:sz w:val="20"/>
                <w:szCs w:val="20"/>
              </w:rPr>
              <w:t>Aanbesteding</w:t>
            </w:r>
            <w:r w:rsidR="00A17DAB">
              <w:rPr>
                <w:rFonts w:asciiTheme="minorHAnsi" w:hAnsiTheme="minorHAnsi" w:cstheme="minorHAnsi"/>
                <w:b/>
                <w:sz w:val="20"/>
                <w:szCs w:val="20"/>
              </w:rPr>
              <w:t xml:space="preserve"> referentie</w:t>
            </w:r>
          </w:p>
        </w:tc>
        <w:tc>
          <w:tcPr>
            <w:tcW w:w="5245" w:type="dxa"/>
            <w:tcBorders>
              <w:left w:val="single" w:sz="6" w:space="0" w:color="auto"/>
              <w:right w:val="single" w:sz="6" w:space="0" w:color="auto"/>
            </w:tcBorders>
          </w:tcPr>
          <w:p w14:paraId="62848CDE" w14:textId="50E7BDBA" w:rsidR="00D67B63" w:rsidRPr="00383E22" w:rsidRDefault="00D67B63" w:rsidP="005C46D2">
            <w:pPr>
              <w:rPr>
                <w:rFonts w:asciiTheme="minorHAnsi" w:hAnsiTheme="minorHAnsi" w:cstheme="minorHAnsi"/>
                <w:bCs/>
                <w:sz w:val="20"/>
                <w:szCs w:val="20"/>
              </w:rPr>
            </w:pPr>
          </w:p>
        </w:tc>
      </w:tr>
      <w:tr w:rsidR="00D67B63" w:rsidRPr="00383E22" w14:paraId="33DA5A28" w14:textId="77777777" w:rsidTr="33D20EE4">
        <w:trPr>
          <w:cantSplit/>
          <w:trHeight w:val="327"/>
        </w:trPr>
        <w:tc>
          <w:tcPr>
            <w:tcW w:w="3394" w:type="dxa"/>
            <w:tcBorders>
              <w:left w:val="single" w:sz="6" w:space="0" w:color="auto"/>
              <w:right w:val="single" w:sz="6" w:space="0" w:color="auto"/>
            </w:tcBorders>
            <w:shd w:val="clear" w:color="auto" w:fill="D9D9D9" w:themeFill="background1" w:themeFillShade="D9"/>
          </w:tcPr>
          <w:p w14:paraId="0F0552F4" w14:textId="61EE2349" w:rsidR="00D67B63" w:rsidRPr="00383E22" w:rsidRDefault="00637B8C" w:rsidP="005C46D2">
            <w:pPr>
              <w:rPr>
                <w:rFonts w:asciiTheme="minorHAnsi" w:hAnsiTheme="minorHAnsi" w:cstheme="minorHAnsi"/>
                <w:b/>
                <w:sz w:val="20"/>
                <w:szCs w:val="20"/>
              </w:rPr>
            </w:pPr>
            <w:r w:rsidRPr="00383E22">
              <w:rPr>
                <w:rFonts w:asciiTheme="minorHAnsi" w:hAnsiTheme="minorHAnsi" w:cstheme="minorHAnsi"/>
                <w:b/>
                <w:sz w:val="20"/>
                <w:szCs w:val="20"/>
              </w:rPr>
              <w:t>In het geval van een combinatie of Onderaannemer: opgave van de onderneming die de referentie opdracht heeft uitgevoerd.</w:t>
            </w:r>
          </w:p>
        </w:tc>
        <w:tc>
          <w:tcPr>
            <w:tcW w:w="5245" w:type="dxa"/>
            <w:tcBorders>
              <w:left w:val="single" w:sz="6" w:space="0" w:color="auto"/>
              <w:right w:val="single" w:sz="6" w:space="0" w:color="auto"/>
            </w:tcBorders>
          </w:tcPr>
          <w:p w14:paraId="5A4C154F" w14:textId="7B931573" w:rsidR="00D67B63" w:rsidRPr="00383E22" w:rsidRDefault="00D67B63" w:rsidP="00637B8C">
            <w:pPr>
              <w:rPr>
                <w:rFonts w:asciiTheme="minorHAnsi" w:hAnsiTheme="minorHAnsi" w:cstheme="minorHAnsi"/>
                <w:b/>
                <w:sz w:val="20"/>
                <w:szCs w:val="20"/>
              </w:rPr>
            </w:pPr>
          </w:p>
        </w:tc>
      </w:tr>
    </w:tbl>
    <w:p w14:paraId="1E130BA4" w14:textId="0F9910F7" w:rsidR="00A87520" w:rsidRPr="00383E22" w:rsidRDefault="00A87520" w:rsidP="00A87520">
      <w:pPr>
        <w:pStyle w:val="Geenafstand"/>
        <w:rPr>
          <w:rFonts w:asciiTheme="minorHAnsi" w:hAnsiTheme="minorHAnsi" w:cstheme="minorHAnsi"/>
          <w:sz w:val="20"/>
          <w:szCs w:val="20"/>
        </w:rPr>
      </w:pPr>
    </w:p>
    <w:tbl>
      <w:tblPr>
        <w:tblW w:w="8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4"/>
        <w:gridCol w:w="5245"/>
      </w:tblGrid>
      <w:tr w:rsidR="00A87520" w:rsidRPr="00383E22" w14:paraId="7ED3F13E" w14:textId="77777777" w:rsidTr="33D20EE4">
        <w:trPr>
          <w:cantSplit/>
        </w:trPr>
        <w:tc>
          <w:tcPr>
            <w:tcW w:w="8639" w:type="dxa"/>
            <w:gridSpan w:val="2"/>
            <w:tcBorders>
              <w:top w:val="single" w:sz="12" w:space="0" w:color="auto"/>
              <w:left w:val="single" w:sz="6" w:space="0" w:color="auto"/>
              <w:bottom w:val="single" w:sz="12" w:space="0" w:color="auto"/>
              <w:right w:val="single" w:sz="6" w:space="0" w:color="auto"/>
            </w:tcBorders>
            <w:shd w:val="clear" w:color="auto" w:fill="808080" w:themeFill="background1" w:themeFillShade="80"/>
          </w:tcPr>
          <w:p w14:paraId="1E780E93" w14:textId="77777777" w:rsidR="00A87520" w:rsidRPr="00383E22" w:rsidRDefault="00A87520" w:rsidP="00F85079">
            <w:pPr>
              <w:rPr>
                <w:rFonts w:asciiTheme="minorHAnsi" w:hAnsiTheme="minorHAnsi" w:cstheme="minorHAnsi"/>
                <w:b/>
                <w:sz w:val="20"/>
                <w:szCs w:val="20"/>
              </w:rPr>
            </w:pPr>
            <w:r w:rsidRPr="00383E22">
              <w:rPr>
                <w:rFonts w:asciiTheme="minorHAnsi" w:hAnsiTheme="minorHAnsi" w:cstheme="minorHAnsi"/>
                <w:b/>
                <w:sz w:val="20"/>
                <w:szCs w:val="20"/>
              </w:rPr>
              <w:t xml:space="preserve">Gegevens referent </w:t>
            </w:r>
          </w:p>
        </w:tc>
      </w:tr>
      <w:tr w:rsidR="00A87520" w:rsidRPr="00383E22" w14:paraId="11C02F56" w14:textId="77777777" w:rsidTr="33D20EE4">
        <w:tc>
          <w:tcPr>
            <w:tcW w:w="3394" w:type="dxa"/>
            <w:tcBorders>
              <w:top w:val="single" w:sz="12" w:space="0" w:color="auto"/>
              <w:left w:val="single" w:sz="6" w:space="0" w:color="auto"/>
            </w:tcBorders>
            <w:shd w:val="clear" w:color="auto" w:fill="D9D9D9" w:themeFill="background1" w:themeFillShade="D9"/>
          </w:tcPr>
          <w:p w14:paraId="23DAE18B" w14:textId="222C067F" w:rsidR="00A87520" w:rsidRPr="00383E22" w:rsidRDefault="00A87520" w:rsidP="00F85079">
            <w:pPr>
              <w:rPr>
                <w:rFonts w:asciiTheme="minorHAnsi" w:hAnsiTheme="minorHAnsi" w:cstheme="minorHAnsi"/>
                <w:b/>
                <w:sz w:val="20"/>
                <w:szCs w:val="20"/>
              </w:rPr>
            </w:pPr>
            <w:bookmarkStart w:id="0" w:name="_Toc139685280"/>
            <w:r w:rsidRPr="00383E22">
              <w:rPr>
                <w:rFonts w:asciiTheme="minorHAnsi" w:hAnsiTheme="minorHAnsi" w:cstheme="minorHAnsi"/>
                <w:b/>
                <w:sz w:val="20"/>
                <w:szCs w:val="20"/>
              </w:rPr>
              <w:t>Naam opdrachtgever:</w:t>
            </w:r>
            <w:bookmarkEnd w:id="0"/>
          </w:p>
        </w:tc>
        <w:tc>
          <w:tcPr>
            <w:tcW w:w="5245" w:type="dxa"/>
            <w:tcBorders>
              <w:top w:val="single" w:sz="12" w:space="0" w:color="auto"/>
              <w:right w:val="single" w:sz="6" w:space="0" w:color="auto"/>
            </w:tcBorders>
            <w:shd w:val="clear" w:color="auto" w:fill="FFFFFF" w:themeFill="background1"/>
          </w:tcPr>
          <w:p w14:paraId="1F0B5B74" w14:textId="330005CF" w:rsidR="00A87520" w:rsidRPr="00383E22" w:rsidRDefault="00A87520" w:rsidP="2529A39F">
            <w:pPr>
              <w:rPr>
                <w:rFonts w:asciiTheme="minorHAnsi" w:hAnsiTheme="minorHAnsi" w:cstheme="minorHAnsi"/>
                <w:b/>
                <w:bCs/>
                <w:sz w:val="20"/>
                <w:szCs w:val="20"/>
              </w:rPr>
            </w:pPr>
          </w:p>
        </w:tc>
      </w:tr>
      <w:tr w:rsidR="00A87520" w:rsidRPr="00383E22" w14:paraId="39642FAF" w14:textId="77777777" w:rsidTr="33D20EE4">
        <w:tc>
          <w:tcPr>
            <w:tcW w:w="3394" w:type="dxa"/>
            <w:tcBorders>
              <w:left w:val="single" w:sz="6" w:space="0" w:color="auto"/>
            </w:tcBorders>
            <w:shd w:val="clear" w:color="auto" w:fill="D9D9D9" w:themeFill="background1" w:themeFillShade="D9"/>
          </w:tcPr>
          <w:p w14:paraId="14E4A094" w14:textId="2EFAF176" w:rsidR="00A87520" w:rsidRPr="00383E22" w:rsidRDefault="00A87520" w:rsidP="00F85079">
            <w:pPr>
              <w:rPr>
                <w:rFonts w:asciiTheme="minorHAnsi" w:hAnsiTheme="minorHAnsi" w:cstheme="minorHAnsi"/>
                <w:b/>
                <w:sz w:val="20"/>
                <w:szCs w:val="20"/>
              </w:rPr>
            </w:pPr>
            <w:bookmarkStart w:id="1" w:name="_Toc139685282"/>
            <w:r w:rsidRPr="00383E22">
              <w:rPr>
                <w:rFonts w:asciiTheme="minorHAnsi" w:hAnsiTheme="minorHAnsi" w:cstheme="minorHAnsi"/>
                <w:b/>
                <w:sz w:val="20"/>
                <w:szCs w:val="20"/>
              </w:rPr>
              <w:t>Plaatsnaam:</w:t>
            </w:r>
            <w:bookmarkEnd w:id="1"/>
          </w:p>
        </w:tc>
        <w:tc>
          <w:tcPr>
            <w:tcW w:w="5245" w:type="dxa"/>
            <w:tcBorders>
              <w:right w:val="single" w:sz="6" w:space="0" w:color="auto"/>
            </w:tcBorders>
            <w:shd w:val="clear" w:color="auto" w:fill="FFFFFF" w:themeFill="background1"/>
          </w:tcPr>
          <w:p w14:paraId="21F1194C" w14:textId="57123F0B" w:rsidR="00A87520" w:rsidRPr="00383E22" w:rsidRDefault="00A87520" w:rsidP="2529A39F">
            <w:pPr>
              <w:rPr>
                <w:rFonts w:asciiTheme="minorHAnsi" w:hAnsiTheme="minorHAnsi" w:cstheme="minorHAnsi"/>
                <w:b/>
                <w:bCs/>
                <w:sz w:val="20"/>
                <w:szCs w:val="20"/>
              </w:rPr>
            </w:pPr>
          </w:p>
        </w:tc>
      </w:tr>
      <w:tr w:rsidR="00A87520" w:rsidRPr="00383E22" w14:paraId="340451C3" w14:textId="77777777" w:rsidTr="33D20EE4">
        <w:tc>
          <w:tcPr>
            <w:tcW w:w="3394" w:type="dxa"/>
            <w:tcBorders>
              <w:left w:val="single" w:sz="6" w:space="0" w:color="auto"/>
            </w:tcBorders>
            <w:shd w:val="clear" w:color="auto" w:fill="D9D9D9" w:themeFill="background1" w:themeFillShade="D9"/>
          </w:tcPr>
          <w:p w14:paraId="53861375" w14:textId="7C99304C" w:rsidR="00A87520" w:rsidRPr="00383E22" w:rsidRDefault="00A87520" w:rsidP="00F85079">
            <w:pPr>
              <w:rPr>
                <w:rFonts w:asciiTheme="minorHAnsi" w:hAnsiTheme="minorHAnsi" w:cstheme="minorHAnsi"/>
                <w:b/>
                <w:sz w:val="20"/>
                <w:szCs w:val="20"/>
              </w:rPr>
            </w:pPr>
            <w:r w:rsidRPr="00383E22">
              <w:rPr>
                <w:rFonts w:asciiTheme="minorHAnsi" w:hAnsiTheme="minorHAnsi" w:cstheme="minorHAnsi"/>
                <w:b/>
                <w:sz w:val="20"/>
                <w:szCs w:val="20"/>
              </w:rPr>
              <w:t>Type organisatie</w:t>
            </w:r>
            <w:r w:rsidR="00BE3689" w:rsidRPr="00383E22">
              <w:rPr>
                <w:rFonts w:asciiTheme="minorHAnsi" w:hAnsiTheme="minorHAnsi" w:cstheme="minorHAnsi"/>
                <w:b/>
                <w:sz w:val="20"/>
                <w:szCs w:val="20"/>
              </w:rPr>
              <w:t>:</w:t>
            </w:r>
          </w:p>
        </w:tc>
        <w:tc>
          <w:tcPr>
            <w:tcW w:w="5245" w:type="dxa"/>
            <w:tcBorders>
              <w:right w:val="single" w:sz="6" w:space="0" w:color="auto"/>
            </w:tcBorders>
            <w:shd w:val="clear" w:color="auto" w:fill="FFFFFF" w:themeFill="background1"/>
          </w:tcPr>
          <w:p w14:paraId="59A542E6" w14:textId="057D4783" w:rsidR="00A87520" w:rsidRPr="00383E22" w:rsidRDefault="00A87520" w:rsidP="2529A39F">
            <w:pPr>
              <w:rPr>
                <w:rFonts w:asciiTheme="minorHAnsi" w:hAnsiTheme="minorHAnsi" w:cstheme="minorHAnsi"/>
                <w:b/>
                <w:bCs/>
                <w:sz w:val="20"/>
                <w:szCs w:val="20"/>
              </w:rPr>
            </w:pPr>
          </w:p>
        </w:tc>
      </w:tr>
      <w:tr w:rsidR="00A87520" w:rsidRPr="00383E22" w14:paraId="2DBF3DCF" w14:textId="77777777" w:rsidTr="33D20EE4">
        <w:tc>
          <w:tcPr>
            <w:tcW w:w="3394" w:type="dxa"/>
            <w:tcBorders>
              <w:left w:val="single" w:sz="6" w:space="0" w:color="auto"/>
            </w:tcBorders>
            <w:shd w:val="clear" w:color="auto" w:fill="D9D9D9" w:themeFill="background1" w:themeFillShade="D9"/>
          </w:tcPr>
          <w:p w14:paraId="24C1885F" w14:textId="053EDBCA" w:rsidR="00A87520" w:rsidRPr="00383E22" w:rsidRDefault="00A87520" w:rsidP="00F85079">
            <w:pPr>
              <w:rPr>
                <w:rFonts w:asciiTheme="minorHAnsi" w:hAnsiTheme="minorHAnsi" w:cstheme="minorHAnsi"/>
                <w:b/>
                <w:sz w:val="20"/>
                <w:szCs w:val="20"/>
              </w:rPr>
            </w:pPr>
            <w:bookmarkStart w:id="2" w:name="_Toc139685284"/>
            <w:r w:rsidRPr="00383E22">
              <w:rPr>
                <w:rFonts w:asciiTheme="minorHAnsi" w:hAnsiTheme="minorHAnsi" w:cstheme="minorHAnsi"/>
                <w:b/>
                <w:sz w:val="20"/>
                <w:szCs w:val="20"/>
              </w:rPr>
              <w:t xml:space="preserve">Naam </w:t>
            </w:r>
            <w:r w:rsidR="00765216" w:rsidRPr="00383E22">
              <w:rPr>
                <w:rFonts w:asciiTheme="minorHAnsi" w:hAnsiTheme="minorHAnsi" w:cstheme="minorHAnsi"/>
                <w:b/>
                <w:sz w:val="20"/>
                <w:szCs w:val="20"/>
              </w:rPr>
              <w:t>c</w:t>
            </w:r>
            <w:r w:rsidRPr="00383E22">
              <w:rPr>
                <w:rFonts w:asciiTheme="minorHAnsi" w:hAnsiTheme="minorHAnsi" w:cstheme="minorHAnsi"/>
                <w:b/>
                <w:sz w:val="20"/>
                <w:szCs w:val="20"/>
              </w:rPr>
              <w:t>ontactpersoon:</w:t>
            </w:r>
            <w:bookmarkEnd w:id="2"/>
          </w:p>
        </w:tc>
        <w:tc>
          <w:tcPr>
            <w:tcW w:w="5245" w:type="dxa"/>
            <w:tcBorders>
              <w:right w:val="single" w:sz="6" w:space="0" w:color="auto"/>
            </w:tcBorders>
            <w:shd w:val="clear" w:color="auto" w:fill="FFFFFF" w:themeFill="background1"/>
          </w:tcPr>
          <w:p w14:paraId="2F9978E2" w14:textId="3945FCDA" w:rsidR="00A87520" w:rsidRPr="00383E22" w:rsidRDefault="00A87520" w:rsidP="2529A39F">
            <w:pPr>
              <w:rPr>
                <w:rFonts w:asciiTheme="minorHAnsi" w:hAnsiTheme="minorHAnsi" w:cstheme="minorHAnsi"/>
                <w:b/>
                <w:bCs/>
                <w:sz w:val="20"/>
                <w:szCs w:val="20"/>
                <w:lang w:val="de-DE"/>
              </w:rPr>
            </w:pPr>
          </w:p>
        </w:tc>
      </w:tr>
      <w:tr w:rsidR="00A87520" w:rsidRPr="00383E22" w14:paraId="42DD423D" w14:textId="77777777" w:rsidTr="33D20EE4">
        <w:tc>
          <w:tcPr>
            <w:tcW w:w="3394" w:type="dxa"/>
            <w:tcBorders>
              <w:left w:val="single" w:sz="6" w:space="0" w:color="auto"/>
            </w:tcBorders>
            <w:shd w:val="clear" w:color="auto" w:fill="D9D9D9" w:themeFill="background1" w:themeFillShade="D9"/>
          </w:tcPr>
          <w:p w14:paraId="1CB30186" w14:textId="77777777" w:rsidR="00A87520" w:rsidRPr="00383E22" w:rsidRDefault="00A87520" w:rsidP="00F85079">
            <w:pPr>
              <w:rPr>
                <w:rFonts w:asciiTheme="minorHAnsi" w:hAnsiTheme="minorHAnsi" w:cstheme="minorHAnsi"/>
                <w:b/>
                <w:sz w:val="20"/>
                <w:szCs w:val="20"/>
              </w:rPr>
            </w:pPr>
            <w:r w:rsidRPr="00383E22">
              <w:rPr>
                <w:rFonts w:asciiTheme="minorHAnsi" w:hAnsiTheme="minorHAnsi" w:cstheme="minorHAnsi"/>
                <w:b/>
                <w:sz w:val="20"/>
                <w:szCs w:val="20"/>
              </w:rPr>
              <w:t xml:space="preserve">Functie contactpersoon: </w:t>
            </w:r>
          </w:p>
        </w:tc>
        <w:tc>
          <w:tcPr>
            <w:tcW w:w="5245" w:type="dxa"/>
            <w:tcBorders>
              <w:right w:val="single" w:sz="6" w:space="0" w:color="auto"/>
            </w:tcBorders>
            <w:shd w:val="clear" w:color="auto" w:fill="FFFFFF" w:themeFill="background1"/>
          </w:tcPr>
          <w:p w14:paraId="1A4E248F" w14:textId="2197099A" w:rsidR="00A87520" w:rsidRPr="00383E22" w:rsidRDefault="00A87520" w:rsidP="2529A39F">
            <w:pPr>
              <w:rPr>
                <w:rFonts w:asciiTheme="minorHAnsi" w:hAnsiTheme="minorHAnsi" w:cstheme="minorHAnsi"/>
                <w:b/>
                <w:bCs/>
                <w:sz w:val="20"/>
                <w:szCs w:val="20"/>
              </w:rPr>
            </w:pPr>
          </w:p>
        </w:tc>
      </w:tr>
      <w:tr w:rsidR="00A87520" w:rsidRPr="00383E22" w14:paraId="4F0D0167" w14:textId="77777777" w:rsidTr="33D20EE4">
        <w:tc>
          <w:tcPr>
            <w:tcW w:w="3394" w:type="dxa"/>
            <w:tcBorders>
              <w:left w:val="single" w:sz="6" w:space="0" w:color="auto"/>
              <w:bottom w:val="single" w:sz="4" w:space="0" w:color="auto"/>
            </w:tcBorders>
            <w:shd w:val="clear" w:color="auto" w:fill="D9D9D9" w:themeFill="background1" w:themeFillShade="D9"/>
          </w:tcPr>
          <w:p w14:paraId="3D42F228" w14:textId="3A5C014B" w:rsidR="00A87520" w:rsidRPr="00383E22" w:rsidRDefault="00A87520" w:rsidP="00F85079">
            <w:pPr>
              <w:rPr>
                <w:rFonts w:asciiTheme="minorHAnsi" w:hAnsiTheme="minorHAnsi" w:cstheme="minorHAnsi"/>
                <w:b/>
                <w:sz w:val="20"/>
                <w:szCs w:val="20"/>
              </w:rPr>
            </w:pPr>
            <w:bookmarkStart w:id="3" w:name="_Toc139685286"/>
            <w:r w:rsidRPr="00383E22">
              <w:rPr>
                <w:rFonts w:asciiTheme="minorHAnsi" w:hAnsiTheme="minorHAnsi" w:cstheme="minorHAnsi"/>
                <w:b/>
                <w:sz w:val="20"/>
                <w:szCs w:val="20"/>
              </w:rPr>
              <w:t>Telefoonn</w:t>
            </w:r>
            <w:r w:rsidR="005B0C14" w:rsidRPr="00383E22">
              <w:rPr>
                <w:rFonts w:asciiTheme="minorHAnsi" w:hAnsiTheme="minorHAnsi" w:cstheme="minorHAnsi"/>
                <w:b/>
                <w:sz w:val="20"/>
                <w:szCs w:val="20"/>
              </w:rPr>
              <w:t xml:space="preserve">ummer </w:t>
            </w:r>
            <w:r w:rsidRPr="00383E22">
              <w:rPr>
                <w:rFonts w:asciiTheme="minorHAnsi" w:hAnsiTheme="minorHAnsi" w:cstheme="minorHAnsi"/>
                <w:b/>
                <w:sz w:val="20"/>
                <w:szCs w:val="20"/>
              </w:rPr>
              <w:t>contactpersoon:</w:t>
            </w:r>
            <w:bookmarkEnd w:id="3"/>
          </w:p>
        </w:tc>
        <w:tc>
          <w:tcPr>
            <w:tcW w:w="5245" w:type="dxa"/>
            <w:tcBorders>
              <w:bottom w:val="single" w:sz="4" w:space="0" w:color="auto"/>
              <w:right w:val="single" w:sz="6" w:space="0" w:color="auto"/>
            </w:tcBorders>
            <w:shd w:val="clear" w:color="auto" w:fill="FFFFFF" w:themeFill="background1"/>
          </w:tcPr>
          <w:p w14:paraId="4C50B3C2" w14:textId="2A37BD51" w:rsidR="00A87520" w:rsidRPr="00383E22" w:rsidRDefault="00A87520" w:rsidP="2529A39F">
            <w:pPr>
              <w:rPr>
                <w:rFonts w:asciiTheme="minorHAnsi" w:hAnsiTheme="minorHAnsi" w:cstheme="minorHAnsi"/>
                <w:b/>
                <w:bCs/>
                <w:sz w:val="20"/>
                <w:szCs w:val="20"/>
              </w:rPr>
            </w:pPr>
          </w:p>
        </w:tc>
      </w:tr>
      <w:tr w:rsidR="005B0C14" w:rsidRPr="00383E22" w14:paraId="7F398AC0" w14:textId="77777777" w:rsidTr="33D20EE4">
        <w:tc>
          <w:tcPr>
            <w:tcW w:w="3394" w:type="dxa"/>
            <w:tcBorders>
              <w:left w:val="single" w:sz="6" w:space="0" w:color="auto"/>
              <w:bottom w:val="single" w:sz="4" w:space="0" w:color="auto"/>
            </w:tcBorders>
            <w:shd w:val="clear" w:color="auto" w:fill="D9D9D9" w:themeFill="background1" w:themeFillShade="D9"/>
          </w:tcPr>
          <w:p w14:paraId="2BAEF61D" w14:textId="4AE9CCB0" w:rsidR="005B0C14" w:rsidRPr="00383E22" w:rsidRDefault="005B0C14" w:rsidP="00F85079">
            <w:pPr>
              <w:rPr>
                <w:rFonts w:asciiTheme="minorHAnsi" w:hAnsiTheme="minorHAnsi" w:cstheme="minorHAnsi"/>
                <w:b/>
                <w:sz w:val="20"/>
                <w:szCs w:val="20"/>
              </w:rPr>
            </w:pPr>
            <w:r w:rsidRPr="00383E22">
              <w:rPr>
                <w:rFonts w:asciiTheme="minorHAnsi" w:hAnsiTheme="minorHAnsi" w:cstheme="minorHAnsi"/>
                <w:b/>
                <w:sz w:val="20"/>
                <w:szCs w:val="20"/>
              </w:rPr>
              <w:t>E-mail contactpersoon:</w:t>
            </w:r>
          </w:p>
        </w:tc>
        <w:tc>
          <w:tcPr>
            <w:tcW w:w="5245" w:type="dxa"/>
            <w:tcBorders>
              <w:bottom w:val="single" w:sz="4" w:space="0" w:color="auto"/>
              <w:right w:val="single" w:sz="6" w:space="0" w:color="auto"/>
            </w:tcBorders>
            <w:shd w:val="clear" w:color="auto" w:fill="FFFFFF" w:themeFill="background1"/>
          </w:tcPr>
          <w:p w14:paraId="72248CC6" w14:textId="4789C000" w:rsidR="005B0C14" w:rsidRPr="00383E22" w:rsidRDefault="005B0C14" w:rsidP="2529A39F">
            <w:pPr>
              <w:rPr>
                <w:rFonts w:asciiTheme="minorHAnsi" w:hAnsiTheme="minorHAnsi" w:cstheme="minorHAnsi"/>
                <w:b/>
                <w:bCs/>
                <w:sz w:val="20"/>
                <w:szCs w:val="20"/>
              </w:rPr>
            </w:pPr>
          </w:p>
        </w:tc>
      </w:tr>
      <w:tr w:rsidR="00A87520" w:rsidRPr="00383E22" w14:paraId="10C727EB" w14:textId="77777777" w:rsidTr="33D20EE4">
        <w:trPr>
          <w:cantSplit/>
        </w:trPr>
        <w:tc>
          <w:tcPr>
            <w:tcW w:w="8639" w:type="dxa"/>
            <w:gridSpan w:val="2"/>
            <w:tcBorders>
              <w:top w:val="single" w:sz="12" w:space="0" w:color="auto"/>
              <w:left w:val="single" w:sz="6" w:space="0" w:color="auto"/>
              <w:bottom w:val="single" w:sz="12" w:space="0" w:color="auto"/>
              <w:right w:val="single" w:sz="6" w:space="0" w:color="auto"/>
            </w:tcBorders>
            <w:shd w:val="clear" w:color="auto" w:fill="808080" w:themeFill="background1" w:themeFillShade="80"/>
          </w:tcPr>
          <w:p w14:paraId="40FBA3C9" w14:textId="18AC9AEA" w:rsidR="00A87520" w:rsidRPr="00383E22" w:rsidRDefault="00A87520" w:rsidP="33D20EE4">
            <w:pPr>
              <w:rPr>
                <w:rFonts w:asciiTheme="minorHAnsi" w:hAnsiTheme="minorHAnsi"/>
                <w:b/>
                <w:bCs/>
                <w:sz w:val="20"/>
                <w:szCs w:val="20"/>
              </w:rPr>
            </w:pPr>
            <w:r w:rsidRPr="33D20EE4">
              <w:rPr>
                <w:rFonts w:asciiTheme="minorHAnsi" w:hAnsiTheme="minorHAnsi"/>
                <w:b/>
                <w:bCs/>
                <w:sz w:val="20"/>
                <w:szCs w:val="20"/>
              </w:rPr>
              <w:t>Beschrijving Referentie</w:t>
            </w:r>
            <w:r w:rsidR="54C70A60" w:rsidRPr="33D20EE4">
              <w:rPr>
                <w:rFonts w:asciiTheme="minorHAnsi" w:hAnsiTheme="minorHAnsi"/>
                <w:b/>
                <w:bCs/>
                <w:sz w:val="20"/>
                <w:szCs w:val="20"/>
              </w:rPr>
              <w:t>project</w:t>
            </w:r>
          </w:p>
        </w:tc>
      </w:tr>
      <w:tr w:rsidR="00A87520" w:rsidRPr="00383E22" w14:paraId="2C2FD568" w14:textId="77777777" w:rsidTr="33D20EE4">
        <w:tc>
          <w:tcPr>
            <w:tcW w:w="3394" w:type="dxa"/>
            <w:tcBorders>
              <w:left w:val="single" w:sz="6" w:space="0" w:color="auto"/>
              <w:bottom w:val="single" w:sz="4" w:space="0" w:color="auto"/>
            </w:tcBorders>
            <w:shd w:val="clear" w:color="auto" w:fill="D9D9D9" w:themeFill="background1" w:themeFillShade="D9"/>
          </w:tcPr>
          <w:p w14:paraId="43532A4D" w14:textId="05F78102" w:rsidR="00A87520" w:rsidRPr="00383E22" w:rsidRDefault="6BBD0645" w:rsidP="33D20EE4">
            <w:pPr>
              <w:rPr>
                <w:rFonts w:asciiTheme="minorHAnsi" w:hAnsiTheme="minorHAnsi"/>
                <w:b/>
                <w:bCs/>
                <w:sz w:val="20"/>
                <w:szCs w:val="20"/>
              </w:rPr>
            </w:pPr>
            <w:bookmarkStart w:id="4" w:name="_Toc139685288"/>
            <w:r w:rsidRPr="33D20EE4">
              <w:rPr>
                <w:rFonts w:asciiTheme="minorHAnsi" w:hAnsiTheme="minorHAnsi"/>
                <w:b/>
                <w:bCs/>
                <w:sz w:val="20"/>
                <w:szCs w:val="20"/>
              </w:rPr>
              <w:t>Project</w:t>
            </w:r>
            <w:bookmarkEnd w:id="4"/>
            <w:r w:rsidR="5B4CE4D1" w:rsidRPr="33D20EE4">
              <w:rPr>
                <w:rFonts w:asciiTheme="minorHAnsi" w:hAnsiTheme="minorHAnsi"/>
                <w:b/>
                <w:bCs/>
                <w:sz w:val="20"/>
                <w:szCs w:val="20"/>
              </w:rPr>
              <w:t>:</w:t>
            </w:r>
          </w:p>
        </w:tc>
        <w:tc>
          <w:tcPr>
            <w:tcW w:w="5245" w:type="dxa"/>
            <w:tcBorders>
              <w:bottom w:val="single" w:sz="4" w:space="0" w:color="auto"/>
              <w:right w:val="single" w:sz="6" w:space="0" w:color="auto"/>
            </w:tcBorders>
            <w:shd w:val="clear" w:color="auto" w:fill="FFFFFF" w:themeFill="background1"/>
          </w:tcPr>
          <w:p w14:paraId="688AB432" w14:textId="65334B65" w:rsidR="00A87520" w:rsidRPr="00383E22" w:rsidRDefault="00A87520" w:rsidP="00F85079">
            <w:pPr>
              <w:rPr>
                <w:rFonts w:asciiTheme="minorHAnsi" w:hAnsiTheme="minorHAnsi" w:cstheme="minorHAnsi"/>
                <w:b/>
                <w:sz w:val="20"/>
                <w:szCs w:val="20"/>
              </w:rPr>
            </w:pPr>
          </w:p>
        </w:tc>
      </w:tr>
      <w:tr w:rsidR="00A87520" w:rsidRPr="00383E22" w14:paraId="5CDDE45B" w14:textId="77777777" w:rsidTr="33D20EE4">
        <w:tc>
          <w:tcPr>
            <w:tcW w:w="3394" w:type="dxa"/>
            <w:tcBorders>
              <w:left w:val="single" w:sz="6" w:space="0" w:color="auto"/>
              <w:bottom w:val="single" w:sz="4" w:space="0" w:color="auto"/>
            </w:tcBorders>
            <w:shd w:val="clear" w:color="auto" w:fill="D9D9D9" w:themeFill="background1" w:themeFillShade="D9"/>
          </w:tcPr>
          <w:p w14:paraId="421AB832" w14:textId="77777777" w:rsidR="00A87520" w:rsidRPr="00383E22" w:rsidRDefault="00A87520" w:rsidP="00F85079">
            <w:pPr>
              <w:rPr>
                <w:rFonts w:asciiTheme="minorHAnsi" w:hAnsiTheme="minorHAnsi" w:cstheme="minorHAnsi"/>
                <w:b/>
                <w:sz w:val="20"/>
                <w:szCs w:val="20"/>
              </w:rPr>
            </w:pPr>
            <w:r w:rsidRPr="00383E22">
              <w:rPr>
                <w:rFonts w:asciiTheme="minorHAnsi" w:hAnsiTheme="minorHAnsi" w:cstheme="minorHAnsi"/>
                <w:b/>
                <w:sz w:val="20"/>
                <w:szCs w:val="20"/>
              </w:rPr>
              <w:t>Uitgevoerd door:</w:t>
            </w:r>
          </w:p>
        </w:tc>
        <w:tc>
          <w:tcPr>
            <w:tcW w:w="5245" w:type="dxa"/>
            <w:tcBorders>
              <w:bottom w:val="single" w:sz="4" w:space="0" w:color="auto"/>
              <w:right w:val="single" w:sz="6" w:space="0" w:color="auto"/>
            </w:tcBorders>
            <w:shd w:val="clear" w:color="auto" w:fill="FFFFFF" w:themeFill="background1"/>
          </w:tcPr>
          <w:p w14:paraId="16191F99" w14:textId="1E8DB19D" w:rsidR="00A87520" w:rsidRPr="00383E22" w:rsidRDefault="00A87520" w:rsidP="2529A39F">
            <w:pPr>
              <w:rPr>
                <w:rFonts w:asciiTheme="minorHAnsi" w:hAnsiTheme="minorHAnsi" w:cstheme="minorHAnsi"/>
                <w:b/>
                <w:bCs/>
                <w:sz w:val="20"/>
                <w:szCs w:val="20"/>
              </w:rPr>
            </w:pPr>
          </w:p>
        </w:tc>
      </w:tr>
      <w:tr w:rsidR="00A87520" w:rsidRPr="00383E22" w14:paraId="3A3CA8B4" w14:textId="77777777" w:rsidTr="33D20EE4">
        <w:tc>
          <w:tcPr>
            <w:tcW w:w="3394" w:type="dxa"/>
            <w:tcBorders>
              <w:left w:val="single" w:sz="6" w:space="0" w:color="auto"/>
              <w:bottom w:val="single" w:sz="4" w:space="0" w:color="auto"/>
            </w:tcBorders>
            <w:shd w:val="clear" w:color="auto" w:fill="D9D9D9" w:themeFill="background1" w:themeFillShade="D9"/>
          </w:tcPr>
          <w:p w14:paraId="478E649B" w14:textId="72801DDB" w:rsidR="00A87520" w:rsidRPr="00383E22" w:rsidRDefault="00A87520" w:rsidP="00F85079">
            <w:pPr>
              <w:rPr>
                <w:rFonts w:asciiTheme="minorHAnsi" w:hAnsiTheme="minorHAnsi" w:cstheme="minorHAnsi"/>
                <w:b/>
                <w:sz w:val="20"/>
                <w:szCs w:val="20"/>
              </w:rPr>
            </w:pPr>
            <w:bookmarkStart w:id="5" w:name="_Toc139685290"/>
            <w:r w:rsidRPr="00383E22">
              <w:rPr>
                <w:rFonts w:asciiTheme="minorHAnsi" w:hAnsiTheme="minorHAnsi" w:cstheme="minorHAnsi"/>
                <w:b/>
                <w:sz w:val="20"/>
                <w:szCs w:val="20"/>
              </w:rPr>
              <w:t>Periode uitvoering:</w:t>
            </w:r>
            <w:bookmarkEnd w:id="5"/>
          </w:p>
        </w:tc>
        <w:tc>
          <w:tcPr>
            <w:tcW w:w="5245" w:type="dxa"/>
            <w:tcBorders>
              <w:bottom w:val="single" w:sz="4" w:space="0" w:color="auto"/>
              <w:right w:val="single" w:sz="6" w:space="0" w:color="auto"/>
            </w:tcBorders>
            <w:shd w:val="clear" w:color="auto" w:fill="FFFFFF" w:themeFill="background1"/>
          </w:tcPr>
          <w:p w14:paraId="3CB65737" w14:textId="6A17172B" w:rsidR="002F65C1" w:rsidRPr="00383E22" w:rsidRDefault="002F65C1" w:rsidP="002F65C1">
            <w:pPr>
              <w:pStyle w:val="Geenafstand"/>
              <w:rPr>
                <w:rFonts w:asciiTheme="minorHAnsi" w:hAnsiTheme="minorHAnsi" w:cstheme="minorHAnsi"/>
                <w:sz w:val="20"/>
                <w:szCs w:val="20"/>
              </w:rPr>
            </w:pPr>
          </w:p>
        </w:tc>
      </w:tr>
    </w:tbl>
    <w:p w14:paraId="44D879AD" w14:textId="7FC654B7" w:rsidR="33D20EE4" w:rsidRDefault="33D20EE4"/>
    <w:p w14:paraId="4C20ACE2" w14:textId="77777777" w:rsidR="009F1B0A" w:rsidRPr="00383E22" w:rsidRDefault="009F1B0A" w:rsidP="009F1B0A">
      <w:pPr>
        <w:pStyle w:val="Geenafstand"/>
        <w:rPr>
          <w:rFonts w:asciiTheme="minorHAnsi" w:hAnsiTheme="minorHAnsi" w:cstheme="minorHAnsi"/>
          <w:sz w:val="20"/>
          <w:szCs w:val="20"/>
        </w:rPr>
      </w:pPr>
      <w:bookmarkStart w:id="6" w:name="_Toc139685291"/>
    </w:p>
    <w:p w14:paraId="67A90AFC" w14:textId="2D73AF2D" w:rsidR="00E75321" w:rsidRPr="00383E22" w:rsidRDefault="00E75321">
      <w:pPr>
        <w:rPr>
          <w:rFonts w:asciiTheme="minorHAnsi" w:hAnsiTheme="minorHAnsi" w:cstheme="minorHAnsi"/>
          <w:sz w:val="20"/>
          <w:szCs w:val="20"/>
        </w:rPr>
      </w:pPr>
    </w:p>
    <w:tbl>
      <w:tblPr>
        <w:tblW w:w="8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39"/>
      </w:tblGrid>
      <w:tr w:rsidR="00A87520" w:rsidRPr="00383E22" w14:paraId="6FB6E621" w14:textId="77777777" w:rsidTr="21D48BFD">
        <w:trPr>
          <w:cantSplit/>
        </w:trPr>
        <w:tc>
          <w:tcPr>
            <w:tcW w:w="8639" w:type="dxa"/>
            <w:tcBorders>
              <w:left w:val="single" w:sz="6" w:space="0" w:color="auto"/>
              <w:bottom w:val="single" w:sz="12" w:space="0" w:color="auto"/>
              <w:right w:val="single" w:sz="6" w:space="0" w:color="auto"/>
            </w:tcBorders>
            <w:shd w:val="clear" w:color="auto" w:fill="D9D9D9" w:themeFill="background1" w:themeFillShade="D9"/>
          </w:tcPr>
          <w:p w14:paraId="4BC4F582" w14:textId="3B89FAF9" w:rsidR="00A87520" w:rsidRDefault="13FED887" w:rsidP="33D20EE4">
            <w:pPr>
              <w:rPr>
                <w:rFonts w:asciiTheme="minorHAnsi" w:hAnsiTheme="minorHAnsi"/>
                <w:b/>
                <w:bCs/>
                <w:sz w:val="20"/>
                <w:szCs w:val="20"/>
              </w:rPr>
            </w:pPr>
            <w:r w:rsidRPr="21D48BFD">
              <w:rPr>
                <w:rFonts w:asciiTheme="minorHAnsi" w:hAnsiTheme="minorHAnsi"/>
                <w:b/>
                <w:bCs/>
                <w:sz w:val="20"/>
                <w:szCs w:val="20"/>
              </w:rPr>
              <w:t>O</w:t>
            </w:r>
            <w:r w:rsidR="00A87520" w:rsidRPr="21D48BFD">
              <w:rPr>
                <w:rFonts w:asciiTheme="minorHAnsi" w:hAnsiTheme="minorHAnsi"/>
                <w:b/>
                <w:bCs/>
                <w:sz w:val="20"/>
                <w:szCs w:val="20"/>
              </w:rPr>
              <w:t xml:space="preserve">mschrijving van de aard en de omvang van </w:t>
            </w:r>
            <w:r w:rsidR="54D46087" w:rsidRPr="21D48BFD">
              <w:rPr>
                <w:rFonts w:asciiTheme="minorHAnsi" w:hAnsiTheme="minorHAnsi"/>
                <w:b/>
                <w:bCs/>
                <w:sz w:val="20"/>
                <w:szCs w:val="20"/>
              </w:rPr>
              <w:t>het project (</w:t>
            </w:r>
            <w:bookmarkEnd w:id="6"/>
            <w:r w:rsidR="00A87520" w:rsidRPr="21D48BFD">
              <w:rPr>
                <w:rFonts w:asciiTheme="minorHAnsi" w:hAnsiTheme="minorHAnsi"/>
                <w:b/>
                <w:bCs/>
                <w:sz w:val="20"/>
                <w:szCs w:val="20"/>
              </w:rPr>
              <w:t>i</w:t>
            </w:r>
            <w:r w:rsidR="469AB87E" w:rsidRPr="21D48BFD">
              <w:rPr>
                <w:rFonts w:asciiTheme="minorHAnsi" w:hAnsiTheme="minorHAnsi"/>
                <w:b/>
                <w:bCs/>
                <w:sz w:val="20"/>
                <w:szCs w:val="20"/>
              </w:rPr>
              <w:t>.</w:t>
            </w:r>
            <w:r w:rsidR="00A87520" w:rsidRPr="21D48BFD">
              <w:rPr>
                <w:rFonts w:asciiTheme="minorHAnsi" w:hAnsiTheme="minorHAnsi"/>
                <w:b/>
                <w:bCs/>
                <w:sz w:val="20"/>
                <w:szCs w:val="20"/>
              </w:rPr>
              <w:t>r</w:t>
            </w:r>
            <w:r w:rsidR="469AB87E" w:rsidRPr="21D48BFD">
              <w:rPr>
                <w:rFonts w:asciiTheme="minorHAnsi" w:hAnsiTheme="minorHAnsi"/>
                <w:b/>
                <w:bCs/>
                <w:sz w:val="20"/>
                <w:szCs w:val="20"/>
              </w:rPr>
              <w:t>.</w:t>
            </w:r>
            <w:r w:rsidR="00A87520" w:rsidRPr="21D48BFD">
              <w:rPr>
                <w:rFonts w:asciiTheme="minorHAnsi" w:hAnsiTheme="minorHAnsi"/>
                <w:b/>
                <w:bCs/>
                <w:sz w:val="20"/>
                <w:szCs w:val="20"/>
              </w:rPr>
              <w:t>t</w:t>
            </w:r>
            <w:r w:rsidR="469AB87E" w:rsidRPr="21D48BFD">
              <w:rPr>
                <w:rFonts w:asciiTheme="minorHAnsi" w:hAnsiTheme="minorHAnsi"/>
                <w:b/>
                <w:bCs/>
                <w:sz w:val="20"/>
                <w:szCs w:val="20"/>
              </w:rPr>
              <w:t>.</w:t>
            </w:r>
            <w:r w:rsidR="00A87520" w:rsidRPr="21D48BFD">
              <w:rPr>
                <w:rFonts w:asciiTheme="minorHAnsi" w:hAnsiTheme="minorHAnsi"/>
                <w:b/>
                <w:bCs/>
                <w:sz w:val="20"/>
                <w:szCs w:val="20"/>
              </w:rPr>
              <w:t xml:space="preserve"> </w:t>
            </w:r>
            <w:r w:rsidR="43B33428" w:rsidRPr="21D48BFD">
              <w:rPr>
                <w:rFonts w:asciiTheme="minorHAnsi" w:hAnsiTheme="minorHAnsi"/>
                <w:b/>
                <w:bCs/>
                <w:sz w:val="20"/>
                <w:szCs w:val="20"/>
              </w:rPr>
              <w:t>eis technische bekwaamheid</w:t>
            </w:r>
            <w:r w:rsidR="00A87520" w:rsidRPr="21D48BFD">
              <w:rPr>
                <w:rFonts w:asciiTheme="minorHAnsi" w:hAnsiTheme="minorHAnsi"/>
                <w:b/>
                <w:bCs/>
                <w:sz w:val="20"/>
                <w:szCs w:val="20"/>
              </w:rPr>
              <w:t>)</w:t>
            </w:r>
          </w:p>
          <w:p w14:paraId="7305E673" w14:textId="77777777" w:rsidR="00A17DAB" w:rsidRPr="00A17DAB" w:rsidRDefault="00A17DAB" w:rsidP="00A17DAB">
            <w:pPr>
              <w:rPr>
                <w:rFonts w:asciiTheme="minorHAnsi" w:hAnsiTheme="minorHAnsi" w:cstheme="minorHAnsi"/>
                <w:sz w:val="20"/>
                <w:szCs w:val="20"/>
              </w:rPr>
            </w:pPr>
          </w:p>
          <w:p w14:paraId="35348162" w14:textId="77777777" w:rsidR="00A17DAB" w:rsidRPr="00A17DAB" w:rsidRDefault="00A17DAB" w:rsidP="00A17DAB">
            <w:pPr>
              <w:rPr>
                <w:rFonts w:asciiTheme="minorHAnsi" w:hAnsiTheme="minorHAnsi" w:cstheme="minorHAnsi"/>
                <w:sz w:val="20"/>
                <w:szCs w:val="20"/>
              </w:rPr>
            </w:pPr>
          </w:p>
          <w:p w14:paraId="4F221A4E" w14:textId="77777777" w:rsidR="00A17DAB" w:rsidRPr="00A17DAB" w:rsidRDefault="00A17DAB" w:rsidP="00A17DAB">
            <w:pPr>
              <w:rPr>
                <w:rFonts w:asciiTheme="minorHAnsi" w:hAnsiTheme="minorHAnsi" w:cstheme="minorHAnsi"/>
                <w:sz w:val="20"/>
                <w:szCs w:val="20"/>
              </w:rPr>
            </w:pPr>
          </w:p>
          <w:p w14:paraId="4D88EF79" w14:textId="77777777" w:rsidR="00A17DAB" w:rsidRPr="00A17DAB" w:rsidRDefault="00A17DAB" w:rsidP="00A17DAB">
            <w:pPr>
              <w:rPr>
                <w:rFonts w:asciiTheme="minorHAnsi" w:hAnsiTheme="minorHAnsi" w:cstheme="minorHAnsi"/>
                <w:sz w:val="20"/>
                <w:szCs w:val="20"/>
              </w:rPr>
            </w:pPr>
          </w:p>
          <w:p w14:paraId="5BE9B425" w14:textId="77777777" w:rsidR="00A17DAB" w:rsidRPr="00A17DAB" w:rsidRDefault="00A17DAB" w:rsidP="00A17DAB">
            <w:pPr>
              <w:rPr>
                <w:rFonts w:asciiTheme="minorHAnsi" w:hAnsiTheme="minorHAnsi" w:cstheme="minorHAnsi"/>
                <w:sz w:val="20"/>
                <w:szCs w:val="20"/>
              </w:rPr>
            </w:pPr>
          </w:p>
          <w:p w14:paraId="3056D097" w14:textId="77777777" w:rsidR="00A17DAB" w:rsidRPr="00A17DAB" w:rsidRDefault="00A17DAB" w:rsidP="00A17DAB">
            <w:pPr>
              <w:rPr>
                <w:rFonts w:asciiTheme="minorHAnsi" w:hAnsiTheme="minorHAnsi" w:cstheme="minorHAnsi"/>
                <w:sz w:val="20"/>
                <w:szCs w:val="20"/>
              </w:rPr>
            </w:pPr>
          </w:p>
          <w:p w14:paraId="428B2929" w14:textId="2FB0E53B" w:rsidR="00A17DAB" w:rsidRPr="00A17DAB" w:rsidRDefault="00A17DAB" w:rsidP="00A17DAB">
            <w:pPr>
              <w:rPr>
                <w:rFonts w:asciiTheme="minorHAnsi" w:hAnsiTheme="minorHAnsi" w:cstheme="minorHAnsi"/>
                <w:sz w:val="20"/>
                <w:szCs w:val="20"/>
              </w:rPr>
            </w:pPr>
          </w:p>
        </w:tc>
      </w:tr>
      <w:tr w:rsidR="00A87520" w:rsidRPr="00383E22" w14:paraId="24EDFE76" w14:textId="77777777" w:rsidTr="21D48BFD">
        <w:trPr>
          <w:cantSplit/>
        </w:trPr>
        <w:tc>
          <w:tcPr>
            <w:tcW w:w="8639" w:type="dxa"/>
            <w:tcBorders>
              <w:top w:val="single" w:sz="12" w:space="0" w:color="auto"/>
              <w:left w:val="single" w:sz="6" w:space="0" w:color="auto"/>
              <w:right w:val="single" w:sz="6" w:space="0" w:color="auto"/>
            </w:tcBorders>
          </w:tcPr>
          <w:p w14:paraId="3043BDE9" w14:textId="65CB16D6" w:rsidR="00E75321" w:rsidRPr="00383E22" w:rsidRDefault="00E75321" w:rsidP="2529A39F">
            <w:pPr>
              <w:rPr>
                <w:rFonts w:asciiTheme="minorHAnsi" w:hAnsiTheme="minorHAnsi" w:cstheme="minorHAnsi"/>
                <w:b/>
                <w:bCs/>
                <w:sz w:val="20"/>
                <w:szCs w:val="20"/>
              </w:rPr>
            </w:pPr>
          </w:p>
          <w:p w14:paraId="7EBDA275" w14:textId="204C16FF" w:rsidR="00E75321" w:rsidRPr="00383E22" w:rsidRDefault="00E75321" w:rsidP="2529A39F">
            <w:pPr>
              <w:pStyle w:val="Geenafstand"/>
              <w:rPr>
                <w:rFonts w:asciiTheme="minorHAnsi" w:hAnsiTheme="minorHAnsi" w:cstheme="minorHAnsi"/>
                <w:sz w:val="20"/>
                <w:szCs w:val="20"/>
              </w:rPr>
            </w:pPr>
          </w:p>
          <w:p w14:paraId="2F21383B" w14:textId="2F3FBACA" w:rsidR="00E75321" w:rsidRPr="00383E22" w:rsidRDefault="00E75321" w:rsidP="2529A39F">
            <w:pPr>
              <w:pStyle w:val="Geenafstand"/>
              <w:rPr>
                <w:rFonts w:asciiTheme="minorHAnsi" w:hAnsiTheme="minorHAnsi" w:cstheme="minorHAnsi"/>
                <w:sz w:val="20"/>
                <w:szCs w:val="20"/>
              </w:rPr>
            </w:pPr>
          </w:p>
          <w:p w14:paraId="2EFF75C0" w14:textId="39F5B78E" w:rsidR="00E75321" w:rsidRPr="00383E22" w:rsidRDefault="00E75321" w:rsidP="2529A39F">
            <w:pPr>
              <w:pStyle w:val="Geenafstand"/>
              <w:rPr>
                <w:rFonts w:asciiTheme="minorHAnsi" w:hAnsiTheme="minorHAnsi" w:cstheme="minorHAnsi"/>
                <w:sz w:val="20"/>
                <w:szCs w:val="20"/>
              </w:rPr>
            </w:pPr>
          </w:p>
          <w:p w14:paraId="72C4C776" w14:textId="0D88E432" w:rsidR="00E75321" w:rsidRPr="00383E22" w:rsidRDefault="00E75321" w:rsidP="2529A39F">
            <w:pPr>
              <w:pStyle w:val="Geenafstand"/>
              <w:rPr>
                <w:rFonts w:asciiTheme="minorHAnsi" w:hAnsiTheme="minorHAnsi" w:cstheme="minorHAnsi"/>
                <w:sz w:val="20"/>
                <w:szCs w:val="20"/>
              </w:rPr>
            </w:pPr>
          </w:p>
          <w:p w14:paraId="2D04ED69" w14:textId="2523A8E2" w:rsidR="00E75321" w:rsidRPr="00383E22" w:rsidRDefault="00E75321" w:rsidP="2529A39F">
            <w:pPr>
              <w:pStyle w:val="Geenafstand"/>
              <w:rPr>
                <w:rFonts w:asciiTheme="minorHAnsi" w:hAnsiTheme="minorHAnsi" w:cstheme="minorHAnsi"/>
                <w:sz w:val="20"/>
                <w:szCs w:val="20"/>
              </w:rPr>
            </w:pPr>
          </w:p>
          <w:p w14:paraId="3700F3CC" w14:textId="2BD77C7A" w:rsidR="00E75321" w:rsidRPr="00383E22" w:rsidRDefault="00E75321" w:rsidP="2529A39F">
            <w:pPr>
              <w:pStyle w:val="Geenafstand"/>
              <w:rPr>
                <w:rFonts w:asciiTheme="minorHAnsi" w:hAnsiTheme="minorHAnsi" w:cstheme="minorHAnsi"/>
                <w:sz w:val="20"/>
                <w:szCs w:val="20"/>
              </w:rPr>
            </w:pPr>
          </w:p>
          <w:p w14:paraId="3D02721B" w14:textId="3475ABAD" w:rsidR="00E75321" w:rsidRPr="00383E22" w:rsidRDefault="00E75321" w:rsidP="2529A39F">
            <w:pPr>
              <w:pStyle w:val="Geenafstand"/>
              <w:rPr>
                <w:rFonts w:asciiTheme="minorHAnsi" w:hAnsiTheme="minorHAnsi" w:cstheme="minorHAnsi"/>
                <w:sz w:val="20"/>
                <w:szCs w:val="20"/>
              </w:rPr>
            </w:pPr>
          </w:p>
          <w:p w14:paraId="564FFBE1" w14:textId="5AEC5277" w:rsidR="00E75321" w:rsidRPr="00383E22" w:rsidRDefault="00E75321" w:rsidP="2529A39F">
            <w:pPr>
              <w:pStyle w:val="Geenafstand"/>
              <w:rPr>
                <w:rFonts w:asciiTheme="minorHAnsi" w:hAnsiTheme="minorHAnsi" w:cstheme="minorHAnsi"/>
                <w:sz w:val="20"/>
                <w:szCs w:val="20"/>
              </w:rPr>
            </w:pPr>
          </w:p>
          <w:p w14:paraId="36910B16" w14:textId="24643D7A" w:rsidR="00E75321" w:rsidRPr="00383E22" w:rsidRDefault="00E75321" w:rsidP="2529A39F">
            <w:pPr>
              <w:pStyle w:val="Geenafstand"/>
              <w:rPr>
                <w:rFonts w:asciiTheme="minorHAnsi" w:hAnsiTheme="minorHAnsi" w:cstheme="minorHAnsi"/>
                <w:sz w:val="20"/>
                <w:szCs w:val="20"/>
              </w:rPr>
            </w:pPr>
          </w:p>
          <w:p w14:paraId="723E11E2" w14:textId="351410C0" w:rsidR="00E75321" w:rsidRPr="00383E22" w:rsidRDefault="00E75321" w:rsidP="2529A39F">
            <w:pPr>
              <w:pStyle w:val="Geenafstand"/>
              <w:rPr>
                <w:rFonts w:asciiTheme="minorHAnsi" w:hAnsiTheme="minorHAnsi" w:cstheme="minorHAnsi"/>
                <w:sz w:val="20"/>
                <w:szCs w:val="20"/>
              </w:rPr>
            </w:pPr>
          </w:p>
          <w:p w14:paraId="57E10269" w14:textId="2B477298" w:rsidR="00E75321" w:rsidRPr="00383E22" w:rsidRDefault="00E75321" w:rsidP="2529A39F">
            <w:pPr>
              <w:pStyle w:val="Geenafstand"/>
              <w:rPr>
                <w:rFonts w:asciiTheme="minorHAnsi" w:hAnsiTheme="minorHAnsi" w:cstheme="minorHAnsi"/>
                <w:sz w:val="20"/>
                <w:szCs w:val="20"/>
              </w:rPr>
            </w:pPr>
          </w:p>
          <w:p w14:paraId="2A14CD81" w14:textId="2AF8375D" w:rsidR="00E75321" w:rsidRPr="00383E22" w:rsidRDefault="00E75321" w:rsidP="2529A39F">
            <w:pPr>
              <w:pStyle w:val="Geenafstand"/>
              <w:rPr>
                <w:rFonts w:asciiTheme="minorHAnsi" w:hAnsiTheme="minorHAnsi" w:cstheme="minorHAnsi"/>
                <w:sz w:val="20"/>
                <w:szCs w:val="20"/>
              </w:rPr>
            </w:pPr>
          </w:p>
          <w:p w14:paraId="5E38F1BF" w14:textId="6AFAB8CD" w:rsidR="00E75321" w:rsidRPr="00383E22" w:rsidRDefault="00E75321" w:rsidP="2529A39F">
            <w:pPr>
              <w:pStyle w:val="Geenafstand"/>
              <w:rPr>
                <w:rFonts w:asciiTheme="minorHAnsi" w:hAnsiTheme="minorHAnsi" w:cstheme="minorHAnsi"/>
                <w:sz w:val="20"/>
                <w:szCs w:val="20"/>
              </w:rPr>
            </w:pPr>
          </w:p>
          <w:p w14:paraId="19EF8478" w14:textId="4AF009E5" w:rsidR="00E75321" w:rsidRPr="00383E22" w:rsidRDefault="00E75321" w:rsidP="2529A39F">
            <w:pPr>
              <w:pStyle w:val="Geenafstand"/>
              <w:rPr>
                <w:rFonts w:asciiTheme="minorHAnsi" w:hAnsiTheme="minorHAnsi" w:cstheme="minorHAnsi"/>
                <w:sz w:val="20"/>
                <w:szCs w:val="20"/>
              </w:rPr>
            </w:pPr>
          </w:p>
          <w:p w14:paraId="6CB9A811" w14:textId="72841191" w:rsidR="00E75321" w:rsidRPr="00383E22" w:rsidRDefault="00E75321" w:rsidP="2529A39F">
            <w:pPr>
              <w:pStyle w:val="Geenafstand"/>
              <w:rPr>
                <w:rFonts w:asciiTheme="minorHAnsi" w:hAnsiTheme="minorHAnsi" w:cstheme="minorHAnsi"/>
                <w:sz w:val="20"/>
                <w:szCs w:val="20"/>
              </w:rPr>
            </w:pPr>
          </w:p>
          <w:p w14:paraId="54209D8F" w14:textId="1C584855" w:rsidR="00E75321" w:rsidRPr="00383E22" w:rsidRDefault="00E75321" w:rsidP="2529A39F">
            <w:pPr>
              <w:pStyle w:val="Geenafstand"/>
              <w:rPr>
                <w:rFonts w:asciiTheme="minorHAnsi" w:hAnsiTheme="minorHAnsi" w:cstheme="minorHAnsi"/>
                <w:sz w:val="20"/>
                <w:szCs w:val="20"/>
              </w:rPr>
            </w:pPr>
          </w:p>
          <w:p w14:paraId="2B6B05C9" w14:textId="12975307" w:rsidR="00E75321" w:rsidRPr="00383E22" w:rsidRDefault="00E75321" w:rsidP="2529A39F">
            <w:pPr>
              <w:pStyle w:val="Geenafstand"/>
              <w:rPr>
                <w:rFonts w:asciiTheme="minorHAnsi" w:hAnsiTheme="minorHAnsi" w:cstheme="minorHAnsi"/>
                <w:sz w:val="20"/>
                <w:szCs w:val="20"/>
              </w:rPr>
            </w:pPr>
          </w:p>
          <w:p w14:paraId="0E2DBCDA" w14:textId="470705A1" w:rsidR="00E75321" w:rsidRPr="00383E22" w:rsidRDefault="00E75321" w:rsidP="2529A39F">
            <w:pPr>
              <w:pStyle w:val="Geenafstand"/>
              <w:rPr>
                <w:rFonts w:asciiTheme="minorHAnsi" w:hAnsiTheme="minorHAnsi" w:cstheme="minorHAnsi"/>
                <w:sz w:val="20"/>
                <w:szCs w:val="20"/>
              </w:rPr>
            </w:pPr>
          </w:p>
          <w:p w14:paraId="35C9CAD4" w14:textId="6F87FDCA" w:rsidR="00E75321" w:rsidRPr="00383E22" w:rsidRDefault="00E75321" w:rsidP="2529A39F">
            <w:pPr>
              <w:pStyle w:val="Geenafstand"/>
              <w:rPr>
                <w:rFonts w:asciiTheme="minorHAnsi" w:hAnsiTheme="minorHAnsi" w:cstheme="minorHAnsi"/>
                <w:sz w:val="20"/>
                <w:szCs w:val="20"/>
              </w:rPr>
            </w:pPr>
          </w:p>
          <w:p w14:paraId="08D60A92" w14:textId="6F72723B" w:rsidR="00E75321" w:rsidRPr="00383E22" w:rsidRDefault="00E75321" w:rsidP="2529A39F">
            <w:pPr>
              <w:pStyle w:val="Geenafstand"/>
              <w:rPr>
                <w:rFonts w:asciiTheme="minorHAnsi" w:hAnsiTheme="minorHAnsi" w:cstheme="minorHAnsi"/>
                <w:sz w:val="20"/>
                <w:szCs w:val="20"/>
              </w:rPr>
            </w:pPr>
          </w:p>
          <w:p w14:paraId="533B89C3" w14:textId="630FEB13" w:rsidR="00E75321" w:rsidRPr="00383E22" w:rsidRDefault="00E75321" w:rsidP="2529A39F">
            <w:pPr>
              <w:pStyle w:val="Geenafstand"/>
              <w:rPr>
                <w:rFonts w:asciiTheme="minorHAnsi" w:hAnsiTheme="minorHAnsi" w:cstheme="minorHAnsi"/>
                <w:sz w:val="20"/>
                <w:szCs w:val="20"/>
              </w:rPr>
            </w:pPr>
          </w:p>
          <w:p w14:paraId="564ED585" w14:textId="0352EDC3" w:rsidR="00E75321" w:rsidRPr="00383E22" w:rsidRDefault="00E75321" w:rsidP="2529A39F">
            <w:pPr>
              <w:pStyle w:val="Geenafstand"/>
              <w:rPr>
                <w:rFonts w:asciiTheme="minorHAnsi" w:hAnsiTheme="minorHAnsi" w:cstheme="minorHAnsi"/>
                <w:sz w:val="20"/>
                <w:szCs w:val="20"/>
              </w:rPr>
            </w:pPr>
          </w:p>
          <w:p w14:paraId="44A22EE6" w14:textId="3FEC3868" w:rsidR="00E75321" w:rsidRPr="00383E22" w:rsidRDefault="00E75321" w:rsidP="2529A39F">
            <w:pPr>
              <w:pStyle w:val="Geenafstand"/>
              <w:rPr>
                <w:rFonts w:asciiTheme="minorHAnsi" w:hAnsiTheme="minorHAnsi" w:cstheme="minorHAnsi"/>
                <w:sz w:val="20"/>
                <w:szCs w:val="20"/>
              </w:rPr>
            </w:pPr>
          </w:p>
          <w:p w14:paraId="789FB336" w14:textId="31BB5120" w:rsidR="00E75321" w:rsidRPr="00383E22" w:rsidRDefault="00E75321" w:rsidP="2529A39F">
            <w:pPr>
              <w:pStyle w:val="Geenafstand"/>
              <w:rPr>
                <w:rFonts w:asciiTheme="minorHAnsi" w:hAnsiTheme="minorHAnsi" w:cstheme="minorHAnsi"/>
                <w:sz w:val="20"/>
                <w:szCs w:val="20"/>
              </w:rPr>
            </w:pPr>
          </w:p>
          <w:p w14:paraId="573C6133" w14:textId="38E1B514" w:rsidR="00E75321" w:rsidRPr="00383E22" w:rsidRDefault="00E75321" w:rsidP="2529A39F">
            <w:pPr>
              <w:pStyle w:val="Geenafstand"/>
              <w:rPr>
                <w:rFonts w:asciiTheme="minorHAnsi" w:hAnsiTheme="minorHAnsi" w:cstheme="minorHAnsi"/>
                <w:sz w:val="20"/>
                <w:szCs w:val="20"/>
              </w:rPr>
            </w:pPr>
          </w:p>
          <w:p w14:paraId="7276EFA8" w14:textId="13D73911" w:rsidR="00E75321" w:rsidRPr="00383E22" w:rsidRDefault="00E75321" w:rsidP="2529A39F">
            <w:pPr>
              <w:pStyle w:val="Geenafstand"/>
              <w:rPr>
                <w:rFonts w:asciiTheme="minorHAnsi" w:hAnsiTheme="minorHAnsi" w:cstheme="minorHAnsi"/>
                <w:sz w:val="20"/>
                <w:szCs w:val="20"/>
              </w:rPr>
            </w:pPr>
          </w:p>
          <w:p w14:paraId="2E18E0A2" w14:textId="34F25448" w:rsidR="00E75321" w:rsidRPr="00383E22" w:rsidRDefault="00E75321" w:rsidP="2529A39F">
            <w:pPr>
              <w:pStyle w:val="Geenafstand"/>
              <w:rPr>
                <w:rFonts w:asciiTheme="minorHAnsi" w:hAnsiTheme="minorHAnsi" w:cstheme="minorHAnsi"/>
                <w:sz w:val="20"/>
                <w:szCs w:val="20"/>
              </w:rPr>
            </w:pPr>
          </w:p>
          <w:p w14:paraId="1AC2240E" w14:textId="391E218A" w:rsidR="00E75321" w:rsidRPr="00383E22" w:rsidRDefault="00E75321" w:rsidP="2529A39F">
            <w:pPr>
              <w:pStyle w:val="Geenafstand"/>
              <w:rPr>
                <w:rFonts w:asciiTheme="minorHAnsi" w:hAnsiTheme="minorHAnsi" w:cstheme="minorHAnsi"/>
                <w:sz w:val="20"/>
                <w:szCs w:val="20"/>
              </w:rPr>
            </w:pPr>
          </w:p>
        </w:tc>
      </w:tr>
    </w:tbl>
    <w:p w14:paraId="5947B262" w14:textId="77777777" w:rsidR="00A87520" w:rsidRPr="00C27443" w:rsidRDefault="00A87520" w:rsidP="00A87520">
      <w:pPr>
        <w:rPr>
          <w:rFonts w:ascii="Arial" w:hAnsi="Arial" w:cs="Arial"/>
          <w:szCs w:val="19"/>
        </w:rPr>
      </w:pPr>
    </w:p>
    <w:sectPr w:rsidR="00A87520" w:rsidRPr="00C27443" w:rsidSect="00B46C9C">
      <w:footerReference w:type="default" r:id="rId10"/>
      <w:headerReference w:type="first" r:id="rId11"/>
      <w:footerReference w:type="first" r:id="rId12"/>
      <w:pgSz w:w="11906" w:h="16838" w:code="9"/>
      <w:pgMar w:top="2268" w:right="1304" w:bottom="1503"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12199" w14:textId="77777777" w:rsidR="007053C5" w:rsidRDefault="007053C5">
      <w:pPr>
        <w:spacing w:line="240" w:lineRule="auto"/>
      </w:pPr>
      <w:r>
        <w:separator/>
      </w:r>
    </w:p>
  </w:endnote>
  <w:endnote w:type="continuationSeparator" w:id="0">
    <w:p w14:paraId="1437997E" w14:textId="77777777" w:rsidR="007053C5" w:rsidRDefault="007053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653646"/>
      <w:docPartObj>
        <w:docPartGallery w:val="Page Numbers (Bottom of Page)"/>
        <w:docPartUnique/>
      </w:docPartObj>
    </w:sdtPr>
    <w:sdtContent>
      <w:p w14:paraId="1AFDBF64" w14:textId="4776AD09" w:rsidR="00A87520" w:rsidRPr="00A87520" w:rsidRDefault="00A87520" w:rsidP="00A87520">
        <w:pPr>
          <w:pStyle w:val="Voettekst"/>
        </w:pPr>
      </w:p>
      <w:p w14:paraId="7761C144" w14:textId="7C5471AE" w:rsidR="00000000" w:rsidRPr="00A87520" w:rsidRDefault="00000000" w:rsidP="00A87520">
        <w:pPr>
          <w:pStyle w:val="Voetteks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horzAnchor="page" w:tblpX="1419" w:tblpYSpec="bottom"/>
      <w:tblOverlap w:val="never"/>
      <w:tblW w:w="10489" w:type="dxa"/>
      <w:tblBorders>
        <w:top w:val="nil"/>
        <w:left w:val="nil"/>
        <w:bottom w:val="nil"/>
        <w:right w:val="nil"/>
        <w:insideH w:val="nil"/>
        <w:insideV w:val="nil"/>
      </w:tblBorders>
      <w:tblLayout w:type="fixed"/>
      <w:tblLook w:val="04A0" w:firstRow="1" w:lastRow="0" w:firstColumn="1" w:lastColumn="0" w:noHBand="0" w:noVBand="1"/>
    </w:tblPr>
    <w:tblGrid>
      <w:gridCol w:w="3133"/>
      <w:gridCol w:w="2767"/>
      <w:gridCol w:w="1037"/>
      <w:gridCol w:w="3552"/>
    </w:tblGrid>
    <w:tr w:rsidR="007A0220" w:rsidRPr="00A87520" w14:paraId="7761C184" w14:textId="77777777" w:rsidTr="004C6EA9">
      <w:trPr>
        <w:trHeight w:hRule="exact" w:val="215"/>
      </w:trPr>
      <w:tc>
        <w:tcPr>
          <w:tcW w:w="3133" w:type="dxa"/>
        </w:tcPr>
        <w:p w14:paraId="7761C180" w14:textId="77777777" w:rsidR="00000000" w:rsidRPr="00A87520" w:rsidRDefault="00000000" w:rsidP="004C6EA9">
          <w:pPr>
            <w:spacing w:line="240" w:lineRule="auto"/>
            <w:rPr>
              <w:sz w:val="17"/>
              <w:szCs w:val="17"/>
            </w:rPr>
          </w:pPr>
        </w:p>
      </w:tc>
      <w:tc>
        <w:tcPr>
          <w:tcW w:w="2767" w:type="dxa"/>
          <w:tcMar>
            <w:left w:w="170" w:type="dxa"/>
          </w:tcMar>
        </w:tcPr>
        <w:p w14:paraId="7761C181" w14:textId="77777777" w:rsidR="00000000" w:rsidRPr="00A87520" w:rsidRDefault="00000000" w:rsidP="004C6EA9">
          <w:pPr>
            <w:spacing w:line="240" w:lineRule="auto"/>
            <w:rPr>
              <w:sz w:val="17"/>
              <w:szCs w:val="17"/>
            </w:rPr>
          </w:pPr>
        </w:p>
      </w:tc>
      <w:tc>
        <w:tcPr>
          <w:tcW w:w="1037" w:type="dxa"/>
        </w:tcPr>
        <w:p w14:paraId="7761C182" w14:textId="77777777" w:rsidR="00000000" w:rsidRPr="00A87520" w:rsidRDefault="00000000" w:rsidP="004C6EA9">
          <w:pPr>
            <w:spacing w:line="240" w:lineRule="auto"/>
            <w:rPr>
              <w:sz w:val="17"/>
              <w:szCs w:val="17"/>
            </w:rPr>
          </w:pPr>
        </w:p>
      </w:tc>
      <w:tc>
        <w:tcPr>
          <w:tcW w:w="3552" w:type="dxa"/>
          <w:vMerge w:val="restart"/>
        </w:tcPr>
        <w:p w14:paraId="7761C183" w14:textId="77777777" w:rsidR="00000000" w:rsidRPr="00A87520" w:rsidRDefault="00F222FA" w:rsidP="004C6EA9">
          <w:pPr>
            <w:rPr>
              <w:sz w:val="17"/>
              <w:szCs w:val="17"/>
            </w:rPr>
          </w:pPr>
          <w:r w:rsidRPr="00A87520">
            <w:rPr>
              <w:noProof/>
              <w:sz w:val="17"/>
              <w:szCs w:val="17"/>
            </w:rPr>
            <w:drawing>
              <wp:anchor distT="0" distB="0" distL="114300" distR="114300" simplePos="0" relativeHeight="251658240" behindDoc="0" locked="0" layoutInCell="1" allowOverlap="1" wp14:anchorId="7761C1A0" wp14:editId="7761C1A1">
                <wp:simplePos x="0" y="0"/>
                <wp:positionH relativeFrom="column">
                  <wp:posOffset>3810</wp:posOffset>
                </wp:positionH>
                <wp:positionV relativeFrom="paragraph">
                  <wp:posOffset>-582295</wp:posOffset>
                </wp:positionV>
                <wp:extent cx="1890000" cy="67320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G-logo-zw-375x134.jpg"/>
                        <pic:cNvPicPr/>
                      </pic:nvPicPr>
                      <pic:blipFill>
                        <a:blip r:embed="rId1">
                          <a:extLst>
                            <a:ext uri="{28A0092B-C50C-407E-A947-70E740481C1C}">
                              <a14:useLocalDpi xmlns:a14="http://schemas.microsoft.com/office/drawing/2010/main" val="0"/>
                            </a:ext>
                          </a:extLst>
                        </a:blip>
                        <a:stretch>
                          <a:fillRect/>
                        </a:stretch>
                      </pic:blipFill>
                      <pic:spPr>
                        <a:xfrm>
                          <a:off x="0" y="0"/>
                          <a:ext cx="1890000" cy="673200"/>
                        </a:xfrm>
                        <a:prstGeom prst="rect">
                          <a:avLst/>
                        </a:prstGeom>
                      </pic:spPr>
                    </pic:pic>
                  </a:graphicData>
                </a:graphic>
              </wp:anchor>
            </w:drawing>
          </w:r>
        </w:p>
      </w:tc>
    </w:tr>
    <w:tr w:rsidR="007A0220" w:rsidRPr="00A87520" w14:paraId="7761C189" w14:textId="77777777" w:rsidTr="004C6EA9">
      <w:trPr>
        <w:trHeight w:hRule="exact" w:val="287"/>
      </w:trPr>
      <w:tc>
        <w:tcPr>
          <w:tcW w:w="3133" w:type="dxa"/>
        </w:tcPr>
        <w:p w14:paraId="7761C185" w14:textId="77777777" w:rsidR="00000000" w:rsidRPr="00A87520" w:rsidRDefault="00000000" w:rsidP="004C6EA9">
          <w:pPr>
            <w:spacing w:line="240" w:lineRule="auto"/>
            <w:rPr>
              <w:sz w:val="17"/>
              <w:szCs w:val="17"/>
            </w:rPr>
          </w:pPr>
        </w:p>
      </w:tc>
      <w:tc>
        <w:tcPr>
          <w:tcW w:w="2767" w:type="dxa"/>
          <w:tcMar>
            <w:left w:w="170" w:type="dxa"/>
          </w:tcMar>
        </w:tcPr>
        <w:p w14:paraId="7761C186" w14:textId="77777777" w:rsidR="00000000" w:rsidRPr="00A87520" w:rsidRDefault="00000000" w:rsidP="004C6EA9">
          <w:pPr>
            <w:spacing w:line="240" w:lineRule="auto"/>
            <w:rPr>
              <w:sz w:val="17"/>
              <w:szCs w:val="17"/>
            </w:rPr>
          </w:pPr>
        </w:p>
      </w:tc>
      <w:tc>
        <w:tcPr>
          <w:tcW w:w="1037" w:type="dxa"/>
        </w:tcPr>
        <w:p w14:paraId="7761C187" w14:textId="77777777" w:rsidR="00000000" w:rsidRPr="00A87520" w:rsidRDefault="00000000" w:rsidP="004C6EA9">
          <w:pPr>
            <w:spacing w:line="240" w:lineRule="auto"/>
            <w:rPr>
              <w:sz w:val="17"/>
              <w:szCs w:val="17"/>
            </w:rPr>
          </w:pPr>
        </w:p>
      </w:tc>
      <w:tc>
        <w:tcPr>
          <w:tcW w:w="3552" w:type="dxa"/>
          <w:vMerge/>
        </w:tcPr>
        <w:p w14:paraId="7761C188" w14:textId="77777777" w:rsidR="00000000" w:rsidRPr="00A87520" w:rsidRDefault="00000000" w:rsidP="004C6EA9">
          <w:pPr>
            <w:rPr>
              <w:sz w:val="17"/>
              <w:szCs w:val="17"/>
            </w:rPr>
          </w:pPr>
        </w:p>
      </w:tc>
    </w:tr>
    <w:tr w:rsidR="007A0220" w:rsidRPr="00A87520" w14:paraId="7761C18E" w14:textId="77777777" w:rsidTr="004C6EA9">
      <w:trPr>
        <w:trHeight w:hRule="exact" w:val="287"/>
      </w:trPr>
      <w:tc>
        <w:tcPr>
          <w:tcW w:w="3133" w:type="dxa"/>
        </w:tcPr>
        <w:p w14:paraId="7761C18A" w14:textId="77777777" w:rsidR="00000000" w:rsidRPr="00A87520" w:rsidRDefault="00000000" w:rsidP="004C6EA9">
          <w:pPr>
            <w:spacing w:line="240" w:lineRule="auto"/>
            <w:rPr>
              <w:sz w:val="17"/>
              <w:szCs w:val="17"/>
            </w:rPr>
          </w:pPr>
        </w:p>
      </w:tc>
      <w:tc>
        <w:tcPr>
          <w:tcW w:w="2767" w:type="dxa"/>
          <w:tcMar>
            <w:left w:w="170" w:type="dxa"/>
          </w:tcMar>
        </w:tcPr>
        <w:p w14:paraId="7761C18B" w14:textId="77777777" w:rsidR="00000000" w:rsidRPr="00A87520" w:rsidRDefault="00000000" w:rsidP="004C6EA9">
          <w:pPr>
            <w:spacing w:line="240" w:lineRule="auto"/>
            <w:rPr>
              <w:sz w:val="17"/>
              <w:szCs w:val="17"/>
            </w:rPr>
          </w:pPr>
        </w:p>
      </w:tc>
      <w:tc>
        <w:tcPr>
          <w:tcW w:w="1037" w:type="dxa"/>
        </w:tcPr>
        <w:p w14:paraId="7761C18C" w14:textId="77777777" w:rsidR="00000000" w:rsidRPr="00A87520" w:rsidRDefault="00000000" w:rsidP="004C6EA9">
          <w:pPr>
            <w:spacing w:line="240" w:lineRule="auto"/>
            <w:rPr>
              <w:sz w:val="17"/>
              <w:szCs w:val="17"/>
            </w:rPr>
          </w:pPr>
        </w:p>
      </w:tc>
      <w:tc>
        <w:tcPr>
          <w:tcW w:w="3552" w:type="dxa"/>
          <w:vMerge/>
        </w:tcPr>
        <w:p w14:paraId="7761C18D" w14:textId="77777777" w:rsidR="00000000" w:rsidRPr="00A87520" w:rsidRDefault="00000000" w:rsidP="004C6EA9">
          <w:pPr>
            <w:rPr>
              <w:sz w:val="17"/>
              <w:szCs w:val="17"/>
            </w:rPr>
          </w:pPr>
        </w:p>
      </w:tc>
    </w:tr>
    <w:tr w:rsidR="007A0220" w:rsidRPr="00A87520" w14:paraId="7761C193" w14:textId="77777777" w:rsidTr="004C6EA9">
      <w:trPr>
        <w:trHeight w:hRule="exact" w:val="287"/>
      </w:trPr>
      <w:tc>
        <w:tcPr>
          <w:tcW w:w="3133" w:type="dxa"/>
        </w:tcPr>
        <w:p w14:paraId="7761C18F" w14:textId="77777777" w:rsidR="00000000" w:rsidRPr="00A87520" w:rsidRDefault="00000000" w:rsidP="004C6EA9">
          <w:pPr>
            <w:spacing w:line="240" w:lineRule="auto"/>
            <w:rPr>
              <w:sz w:val="17"/>
              <w:szCs w:val="17"/>
            </w:rPr>
          </w:pPr>
        </w:p>
      </w:tc>
      <w:tc>
        <w:tcPr>
          <w:tcW w:w="2767" w:type="dxa"/>
          <w:tcMar>
            <w:left w:w="170" w:type="dxa"/>
          </w:tcMar>
        </w:tcPr>
        <w:p w14:paraId="7761C190" w14:textId="77777777" w:rsidR="00000000" w:rsidRPr="00A87520" w:rsidRDefault="00000000" w:rsidP="004C6EA9">
          <w:pPr>
            <w:spacing w:line="240" w:lineRule="auto"/>
            <w:rPr>
              <w:sz w:val="17"/>
              <w:szCs w:val="17"/>
              <w:lang w:val="en-US"/>
            </w:rPr>
          </w:pPr>
        </w:p>
      </w:tc>
      <w:tc>
        <w:tcPr>
          <w:tcW w:w="1037" w:type="dxa"/>
        </w:tcPr>
        <w:p w14:paraId="7761C191" w14:textId="77777777" w:rsidR="00000000" w:rsidRPr="00A87520" w:rsidRDefault="00000000" w:rsidP="004C6EA9">
          <w:pPr>
            <w:spacing w:line="240" w:lineRule="auto"/>
            <w:rPr>
              <w:sz w:val="17"/>
              <w:szCs w:val="17"/>
              <w:lang w:val="en-US"/>
            </w:rPr>
          </w:pPr>
        </w:p>
      </w:tc>
      <w:tc>
        <w:tcPr>
          <w:tcW w:w="3552" w:type="dxa"/>
          <w:vMerge/>
        </w:tcPr>
        <w:p w14:paraId="7761C192" w14:textId="77777777" w:rsidR="00000000" w:rsidRPr="00A87520" w:rsidRDefault="00000000" w:rsidP="004C6EA9">
          <w:pPr>
            <w:rPr>
              <w:sz w:val="17"/>
              <w:szCs w:val="17"/>
              <w:lang w:val="en-US"/>
            </w:rPr>
          </w:pPr>
        </w:p>
      </w:tc>
    </w:tr>
    <w:tr w:rsidR="007A0220" w:rsidRPr="00A87520" w14:paraId="7761C198" w14:textId="77777777" w:rsidTr="004C6EA9">
      <w:trPr>
        <w:trHeight w:hRule="exact" w:val="80"/>
      </w:trPr>
      <w:tc>
        <w:tcPr>
          <w:tcW w:w="3133" w:type="dxa"/>
        </w:tcPr>
        <w:p w14:paraId="7761C194" w14:textId="77777777" w:rsidR="00000000" w:rsidRPr="00A87520" w:rsidRDefault="00000000" w:rsidP="004C6EA9">
          <w:pPr>
            <w:spacing w:line="240" w:lineRule="auto"/>
            <w:rPr>
              <w:sz w:val="17"/>
              <w:szCs w:val="17"/>
            </w:rPr>
          </w:pPr>
        </w:p>
      </w:tc>
      <w:tc>
        <w:tcPr>
          <w:tcW w:w="2767" w:type="dxa"/>
          <w:tcMar>
            <w:left w:w="170" w:type="dxa"/>
          </w:tcMar>
        </w:tcPr>
        <w:p w14:paraId="7761C195" w14:textId="77777777" w:rsidR="00000000" w:rsidRPr="00A87520" w:rsidRDefault="00000000" w:rsidP="004C6EA9">
          <w:pPr>
            <w:spacing w:line="240" w:lineRule="auto"/>
            <w:rPr>
              <w:sz w:val="17"/>
              <w:szCs w:val="17"/>
            </w:rPr>
          </w:pPr>
        </w:p>
      </w:tc>
      <w:tc>
        <w:tcPr>
          <w:tcW w:w="1037" w:type="dxa"/>
        </w:tcPr>
        <w:p w14:paraId="7761C196" w14:textId="4CB7EB33" w:rsidR="00000000" w:rsidRPr="00A87520" w:rsidRDefault="00000000" w:rsidP="004C6EA9">
          <w:pPr>
            <w:spacing w:line="240" w:lineRule="auto"/>
            <w:rPr>
              <w:sz w:val="17"/>
              <w:szCs w:val="17"/>
            </w:rPr>
          </w:pPr>
        </w:p>
      </w:tc>
      <w:tc>
        <w:tcPr>
          <w:tcW w:w="3552" w:type="dxa"/>
          <w:vMerge/>
        </w:tcPr>
        <w:p w14:paraId="7761C197" w14:textId="77777777" w:rsidR="00000000" w:rsidRPr="00A87520" w:rsidRDefault="00000000" w:rsidP="004C6EA9">
          <w:pPr>
            <w:rPr>
              <w:sz w:val="17"/>
              <w:szCs w:val="17"/>
            </w:rPr>
          </w:pPr>
        </w:p>
      </w:tc>
    </w:tr>
  </w:tbl>
  <w:p w14:paraId="6237ACC4" w14:textId="26B14BD0" w:rsidR="00CF06CA" w:rsidRPr="00A87520" w:rsidRDefault="00BE3689" w:rsidP="00BE3689">
    <w:pPr>
      <w:rPr>
        <w:rFonts w:cs="Arial"/>
        <w:szCs w:val="19"/>
      </w:rPr>
    </w:pPr>
    <w:r>
      <w:rPr>
        <w:rFonts w:cs="Arial"/>
        <w:szCs w:val="19"/>
      </w:rPr>
      <w:t>Bijlage Referenties versie 24-9-2021</w:t>
    </w:r>
    <w:r w:rsidR="00CF06CA" w:rsidRPr="00A87520">
      <w:rPr>
        <w:rFonts w:cs="Arial"/>
        <w:szCs w:val="19"/>
      </w:rPr>
      <w:fldChar w:fldCharType="begin"/>
    </w:r>
    <w:r w:rsidR="00CF06CA" w:rsidRPr="00A87520">
      <w:rPr>
        <w:rFonts w:cs="Arial"/>
        <w:szCs w:val="19"/>
      </w:rPr>
      <w:instrText xml:space="preserve"> SUBJECT   \* MERGEFORMAT </w:instrText>
    </w:r>
    <w:r w:rsidR="00CF06CA" w:rsidRPr="00A87520">
      <w:rPr>
        <w:rFonts w:cs="Arial"/>
        <w:szCs w:val="19"/>
      </w:rPr>
      <w:fldChar w:fldCharType="end"/>
    </w:r>
    <w:r w:rsidR="00CF06CA" w:rsidRPr="00A87520">
      <w:rPr>
        <w:rFonts w:cs="Arial"/>
        <w:szCs w:val="19"/>
      </w:rPr>
      <w:fldChar w:fldCharType="begin"/>
    </w:r>
    <w:r w:rsidR="00CF06CA" w:rsidRPr="00A87520">
      <w:rPr>
        <w:rFonts w:cs="Arial"/>
        <w:szCs w:val="19"/>
      </w:rPr>
      <w:instrText xml:space="preserve"> SUBJECT   \* MERGEFORMAT </w:instrText>
    </w:r>
    <w:r w:rsidR="00CF06CA" w:rsidRPr="00A87520">
      <w:rPr>
        <w:rFonts w:cs="Arial"/>
        <w:szCs w:val="19"/>
      </w:rPr>
      <w:fldChar w:fldCharType="end"/>
    </w:r>
    <w:r w:rsidR="00CF06CA" w:rsidRPr="00A87520">
      <w:rPr>
        <w:rFonts w:cs="Arial"/>
        <w:szCs w:val="19"/>
      </w:rPr>
      <w:fldChar w:fldCharType="begin"/>
    </w:r>
    <w:r w:rsidR="00CF06CA" w:rsidRPr="00A87520">
      <w:rPr>
        <w:rFonts w:cs="Arial"/>
        <w:szCs w:val="19"/>
      </w:rPr>
      <w:instrText xml:space="preserve"> SUBJECT   \* MERGEFORMAT </w:instrText>
    </w:r>
    <w:r w:rsidR="00CF06CA" w:rsidRPr="00A87520">
      <w:rPr>
        <w:rFonts w:cs="Arial"/>
        <w:szCs w:val="19"/>
      </w:rPr>
      <w:fldChar w:fldCharType="end"/>
    </w:r>
  </w:p>
  <w:p w14:paraId="0CEBCA2D" w14:textId="46C6EEF9" w:rsidR="00CF06CA" w:rsidRPr="002A086D" w:rsidRDefault="00CF06CA" w:rsidP="00A87520">
    <w:pPr>
      <w:pStyle w:val="Voettekst"/>
      <w:ind w:left="32"/>
      <w:jc w:val="right"/>
      <w:rPr>
        <w:rFonts w:cs="Arial"/>
        <w:szCs w:val="19"/>
      </w:rPr>
    </w:pPr>
    <w:r w:rsidRPr="002A086D">
      <w:rPr>
        <w:rFonts w:cs="Arial"/>
        <w:szCs w:val="19"/>
      </w:rPr>
      <w:t xml:space="preserve">Pagina </w:t>
    </w:r>
    <w:r w:rsidRPr="002A086D">
      <w:rPr>
        <w:rFonts w:cs="Arial"/>
        <w:szCs w:val="19"/>
      </w:rPr>
      <w:fldChar w:fldCharType="begin"/>
    </w:r>
    <w:r w:rsidRPr="002A086D">
      <w:rPr>
        <w:rFonts w:cs="Arial"/>
        <w:szCs w:val="19"/>
      </w:rPr>
      <w:instrText>PAGE   \* MERGEFORMAT</w:instrText>
    </w:r>
    <w:r w:rsidRPr="002A086D">
      <w:rPr>
        <w:rFonts w:cs="Arial"/>
        <w:szCs w:val="19"/>
      </w:rPr>
      <w:fldChar w:fldCharType="separate"/>
    </w:r>
    <w:r w:rsidRPr="002A086D">
      <w:rPr>
        <w:rFonts w:cs="Arial"/>
        <w:szCs w:val="19"/>
      </w:rPr>
      <w:t>1</w:t>
    </w:r>
    <w:r w:rsidRPr="002A086D">
      <w:rPr>
        <w:rFonts w:cs="Arial"/>
        <w:szCs w:val="19"/>
      </w:rPr>
      <w:fldChar w:fldCharType="end"/>
    </w:r>
    <w:r w:rsidRPr="002A086D">
      <w:rPr>
        <w:rFonts w:cs="Arial"/>
        <w:szCs w:val="19"/>
      </w:rPr>
      <w:t xml:space="preserve"> van </w:t>
    </w:r>
    <w:r w:rsidRPr="002A086D">
      <w:rPr>
        <w:rFonts w:cs="Arial"/>
        <w:szCs w:val="19"/>
      </w:rPr>
      <w:fldChar w:fldCharType="begin"/>
    </w:r>
    <w:r w:rsidRPr="002A086D">
      <w:rPr>
        <w:rFonts w:cs="Arial"/>
        <w:szCs w:val="19"/>
      </w:rPr>
      <w:instrText xml:space="preserve"> NUMPAGES   \* MERGEFORMAT </w:instrText>
    </w:r>
    <w:r w:rsidRPr="002A086D">
      <w:rPr>
        <w:rFonts w:cs="Arial"/>
        <w:szCs w:val="19"/>
      </w:rPr>
      <w:fldChar w:fldCharType="separate"/>
    </w:r>
    <w:r w:rsidRPr="002A086D">
      <w:rPr>
        <w:rFonts w:cs="Arial"/>
        <w:szCs w:val="19"/>
      </w:rPr>
      <w:t>2</w:t>
    </w:r>
    <w:r w:rsidRPr="002A086D">
      <w:rPr>
        <w:rFonts w:cs="Arial"/>
        <w:szCs w:val="19"/>
      </w:rPr>
      <w:fldChar w:fldCharType="end"/>
    </w:r>
  </w:p>
  <w:p w14:paraId="7761C199" w14:textId="77777777" w:rsidR="00000000" w:rsidRPr="00A87520" w:rsidRDefault="00000000" w:rsidP="00A87520">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9912E" w14:textId="77777777" w:rsidR="007053C5" w:rsidRDefault="007053C5">
      <w:pPr>
        <w:spacing w:line="240" w:lineRule="auto"/>
      </w:pPr>
      <w:r>
        <w:separator/>
      </w:r>
    </w:p>
  </w:footnote>
  <w:footnote w:type="continuationSeparator" w:id="0">
    <w:p w14:paraId="6CE7349D" w14:textId="77777777" w:rsidR="007053C5" w:rsidRDefault="007053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398" w:tblpY="965"/>
      <w:tblOverlap w:val="never"/>
      <w:tblW w:w="10575" w:type="dxa"/>
      <w:tblBorders>
        <w:top w:val="nil"/>
        <w:left w:val="nil"/>
        <w:bottom w:val="nil"/>
        <w:right w:val="nil"/>
        <w:insideH w:val="nil"/>
        <w:insideV w:val="nil"/>
      </w:tblBorders>
      <w:tblLayout w:type="fixed"/>
      <w:tblLook w:val="04A0" w:firstRow="1" w:lastRow="0" w:firstColumn="1" w:lastColumn="0" w:noHBand="0" w:noVBand="1"/>
    </w:tblPr>
    <w:tblGrid>
      <w:gridCol w:w="956"/>
      <w:gridCol w:w="1506"/>
      <w:gridCol w:w="4184"/>
      <w:gridCol w:w="471"/>
      <w:gridCol w:w="471"/>
      <w:gridCol w:w="2987"/>
    </w:tblGrid>
    <w:tr w:rsidR="007A0220" w14:paraId="7761C14B" w14:textId="77777777" w:rsidTr="0018306F">
      <w:trPr>
        <w:trHeight w:hRule="exact" w:val="227"/>
      </w:trPr>
      <w:tc>
        <w:tcPr>
          <w:tcW w:w="956" w:type="dxa"/>
          <w:vMerge w:val="restart"/>
        </w:tcPr>
        <w:p w14:paraId="7761C145" w14:textId="77777777" w:rsidR="00000000" w:rsidRDefault="00F222FA" w:rsidP="00C06492">
          <w:pPr>
            <w:spacing w:line="240" w:lineRule="auto"/>
            <w:ind w:left="204"/>
          </w:pPr>
          <w:r>
            <w:rPr>
              <w:noProof/>
            </w:rPr>
            <w:drawing>
              <wp:anchor distT="0" distB="0" distL="114300" distR="114300" simplePos="0" relativeHeight="251659264" behindDoc="1" locked="0" layoutInCell="1" allowOverlap="1" wp14:anchorId="7761C19C" wp14:editId="7761C19D">
                <wp:simplePos x="0" y="0"/>
                <wp:positionH relativeFrom="column">
                  <wp:posOffset>3175</wp:posOffset>
                </wp:positionH>
                <wp:positionV relativeFrom="paragraph">
                  <wp:posOffset>73660</wp:posOffset>
                </wp:positionV>
                <wp:extent cx="121920" cy="2663825"/>
                <wp:effectExtent l="0" t="0" r="0" b="317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G-kleurenbal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920" cy="2663825"/>
                        </a:xfrm>
                        <a:prstGeom prst="rect">
                          <a:avLst/>
                        </a:prstGeom>
                      </pic:spPr>
                    </pic:pic>
                  </a:graphicData>
                </a:graphic>
              </wp:anchor>
            </w:drawing>
          </w:r>
        </w:p>
      </w:tc>
      <w:tc>
        <w:tcPr>
          <w:tcW w:w="1506" w:type="dxa"/>
          <w:vMerge w:val="restart"/>
        </w:tcPr>
        <w:sdt>
          <w:sdtPr>
            <w:id w:val="-829836332"/>
            <w:lock w:val="sdtContentLocked"/>
            <w:placeholder>
              <w:docPart w:val="DefaultPlaceholder_-1854013440"/>
            </w:placeholder>
          </w:sdtPr>
          <w:sdtContent>
            <w:p w14:paraId="7761C146" w14:textId="77777777" w:rsidR="00000000" w:rsidRPr="002F3036" w:rsidRDefault="00F222FA" w:rsidP="00CB2E64">
              <w:pPr>
                <w:pStyle w:val="PGNormaal"/>
              </w:pPr>
              <w:r>
                <w:rPr>
                  <w:noProof/>
                </w:rPr>
                <w:drawing>
                  <wp:anchor distT="0" distB="0" distL="114300" distR="114300" simplePos="0" relativeHeight="251660288" behindDoc="0" locked="0" layoutInCell="1" allowOverlap="1" wp14:anchorId="7761C19E" wp14:editId="7761C19F">
                    <wp:simplePos x="0" y="0"/>
                    <wp:positionH relativeFrom="page">
                      <wp:posOffset>0</wp:posOffset>
                    </wp:positionH>
                    <wp:positionV relativeFrom="page">
                      <wp:posOffset>101600</wp:posOffset>
                    </wp:positionV>
                    <wp:extent cx="669600" cy="439200"/>
                    <wp:effectExtent l="0" t="0" r="0"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me_element (groep)_RG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9600" cy="439200"/>
                            </a:xfrm>
                            <a:prstGeom prst="rect">
                              <a:avLst/>
                            </a:prstGeom>
                          </pic:spPr>
                        </pic:pic>
                      </a:graphicData>
                    </a:graphic>
                  </wp:anchor>
                </w:drawing>
              </w:r>
              <w:r>
                <w:t xml:space="preserve"> </w:t>
              </w:r>
            </w:p>
          </w:sdtContent>
        </w:sdt>
      </w:tc>
      <w:tc>
        <w:tcPr>
          <w:tcW w:w="4184" w:type="dxa"/>
        </w:tcPr>
        <w:sdt>
          <w:sdtPr>
            <w:id w:val="1139688175"/>
            <w:lock w:val="sdtContentLocked"/>
            <w:placeholder>
              <w:docPart w:val="DefaultPlaceholder_-1854013440"/>
            </w:placeholder>
          </w:sdtPr>
          <w:sdtContent>
            <w:p w14:paraId="7761C147" w14:textId="77777777" w:rsidR="00000000" w:rsidRPr="00923E5D" w:rsidRDefault="00F222FA" w:rsidP="00C06492">
              <w:r>
                <w:t xml:space="preserve"> </w:t>
              </w:r>
            </w:p>
          </w:sdtContent>
        </w:sdt>
      </w:tc>
      <w:tc>
        <w:tcPr>
          <w:tcW w:w="471" w:type="dxa"/>
          <w:vMerge w:val="restart"/>
        </w:tcPr>
        <w:sdt>
          <w:sdtPr>
            <w:id w:val="-1737923686"/>
            <w:lock w:val="sdtContentLocked"/>
            <w:placeholder>
              <w:docPart w:val="DefaultPlaceholder_-1854013440"/>
            </w:placeholder>
          </w:sdtPr>
          <w:sdtContent>
            <w:p w14:paraId="7761C148" w14:textId="77777777" w:rsidR="00000000" w:rsidRPr="00923E5D" w:rsidRDefault="00F222FA" w:rsidP="00C06492">
              <w:r>
                <w:t xml:space="preserve"> </w:t>
              </w:r>
            </w:p>
          </w:sdtContent>
        </w:sdt>
      </w:tc>
      <w:tc>
        <w:tcPr>
          <w:tcW w:w="471" w:type="dxa"/>
          <w:vMerge w:val="restart"/>
        </w:tcPr>
        <w:sdt>
          <w:sdtPr>
            <w:id w:val="1625265272"/>
            <w:lock w:val="sdtContentLocked"/>
            <w:placeholder>
              <w:docPart w:val="DefaultPlaceholder_-1854013440"/>
            </w:placeholder>
          </w:sdtPr>
          <w:sdtContent>
            <w:p w14:paraId="7761C149" w14:textId="77777777" w:rsidR="00000000" w:rsidRPr="00923E5D" w:rsidRDefault="00F222FA" w:rsidP="00C06492">
              <w:r>
                <w:t xml:space="preserve"> </w:t>
              </w:r>
            </w:p>
          </w:sdtContent>
        </w:sdt>
      </w:tc>
      <w:tc>
        <w:tcPr>
          <w:tcW w:w="2987" w:type="dxa"/>
          <w:vMerge w:val="restart"/>
        </w:tcPr>
        <w:sdt>
          <w:sdtPr>
            <w:id w:val="741609188"/>
            <w:lock w:val="sdtContentLocked"/>
            <w:placeholder>
              <w:docPart w:val="DefaultPlaceholder_-1854013440"/>
            </w:placeholder>
          </w:sdtPr>
          <w:sdtContent>
            <w:p w14:paraId="7761C14A" w14:textId="77777777" w:rsidR="00000000" w:rsidRPr="004C6EA9" w:rsidRDefault="00F222FA" w:rsidP="00C06492">
              <w:r>
                <w:t xml:space="preserve"> </w:t>
              </w:r>
            </w:p>
          </w:sdtContent>
        </w:sdt>
      </w:tc>
    </w:tr>
    <w:tr w:rsidR="007A0220" w14:paraId="7761C152" w14:textId="77777777" w:rsidTr="0018306F">
      <w:trPr>
        <w:trHeight w:hRule="exact" w:val="227"/>
      </w:trPr>
      <w:tc>
        <w:tcPr>
          <w:tcW w:w="956" w:type="dxa"/>
          <w:vMerge/>
        </w:tcPr>
        <w:p w14:paraId="7761C14C" w14:textId="77777777" w:rsidR="00000000" w:rsidRDefault="00000000" w:rsidP="00C06492">
          <w:pPr>
            <w:spacing w:line="240" w:lineRule="auto"/>
            <w:rPr>
              <w:noProof/>
              <w:lang w:eastAsia="nl-NL"/>
            </w:rPr>
          </w:pPr>
        </w:p>
      </w:tc>
      <w:tc>
        <w:tcPr>
          <w:tcW w:w="1506" w:type="dxa"/>
          <w:vMerge/>
        </w:tcPr>
        <w:p w14:paraId="7761C14D" w14:textId="77777777" w:rsidR="00000000" w:rsidRPr="002F3036" w:rsidRDefault="00000000" w:rsidP="00C06492">
          <w:pPr>
            <w:tabs>
              <w:tab w:val="left" w:pos="3945"/>
            </w:tabs>
            <w:spacing w:line="240" w:lineRule="auto"/>
            <w:rPr>
              <w:noProof/>
              <w:sz w:val="36"/>
              <w:szCs w:val="36"/>
              <w:lang w:eastAsia="nl-NL"/>
            </w:rPr>
          </w:pPr>
        </w:p>
      </w:tc>
      <w:tc>
        <w:tcPr>
          <w:tcW w:w="4184" w:type="dxa"/>
        </w:tcPr>
        <w:sdt>
          <w:sdtPr>
            <w:id w:val="-1401126009"/>
            <w:lock w:val="sdtContentLocked"/>
            <w:placeholder>
              <w:docPart w:val="8B8B1B4F91F441D78FF178B9BD278889"/>
            </w:placeholder>
          </w:sdtPr>
          <w:sdtContent>
            <w:p w14:paraId="7761C14E" w14:textId="77777777" w:rsidR="00000000" w:rsidRPr="00923E5D" w:rsidRDefault="00F222FA" w:rsidP="00C06492">
              <w:r>
                <w:t xml:space="preserve"> </w:t>
              </w:r>
            </w:p>
          </w:sdtContent>
        </w:sdt>
      </w:tc>
      <w:tc>
        <w:tcPr>
          <w:tcW w:w="471" w:type="dxa"/>
          <w:vMerge/>
        </w:tcPr>
        <w:p w14:paraId="7761C14F" w14:textId="77777777" w:rsidR="00000000" w:rsidRPr="007F3146" w:rsidRDefault="00000000" w:rsidP="00C06492"/>
      </w:tc>
      <w:tc>
        <w:tcPr>
          <w:tcW w:w="471" w:type="dxa"/>
          <w:vMerge/>
        </w:tcPr>
        <w:p w14:paraId="7761C150" w14:textId="77777777" w:rsidR="00000000" w:rsidRPr="007F3146" w:rsidRDefault="00000000" w:rsidP="00C06492"/>
      </w:tc>
      <w:tc>
        <w:tcPr>
          <w:tcW w:w="2987" w:type="dxa"/>
          <w:vMerge/>
        </w:tcPr>
        <w:p w14:paraId="7761C151" w14:textId="77777777" w:rsidR="00000000" w:rsidRPr="007F3146" w:rsidRDefault="00000000" w:rsidP="00C06492">
          <w:pPr>
            <w:spacing w:line="240" w:lineRule="auto"/>
            <w:rPr>
              <w:b/>
              <w:sz w:val="16"/>
            </w:rPr>
          </w:pPr>
        </w:p>
      </w:tc>
    </w:tr>
    <w:tr w:rsidR="007A0220" w14:paraId="7761C159" w14:textId="77777777" w:rsidTr="0018306F">
      <w:trPr>
        <w:trHeight w:hRule="exact" w:val="227"/>
      </w:trPr>
      <w:tc>
        <w:tcPr>
          <w:tcW w:w="956" w:type="dxa"/>
          <w:vMerge/>
        </w:tcPr>
        <w:p w14:paraId="7761C153" w14:textId="77777777" w:rsidR="00000000" w:rsidRDefault="00000000" w:rsidP="00C06492">
          <w:pPr>
            <w:spacing w:line="240" w:lineRule="auto"/>
            <w:rPr>
              <w:noProof/>
              <w:lang w:eastAsia="nl-NL"/>
            </w:rPr>
          </w:pPr>
        </w:p>
      </w:tc>
      <w:tc>
        <w:tcPr>
          <w:tcW w:w="1506" w:type="dxa"/>
          <w:vMerge/>
        </w:tcPr>
        <w:p w14:paraId="7761C154" w14:textId="77777777" w:rsidR="00000000" w:rsidRPr="002F3036" w:rsidRDefault="00000000" w:rsidP="00C06492">
          <w:pPr>
            <w:tabs>
              <w:tab w:val="left" w:pos="3945"/>
            </w:tabs>
            <w:spacing w:line="240" w:lineRule="auto"/>
            <w:rPr>
              <w:noProof/>
              <w:sz w:val="36"/>
              <w:szCs w:val="36"/>
              <w:lang w:eastAsia="nl-NL"/>
            </w:rPr>
          </w:pPr>
        </w:p>
      </w:tc>
      <w:tc>
        <w:tcPr>
          <w:tcW w:w="4184" w:type="dxa"/>
        </w:tcPr>
        <w:sdt>
          <w:sdtPr>
            <w:id w:val="-1253884035"/>
            <w:lock w:val="sdtContentLocked"/>
            <w:placeholder>
              <w:docPart w:val="DefaultPlaceholder_-1854013440"/>
            </w:placeholder>
          </w:sdtPr>
          <w:sdtContent>
            <w:p w14:paraId="7761C155" w14:textId="77777777" w:rsidR="00000000" w:rsidRPr="00923E5D" w:rsidRDefault="00F222FA" w:rsidP="00C06492">
              <w:r>
                <w:t xml:space="preserve"> </w:t>
              </w:r>
            </w:p>
          </w:sdtContent>
        </w:sdt>
      </w:tc>
      <w:tc>
        <w:tcPr>
          <w:tcW w:w="471" w:type="dxa"/>
          <w:vMerge/>
        </w:tcPr>
        <w:p w14:paraId="7761C156" w14:textId="77777777" w:rsidR="00000000" w:rsidRPr="0036226C" w:rsidRDefault="00000000" w:rsidP="00C06492">
          <w:pPr>
            <w:rPr>
              <w:sz w:val="18"/>
              <w:szCs w:val="18"/>
            </w:rPr>
          </w:pPr>
        </w:p>
      </w:tc>
      <w:tc>
        <w:tcPr>
          <w:tcW w:w="471" w:type="dxa"/>
          <w:vMerge/>
        </w:tcPr>
        <w:p w14:paraId="7761C157" w14:textId="77777777" w:rsidR="00000000" w:rsidRPr="0036226C" w:rsidRDefault="00000000" w:rsidP="00C06492">
          <w:pPr>
            <w:rPr>
              <w:sz w:val="18"/>
              <w:szCs w:val="18"/>
            </w:rPr>
          </w:pPr>
        </w:p>
      </w:tc>
      <w:tc>
        <w:tcPr>
          <w:tcW w:w="2987" w:type="dxa"/>
          <w:vMerge/>
        </w:tcPr>
        <w:p w14:paraId="7761C158" w14:textId="77777777" w:rsidR="00000000" w:rsidRPr="0036226C" w:rsidRDefault="00000000" w:rsidP="00C06492">
          <w:pPr>
            <w:spacing w:line="240" w:lineRule="auto"/>
            <w:rPr>
              <w:b/>
              <w:sz w:val="18"/>
              <w:szCs w:val="18"/>
            </w:rPr>
          </w:pPr>
        </w:p>
      </w:tc>
    </w:tr>
    <w:tr w:rsidR="007A0220" w14:paraId="7761C160" w14:textId="77777777" w:rsidTr="0018306F">
      <w:trPr>
        <w:trHeight w:hRule="exact" w:val="454"/>
      </w:trPr>
      <w:tc>
        <w:tcPr>
          <w:tcW w:w="956" w:type="dxa"/>
          <w:vMerge/>
        </w:tcPr>
        <w:p w14:paraId="7761C15A" w14:textId="77777777" w:rsidR="00000000" w:rsidRDefault="00000000" w:rsidP="00C06492">
          <w:pPr>
            <w:spacing w:line="240" w:lineRule="auto"/>
            <w:rPr>
              <w:noProof/>
              <w:lang w:eastAsia="nl-NL"/>
            </w:rPr>
          </w:pPr>
        </w:p>
      </w:tc>
      <w:tc>
        <w:tcPr>
          <w:tcW w:w="1506" w:type="dxa"/>
          <w:vMerge/>
        </w:tcPr>
        <w:p w14:paraId="7761C15B" w14:textId="77777777" w:rsidR="00000000" w:rsidRPr="002F3036" w:rsidRDefault="00000000" w:rsidP="00C06492">
          <w:pPr>
            <w:tabs>
              <w:tab w:val="left" w:pos="3945"/>
            </w:tabs>
            <w:spacing w:line="240" w:lineRule="auto"/>
            <w:rPr>
              <w:noProof/>
              <w:sz w:val="36"/>
              <w:szCs w:val="36"/>
              <w:lang w:eastAsia="nl-NL"/>
            </w:rPr>
          </w:pPr>
        </w:p>
      </w:tc>
      <w:tc>
        <w:tcPr>
          <w:tcW w:w="4184" w:type="dxa"/>
        </w:tcPr>
        <w:sdt>
          <w:sdtPr>
            <w:id w:val="-385031032"/>
            <w:lock w:val="sdtContentLocked"/>
            <w:placeholder>
              <w:docPart w:val="DefaultPlaceholder_-1854013440"/>
            </w:placeholder>
          </w:sdtPr>
          <w:sdtContent>
            <w:p w14:paraId="7761C15C" w14:textId="77777777" w:rsidR="00000000" w:rsidRPr="00923E5D" w:rsidRDefault="00F222FA" w:rsidP="00C06492">
              <w:r>
                <w:t xml:space="preserve"> </w:t>
              </w:r>
            </w:p>
          </w:sdtContent>
        </w:sdt>
      </w:tc>
      <w:tc>
        <w:tcPr>
          <w:tcW w:w="471" w:type="dxa"/>
          <w:vMerge/>
        </w:tcPr>
        <w:p w14:paraId="7761C15D" w14:textId="77777777" w:rsidR="00000000" w:rsidRPr="007F3146" w:rsidRDefault="00000000" w:rsidP="00C06492"/>
      </w:tc>
      <w:tc>
        <w:tcPr>
          <w:tcW w:w="471" w:type="dxa"/>
          <w:vMerge/>
        </w:tcPr>
        <w:p w14:paraId="7761C15E" w14:textId="77777777" w:rsidR="00000000" w:rsidRPr="007F3146" w:rsidRDefault="00000000" w:rsidP="00C06492"/>
      </w:tc>
      <w:tc>
        <w:tcPr>
          <w:tcW w:w="2987" w:type="dxa"/>
          <w:vMerge/>
        </w:tcPr>
        <w:p w14:paraId="7761C15F" w14:textId="77777777" w:rsidR="00000000" w:rsidRPr="007F3146" w:rsidRDefault="00000000" w:rsidP="00C06492">
          <w:pPr>
            <w:spacing w:line="240" w:lineRule="auto"/>
            <w:rPr>
              <w:b/>
              <w:sz w:val="16"/>
            </w:rPr>
          </w:pPr>
        </w:p>
      </w:tc>
    </w:tr>
    <w:tr w:rsidR="007A0220" w14:paraId="7761C166" w14:textId="77777777" w:rsidTr="0018306F">
      <w:trPr>
        <w:trHeight w:hRule="exact" w:val="227"/>
      </w:trPr>
      <w:tc>
        <w:tcPr>
          <w:tcW w:w="956" w:type="dxa"/>
          <w:vMerge/>
        </w:tcPr>
        <w:p w14:paraId="7761C161" w14:textId="77777777" w:rsidR="00000000" w:rsidRDefault="00000000" w:rsidP="00C06492">
          <w:pPr>
            <w:spacing w:line="240" w:lineRule="auto"/>
            <w:rPr>
              <w:noProof/>
              <w:lang w:eastAsia="nl-NL"/>
            </w:rPr>
          </w:pPr>
        </w:p>
      </w:tc>
      <w:tc>
        <w:tcPr>
          <w:tcW w:w="5690" w:type="dxa"/>
          <w:gridSpan w:val="2"/>
        </w:tcPr>
        <w:sdt>
          <w:sdtPr>
            <w:id w:val="910349647"/>
            <w:lock w:val="sdtContentLocked"/>
            <w:placeholder>
              <w:docPart w:val="DefaultPlaceholder_-1854013440"/>
            </w:placeholder>
          </w:sdtPr>
          <w:sdtContent>
            <w:p w14:paraId="7761C162" w14:textId="77777777" w:rsidR="00000000" w:rsidRPr="00923E5D" w:rsidRDefault="00F222FA" w:rsidP="00C06492">
              <w:r>
                <w:t xml:space="preserve"> </w:t>
              </w:r>
            </w:p>
          </w:sdtContent>
        </w:sdt>
      </w:tc>
      <w:tc>
        <w:tcPr>
          <w:tcW w:w="471" w:type="dxa"/>
          <w:vMerge/>
        </w:tcPr>
        <w:p w14:paraId="7761C163" w14:textId="77777777" w:rsidR="00000000" w:rsidRPr="007F3146" w:rsidRDefault="00000000" w:rsidP="00C06492"/>
      </w:tc>
      <w:tc>
        <w:tcPr>
          <w:tcW w:w="471" w:type="dxa"/>
          <w:vMerge/>
        </w:tcPr>
        <w:p w14:paraId="7761C164" w14:textId="77777777" w:rsidR="00000000" w:rsidRPr="007F3146" w:rsidRDefault="00000000" w:rsidP="00C06492"/>
      </w:tc>
      <w:tc>
        <w:tcPr>
          <w:tcW w:w="2987" w:type="dxa"/>
          <w:vMerge/>
        </w:tcPr>
        <w:p w14:paraId="7761C165" w14:textId="77777777" w:rsidR="00000000" w:rsidRPr="007F3146" w:rsidRDefault="00000000" w:rsidP="00C06492">
          <w:pPr>
            <w:spacing w:line="240" w:lineRule="auto"/>
            <w:rPr>
              <w:b/>
              <w:sz w:val="16"/>
            </w:rPr>
          </w:pPr>
        </w:p>
      </w:tc>
    </w:tr>
    <w:tr w:rsidR="007A0220" w14:paraId="7761C16C" w14:textId="77777777" w:rsidTr="0018306F">
      <w:trPr>
        <w:trHeight w:hRule="exact" w:val="227"/>
      </w:trPr>
      <w:tc>
        <w:tcPr>
          <w:tcW w:w="956" w:type="dxa"/>
          <w:vMerge/>
        </w:tcPr>
        <w:p w14:paraId="7761C167" w14:textId="77777777" w:rsidR="00000000" w:rsidRDefault="00000000" w:rsidP="00C06492">
          <w:pPr>
            <w:spacing w:line="240" w:lineRule="auto"/>
            <w:rPr>
              <w:noProof/>
              <w:lang w:eastAsia="nl-NL"/>
            </w:rPr>
          </w:pPr>
        </w:p>
      </w:tc>
      <w:tc>
        <w:tcPr>
          <w:tcW w:w="5690" w:type="dxa"/>
          <w:gridSpan w:val="2"/>
        </w:tcPr>
        <w:sdt>
          <w:sdtPr>
            <w:id w:val="-1278326249"/>
            <w:lock w:val="sdtContentLocked"/>
            <w:placeholder>
              <w:docPart w:val="DefaultPlaceholder_-1854013440"/>
            </w:placeholder>
          </w:sdtPr>
          <w:sdtContent>
            <w:p w14:paraId="7761C168" w14:textId="77777777" w:rsidR="00000000" w:rsidRDefault="00F222FA" w:rsidP="00C06492">
              <w:pPr>
                <w:tabs>
                  <w:tab w:val="left" w:pos="915"/>
                </w:tabs>
                <w:spacing w:line="240" w:lineRule="auto"/>
                <w:ind w:left="-3" w:firstLine="3"/>
              </w:pPr>
              <w:r>
                <w:t xml:space="preserve"> </w:t>
              </w:r>
            </w:p>
          </w:sdtContent>
        </w:sdt>
      </w:tc>
      <w:tc>
        <w:tcPr>
          <w:tcW w:w="471" w:type="dxa"/>
          <w:vMerge/>
        </w:tcPr>
        <w:p w14:paraId="7761C169" w14:textId="77777777" w:rsidR="00000000" w:rsidRPr="007F3146" w:rsidRDefault="00000000" w:rsidP="00C06492"/>
      </w:tc>
      <w:tc>
        <w:tcPr>
          <w:tcW w:w="471" w:type="dxa"/>
          <w:vMerge/>
        </w:tcPr>
        <w:p w14:paraId="7761C16A" w14:textId="77777777" w:rsidR="00000000" w:rsidRPr="007F3146" w:rsidRDefault="00000000" w:rsidP="00C06492"/>
      </w:tc>
      <w:tc>
        <w:tcPr>
          <w:tcW w:w="2987" w:type="dxa"/>
          <w:vMerge/>
        </w:tcPr>
        <w:p w14:paraId="7761C16B" w14:textId="77777777" w:rsidR="00000000" w:rsidRPr="007F3146" w:rsidRDefault="00000000" w:rsidP="00C06492">
          <w:pPr>
            <w:spacing w:line="240" w:lineRule="auto"/>
            <w:rPr>
              <w:b/>
              <w:sz w:val="16"/>
            </w:rPr>
          </w:pPr>
        </w:p>
      </w:tc>
    </w:tr>
    <w:tr w:rsidR="007A0220" w14:paraId="7761C172" w14:textId="77777777" w:rsidTr="0018306F">
      <w:trPr>
        <w:trHeight w:hRule="exact" w:val="227"/>
      </w:trPr>
      <w:tc>
        <w:tcPr>
          <w:tcW w:w="956" w:type="dxa"/>
          <w:vMerge/>
        </w:tcPr>
        <w:p w14:paraId="7761C16D" w14:textId="77777777" w:rsidR="00000000" w:rsidRDefault="00000000" w:rsidP="00C06492">
          <w:pPr>
            <w:spacing w:line="240" w:lineRule="auto"/>
            <w:rPr>
              <w:noProof/>
              <w:lang w:eastAsia="nl-NL"/>
            </w:rPr>
          </w:pPr>
        </w:p>
      </w:tc>
      <w:tc>
        <w:tcPr>
          <w:tcW w:w="5690" w:type="dxa"/>
          <w:gridSpan w:val="2"/>
        </w:tcPr>
        <w:sdt>
          <w:sdtPr>
            <w:id w:val="-1594158327"/>
            <w:lock w:val="sdtContentLocked"/>
            <w:placeholder>
              <w:docPart w:val="DefaultPlaceholder_-1854013440"/>
            </w:placeholder>
          </w:sdtPr>
          <w:sdtContent>
            <w:p w14:paraId="7761C16E" w14:textId="77777777" w:rsidR="00000000" w:rsidRDefault="00F222FA" w:rsidP="00C06492">
              <w:pPr>
                <w:tabs>
                  <w:tab w:val="left" w:pos="915"/>
                </w:tabs>
                <w:spacing w:line="240" w:lineRule="auto"/>
                <w:ind w:left="-3" w:firstLine="3"/>
              </w:pPr>
              <w:r>
                <w:t xml:space="preserve"> </w:t>
              </w:r>
            </w:p>
          </w:sdtContent>
        </w:sdt>
      </w:tc>
      <w:tc>
        <w:tcPr>
          <w:tcW w:w="471" w:type="dxa"/>
          <w:vMerge/>
        </w:tcPr>
        <w:p w14:paraId="7761C16F" w14:textId="77777777" w:rsidR="00000000" w:rsidRPr="007F3146" w:rsidRDefault="00000000" w:rsidP="00C06492"/>
      </w:tc>
      <w:tc>
        <w:tcPr>
          <w:tcW w:w="471" w:type="dxa"/>
          <w:vMerge/>
        </w:tcPr>
        <w:p w14:paraId="7761C170" w14:textId="77777777" w:rsidR="00000000" w:rsidRPr="007F3146" w:rsidRDefault="00000000" w:rsidP="00C06492"/>
      </w:tc>
      <w:tc>
        <w:tcPr>
          <w:tcW w:w="2987" w:type="dxa"/>
          <w:vMerge/>
        </w:tcPr>
        <w:p w14:paraId="7761C171" w14:textId="77777777" w:rsidR="00000000" w:rsidRPr="007F3146" w:rsidRDefault="00000000" w:rsidP="00C06492">
          <w:pPr>
            <w:spacing w:line="240" w:lineRule="auto"/>
            <w:rPr>
              <w:b/>
              <w:sz w:val="16"/>
            </w:rPr>
          </w:pPr>
        </w:p>
      </w:tc>
    </w:tr>
    <w:tr w:rsidR="007A0220" w14:paraId="7761C178" w14:textId="77777777" w:rsidTr="0018306F">
      <w:trPr>
        <w:trHeight w:hRule="exact" w:val="227"/>
      </w:trPr>
      <w:tc>
        <w:tcPr>
          <w:tcW w:w="956" w:type="dxa"/>
          <w:vMerge/>
        </w:tcPr>
        <w:p w14:paraId="7761C173" w14:textId="77777777" w:rsidR="00000000" w:rsidRDefault="00000000" w:rsidP="00C06492">
          <w:pPr>
            <w:spacing w:line="240" w:lineRule="auto"/>
            <w:rPr>
              <w:noProof/>
              <w:lang w:eastAsia="nl-NL"/>
            </w:rPr>
          </w:pPr>
        </w:p>
      </w:tc>
      <w:tc>
        <w:tcPr>
          <w:tcW w:w="5690" w:type="dxa"/>
          <w:gridSpan w:val="2"/>
        </w:tcPr>
        <w:sdt>
          <w:sdtPr>
            <w:id w:val="2120016226"/>
            <w:lock w:val="sdtContentLocked"/>
            <w:placeholder>
              <w:docPart w:val="DefaultPlaceholder_-1854013440"/>
            </w:placeholder>
          </w:sdtPr>
          <w:sdtContent>
            <w:p w14:paraId="7761C174" w14:textId="77777777" w:rsidR="00000000" w:rsidRDefault="00F222FA" w:rsidP="00CB2E64">
              <w:pPr>
                <w:tabs>
                  <w:tab w:val="left" w:pos="1710"/>
                </w:tabs>
                <w:spacing w:line="240" w:lineRule="auto"/>
                <w:ind w:left="-3" w:firstLine="3"/>
              </w:pPr>
              <w:r>
                <w:t xml:space="preserve"> </w:t>
              </w:r>
            </w:p>
          </w:sdtContent>
        </w:sdt>
      </w:tc>
      <w:tc>
        <w:tcPr>
          <w:tcW w:w="471" w:type="dxa"/>
          <w:vMerge/>
        </w:tcPr>
        <w:p w14:paraId="7761C175" w14:textId="77777777" w:rsidR="00000000" w:rsidRPr="007F3146" w:rsidRDefault="00000000" w:rsidP="00C06492"/>
      </w:tc>
      <w:tc>
        <w:tcPr>
          <w:tcW w:w="471" w:type="dxa"/>
          <w:vMerge/>
        </w:tcPr>
        <w:p w14:paraId="7761C176" w14:textId="77777777" w:rsidR="00000000" w:rsidRPr="007F3146" w:rsidRDefault="00000000" w:rsidP="00C06492"/>
      </w:tc>
      <w:tc>
        <w:tcPr>
          <w:tcW w:w="2987" w:type="dxa"/>
          <w:vMerge/>
        </w:tcPr>
        <w:p w14:paraId="7761C177" w14:textId="77777777" w:rsidR="00000000" w:rsidRPr="007F3146" w:rsidRDefault="00000000" w:rsidP="00C06492">
          <w:pPr>
            <w:spacing w:line="240" w:lineRule="auto"/>
            <w:rPr>
              <w:b/>
              <w:sz w:val="16"/>
            </w:rPr>
          </w:pPr>
        </w:p>
      </w:tc>
    </w:tr>
    <w:tr w:rsidR="007A0220" w14:paraId="7761C17E" w14:textId="77777777" w:rsidTr="0018306F">
      <w:trPr>
        <w:trHeight w:hRule="exact" w:val="227"/>
      </w:trPr>
      <w:tc>
        <w:tcPr>
          <w:tcW w:w="956" w:type="dxa"/>
          <w:vMerge/>
        </w:tcPr>
        <w:p w14:paraId="7761C179" w14:textId="77777777" w:rsidR="00000000" w:rsidRDefault="00000000" w:rsidP="00C06492">
          <w:pPr>
            <w:spacing w:line="240" w:lineRule="auto"/>
            <w:rPr>
              <w:noProof/>
              <w:lang w:eastAsia="nl-NL"/>
            </w:rPr>
          </w:pPr>
        </w:p>
      </w:tc>
      <w:tc>
        <w:tcPr>
          <w:tcW w:w="5690" w:type="dxa"/>
          <w:gridSpan w:val="2"/>
        </w:tcPr>
        <w:sdt>
          <w:sdtPr>
            <w:id w:val="-721056479"/>
            <w:lock w:val="sdtContentLocked"/>
            <w:placeholder>
              <w:docPart w:val="DefaultPlaceholder_-1854013440"/>
            </w:placeholder>
          </w:sdtPr>
          <w:sdtContent>
            <w:p w14:paraId="7761C17A" w14:textId="77777777" w:rsidR="00000000" w:rsidRDefault="00F222FA" w:rsidP="00C06492">
              <w:pPr>
                <w:tabs>
                  <w:tab w:val="left" w:pos="915"/>
                </w:tabs>
                <w:spacing w:line="240" w:lineRule="auto"/>
                <w:ind w:left="-3" w:firstLine="3"/>
              </w:pPr>
              <w:r>
                <w:t xml:space="preserve"> </w:t>
              </w:r>
            </w:p>
          </w:sdtContent>
        </w:sdt>
      </w:tc>
      <w:tc>
        <w:tcPr>
          <w:tcW w:w="471" w:type="dxa"/>
          <w:vMerge/>
        </w:tcPr>
        <w:p w14:paraId="7761C17B" w14:textId="77777777" w:rsidR="00000000" w:rsidRPr="007F3146" w:rsidRDefault="00000000" w:rsidP="00C06492"/>
      </w:tc>
      <w:tc>
        <w:tcPr>
          <w:tcW w:w="471" w:type="dxa"/>
          <w:vMerge/>
        </w:tcPr>
        <w:p w14:paraId="7761C17C" w14:textId="77777777" w:rsidR="00000000" w:rsidRPr="007F3146" w:rsidRDefault="00000000" w:rsidP="00C06492"/>
      </w:tc>
      <w:tc>
        <w:tcPr>
          <w:tcW w:w="2987" w:type="dxa"/>
          <w:vMerge/>
        </w:tcPr>
        <w:p w14:paraId="7761C17D" w14:textId="77777777" w:rsidR="00000000" w:rsidRPr="007F3146" w:rsidRDefault="00000000" w:rsidP="00C06492">
          <w:pPr>
            <w:spacing w:line="240" w:lineRule="auto"/>
            <w:rPr>
              <w:b/>
              <w:sz w:val="16"/>
            </w:rPr>
          </w:pPr>
        </w:p>
      </w:tc>
    </w:tr>
  </w:tbl>
  <w:p w14:paraId="7761C17F" w14:textId="77777777" w:rsidR="00000000" w:rsidRDefault="000000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3A43"/>
    <w:multiLevelType w:val="hybridMultilevel"/>
    <w:tmpl w:val="1CE8761C"/>
    <w:lvl w:ilvl="0" w:tplc="9B86E65E">
      <w:start w:val="1"/>
      <w:numFmt w:val="decimal"/>
      <w:lvlText w:val="%1.1.1"/>
      <w:lvlJc w:val="left"/>
      <w:pPr>
        <w:tabs>
          <w:tab w:val="num" w:pos="851"/>
        </w:tabs>
        <w:ind w:left="851" w:hanging="851"/>
      </w:pPr>
      <w:rPr>
        <w:rFonts w:ascii="Arial" w:hAnsi="Arial" w:hint="default"/>
        <w:b w:val="0"/>
        <w:i w:val="0"/>
        <w:sz w:val="20"/>
        <w:szCs w:val="20"/>
      </w:rPr>
    </w:lvl>
    <w:lvl w:ilvl="1" w:tplc="69FA2434" w:tentative="1">
      <w:start w:val="1"/>
      <w:numFmt w:val="lowerLetter"/>
      <w:lvlText w:val="%2."/>
      <w:lvlJc w:val="left"/>
      <w:pPr>
        <w:ind w:left="2160" w:hanging="360"/>
      </w:pPr>
    </w:lvl>
    <w:lvl w:ilvl="2" w:tplc="31DC4A18" w:tentative="1">
      <w:start w:val="1"/>
      <w:numFmt w:val="lowerRoman"/>
      <w:lvlText w:val="%3."/>
      <w:lvlJc w:val="right"/>
      <w:pPr>
        <w:ind w:left="2880" w:hanging="180"/>
      </w:pPr>
    </w:lvl>
    <w:lvl w:ilvl="3" w:tplc="09881B50" w:tentative="1">
      <w:start w:val="1"/>
      <w:numFmt w:val="decimal"/>
      <w:lvlText w:val="%4."/>
      <w:lvlJc w:val="left"/>
      <w:pPr>
        <w:ind w:left="3600" w:hanging="360"/>
      </w:pPr>
    </w:lvl>
    <w:lvl w:ilvl="4" w:tplc="0D88903C" w:tentative="1">
      <w:start w:val="1"/>
      <w:numFmt w:val="lowerLetter"/>
      <w:lvlText w:val="%5."/>
      <w:lvlJc w:val="left"/>
      <w:pPr>
        <w:ind w:left="4320" w:hanging="360"/>
      </w:pPr>
    </w:lvl>
    <w:lvl w:ilvl="5" w:tplc="E256837A" w:tentative="1">
      <w:start w:val="1"/>
      <w:numFmt w:val="lowerRoman"/>
      <w:lvlText w:val="%6."/>
      <w:lvlJc w:val="right"/>
      <w:pPr>
        <w:ind w:left="5040" w:hanging="180"/>
      </w:pPr>
    </w:lvl>
    <w:lvl w:ilvl="6" w:tplc="6A1ABE16" w:tentative="1">
      <w:start w:val="1"/>
      <w:numFmt w:val="decimal"/>
      <w:lvlText w:val="%7."/>
      <w:lvlJc w:val="left"/>
      <w:pPr>
        <w:ind w:left="5760" w:hanging="360"/>
      </w:pPr>
    </w:lvl>
    <w:lvl w:ilvl="7" w:tplc="005ADA14" w:tentative="1">
      <w:start w:val="1"/>
      <w:numFmt w:val="lowerLetter"/>
      <w:lvlText w:val="%8."/>
      <w:lvlJc w:val="left"/>
      <w:pPr>
        <w:ind w:left="6480" w:hanging="360"/>
      </w:pPr>
    </w:lvl>
    <w:lvl w:ilvl="8" w:tplc="B2CCAAB6" w:tentative="1">
      <w:start w:val="1"/>
      <w:numFmt w:val="lowerRoman"/>
      <w:lvlText w:val="%9."/>
      <w:lvlJc w:val="right"/>
      <w:pPr>
        <w:ind w:left="7200" w:hanging="180"/>
      </w:pPr>
    </w:lvl>
  </w:abstractNum>
  <w:abstractNum w:abstractNumId="1" w15:restartNumberingAfterBreak="0">
    <w:nsid w:val="07AA3B4F"/>
    <w:multiLevelType w:val="hybridMultilevel"/>
    <w:tmpl w:val="D422A4BA"/>
    <w:lvl w:ilvl="0" w:tplc="C8D88472">
      <w:start w:val="1"/>
      <w:numFmt w:val="decimal"/>
      <w:pStyle w:val="PGCijfers"/>
      <w:lvlText w:val="%1"/>
      <w:lvlJc w:val="left"/>
      <w:pPr>
        <w:tabs>
          <w:tab w:val="num" w:pos="284"/>
        </w:tabs>
        <w:ind w:left="284" w:hanging="284"/>
      </w:pPr>
      <w:rPr>
        <w:rFonts w:ascii="Georgia" w:hAnsi="Georgia" w:hint="default"/>
        <w:b w:val="0"/>
        <w:i w:val="0"/>
        <w:sz w:val="19"/>
        <w:szCs w:val="19"/>
      </w:rPr>
    </w:lvl>
    <w:lvl w:ilvl="1" w:tplc="721E4A8A" w:tentative="1">
      <w:start w:val="1"/>
      <w:numFmt w:val="lowerLetter"/>
      <w:lvlText w:val="%2."/>
      <w:lvlJc w:val="left"/>
      <w:pPr>
        <w:ind w:left="2160" w:hanging="360"/>
      </w:pPr>
    </w:lvl>
    <w:lvl w:ilvl="2" w:tplc="251C0024" w:tentative="1">
      <w:start w:val="1"/>
      <w:numFmt w:val="lowerRoman"/>
      <w:lvlText w:val="%3."/>
      <w:lvlJc w:val="right"/>
      <w:pPr>
        <w:ind w:left="2880" w:hanging="180"/>
      </w:pPr>
    </w:lvl>
    <w:lvl w:ilvl="3" w:tplc="DE68C06C" w:tentative="1">
      <w:start w:val="1"/>
      <w:numFmt w:val="decimal"/>
      <w:lvlText w:val="%4."/>
      <w:lvlJc w:val="left"/>
      <w:pPr>
        <w:ind w:left="3600" w:hanging="360"/>
      </w:pPr>
    </w:lvl>
    <w:lvl w:ilvl="4" w:tplc="74740590" w:tentative="1">
      <w:start w:val="1"/>
      <w:numFmt w:val="lowerLetter"/>
      <w:lvlText w:val="%5."/>
      <w:lvlJc w:val="left"/>
      <w:pPr>
        <w:ind w:left="4320" w:hanging="360"/>
      </w:pPr>
    </w:lvl>
    <w:lvl w:ilvl="5" w:tplc="9FEEEA26" w:tentative="1">
      <w:start w:val="1"/>
      <w:numFmt w:val="lowerRoman"/>
      <w:lvlText w:val="%6."/>
      <w:lvlJc w:val="right"/>
      <w:pPr>
        <w:ind w:left="5040" w:hanging="180"/>
      </w:pPr>
    </w:lvl>
    <w:lvl w:ilvl="6" w:tplc="55480B08" w:tentative="1">
      <w:start w:val="1"/>
      <w:numFmt w:val="decimal"/>
      <w:lvlText w:val="%7."/>
      <w:lvlJc w:val="left"/>
      <w:pPr>
        <w:ind w:left="5760" w:hanging="360"/>
      </w:pPr>
    </w:lvl>
    <w:lvl w:ilvl="7" w:tplc="B24CBA34" w:tentative="1">
      <w:start w:val="1"/>
      <w:numFmt w:val="lowerLetter"/>
      <w:lvlText w:val="%8."/>
      <w:lvlJc w:val="left"/>
      <w:pPr>
        <w:ind w:left="6480" w:hanging="360"/>
      </w:pPr>
    </w:lvl>
    <w:lvl w:ilvl="8" w:tplc="0C6ABE48" w:tentative="1">
      <w:start w:val="1"/>
      <w:numFmt w:val="lowerRoman"/>
      <w:lvlText w:val="%9."/>
      <w:lvlJc w:val="right"/>
      <w:pPr>
        <w:ind w:left="7200" w:hanging="180"/>
      </w:pPr>
    </w:lvl>
  </w:abstractNum>
  <w:abstractNum w:abstractNumId="2" w15:restartNumberingAfterBreak="0">
    <w:nsid w:val="14FE1A6F"/>
    <w:multiLevelType w:val="hybridMultilevel"/>
    <w:tmpl w:val="19B23282"/>
    <w:lvl w:ilvl="0" w:tplc="EB222682">
      <w:start w:val="1"/>
      <w:numFmt w:val="decimal"/>
      <w:lvlText w:val="%1"/>
      <w:lvlJc w:val="left"/>
      <w:pPr>
        <w:ind w:left="1065" w:hanging="705"/>
      </w:pPr>
      <w:rPr>
        <w:rFonts w:hint="default"/>
      </w:rPr>
    </w:lvl>
    <w:lvl w:ilvl="1" w:tplc="96804CC6" w:tentative="1">
      <w:start w:val="1"/>
      <w:numFmt w:val="lowerLetter"/>
      <w:lvlText w:val="%2."/>
      <w:lvlJc w:val="left"/>
      <w:pPr>
        <w:ind w:left="1440" w:hanging="360"/>
      </w:pPr>
    </w:lvl>
    <w:lvl w:ilvl="2" w:tplc="B19A0E10" w:tentative="1">
      <w:start w:val="1"/>
      <w:numFmt w:val="lowerRoman"/>
      <w:lvlText w:val="%3."/>
      <w:lvlJc w:val="right"/>
      <w:pPr>
        <w:ind w:left="2160" w:hanging="180"/>
      </w:pPr>
    </w:lvl>
    <w:lvl w:ilvl="3" w:tplc="BCAE166C" w:tentative="1">
      <w:start w:val="1"/>
      <w:numFmt w:val="decimal"/>
      <w:lvlText w:val="%4."/>
      <w:lvlJc w:val="left"/>
      <w:pPr>
        <w:ind w:left="2880" w:hanging="360"/>
      </w:pPr>
    </w:lvl>
    <w:lvl w:ilvl="4" w:tplc="8C86614A" w:tentative="1">
      <w:start w:val="1"/>
      <w:numFmt w:val="lowerLetter"/>
      <w:lvlText w:val="%5."/>
      <w:lvlJc w:val="left"/>
      <w:pPr>
        <w:ind w:left="3600" w:hanging="360"/>
      </w:pPr>
    </w:lvl>
    <w:lvl w:ilvl="5" w:tplc="CB229706" w:tentative="1">
      <w:start w:val="1"/>
      <w:numFmt w:val="lowerRoman"/>
      <w:lvlText w:val="%6."/>
      <w:lvlJc w:val="right"/>
      <w:pPr>
        <w:ind w:left="4320" w:hanging="180"/>
      </w:pPr>
    </w:lvl>
    <w:lvl w:ilvl="6" w:tplc="52D06EF6" w:tentative="1">
      <w:start w:val="1"/>
      <w:numFmt w:val="decimal"/>
      <w:lvlText w:val="%7."/>
      <w:lvlJc w:val="left"/>
      <w:pPr>
        <w:ind w:left="5040" w:hanging="360"/>
      </w:pPr>
    </w:lvl>
    <w:lvl w:ilvl="7" w:tplc="49BE5FB8" w:tentative="1">
      <w:start w:val="1"/>
      <w:numFmt w:val="lowerLetter"/>
      <w:lvlText w:val="%8."/>
      <w:lvlJc w:val="left"/>
      <w:pPr>
        <w:ind w:left="5760" w:hanging="360"/>
      </w:pPr>
    </w:lvl>
    <w:lvl w:ilvl="8" w:tplc="A1C238EC" w:tentative="1">
      <w:start w:val="1"/>
      <w:numFmt w:val="lowerRoman"/>
      <w:lvlText w:val="%9."/>
      <w:lvlJc w:val="right"/>
      <w:pPr>
        <w:ind w:left="6480" w:hanging="180"/>
      </w:pPr>
    </w:lvl>
  </w:abstractNum>
  <w:abstractNum w:abstractNumId="3" w15:restartNumberingAfterBreak="0">
    <w:nsid w:val="17037AAF"/>
    <w:multiLevelType w:val="hybridMultilevel"/>
    <w:tmpl w:val="E110BF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3E56D4"/>
    <w:multiLevelType w:val="hybridMultilevel"/>
    <w:tmpl w:val="B5840CB0"/>
    <w:lvl w:ilvl="0" w:tplc="F4027B5C">
      <w:start w:val="1"/>
      <w:numFmt w:val="decimal"/>
      <w:lvlText w:val="%1.1.1"/>
      <w:lvlJc w:val="left"/>
      <w:pPr>
        <w:ind w:left="1571" w:hanging="360"/>
      </w:pPr>
      <w:rPr>
        <w:rFonts w:ascii="Arial" w:hAnsi="Arial" w:hint="default"/>
        <w:b w:val="0"/>
        <w:i w:val="0"/>
        <w:sz w:val="24"/>
      </w:rPr>
    </w:lvl>
    <w:lvl w:ilvl="1" w:tplc="F864D514" w:tentative="1">
      <w:start w:val="1"/>
      <w:numFmt w:val="lowerLetter"/>
      <w:lvlText w:val="%2."/>
      <w:lvlJc w:val="left"/>
      <w:pPr>
        <w:ind w:left="2291" w:hanging="360"/>
      </w:pPr>
    </w:lvl>
    <w:lvl w:ilvl="2" w:tplc="F30A8FA0" w:tentative="1">
      <w:start w:val="1"/>
      <w:numFmt w:val="lowerRoman"/>
      <w:lvlText w:val="%3."/>
      <w:lvlJc w:val="right"/>
      <w:pPr>
        <w:ind w:left="3011" w:hanging="180"/>
      </w:pPr>
    </w:lvl>
    <w:lvl w:ilvl="3" w:tplc="73EEE1C8" w:tentative="1">
      <w:start w:val="1"/>
      <w:numFmt w:val="decimal"/>
      <w:lvlText w:val="%4."/>
      <w:lvlJc w:val="left"/>
      <w:pPr>
        <w:ind w:left="3731" w:hanging="360"/>
      </w:pPr>
    </w:lvl>
    <w:lvl w:ilvl="4" w:tplc="73A87BBA" w:tentative="1">
      <w:start w:val="1"/>
      <w:numFmt w:val="lowerLetter"/>
      <w:lvlText w:val="%5."/>
      <w:lvlJc w:val="left"/>
      <w:pPr>
        <w:ind w:left="4451" w:hanging="360"/>
      </w:pPr>
    </w:lvl>
    <w:lvl w:ilvl="5" w:tplc="050CDCA2" w:tentative="1">
      <w:start w:val="1"/>
      <w:numFmt w:val="lowerRoman"/>
      <w:lvlText w:val="%6."/>
      <w:lvlJc w:val="right"/>
      <w:pPr>
        <w:ind w:left="5171" w:hanging="180"/>
      </w:pPr>
    </w:lvl>
    <w:lvl w:ilvl="6" w:tplc="BBCE71AE" w:tentative="1">
      <w:start w:val="1"/>
      <w:numFmt w:val="decimal"/>
      <w:lvlText w:val="%7."/>
      <w:lvlJc w:val="left"/>
      <w:pPr>
        <w:ind w:left="5891" w:hanging="360"/>
      </w:pPr>
    </w:lvl>
    <w:lvl w:ilvl="7" w:tplc="8A66D1DC" w:tentative="1">
      <w:start w:val="1"/>
      <w:numFmt w:val="lowerLetter"/>
      <w:lvlText w:val="%8."/>
      <w:lvlJc w:val="left"/>
      <w:pPr>
        <w:ind w:left="6611" w:hanging="360"/>
      </w:pPr>
    </w:lvl>
    <w:lvl w:ilvl="8" w:tplc="75A81B4E" w:tentative="1">
      <w:start w:val="1"/>
      <w:numFmt w:val="lowerRoman"/>
      <w:lvlText w:val="%9."/>
      <w:lvlJc w:val="right"/>
      <w:pPr>
        <w:ind w:left="7331" w:hanging="180"/>
      </w:pPr>
    </w:lvl>
  </w:abstractNum>
  <w:abstractNum w:abstractNumId="5" w15:restartNumberingAfterBreak="0">
    <w:nsid w:val="30821DC6"/>
    <w:multiLevelType w:val="hybridMultilevel"/>
    <w:tmpl w:val="C7B4CD64"/>
    <w:lvl w:ilvl="0" w:tplc="18ACEAD0">
      <w:start w:val="1"/>
      <w:numFmt w:val="decimal"/>
      <w:pStyle w:val="Agendakoppen"/>
      <w:lvlText w:val="%1"/>
      <w:lvlJc w:val="left"/>
      <w:pPr>
        <w:ind w:left="720" w:hanging="360"/>
      </w:pPr>
      <w:rPr>
        <w:rFonts w:ascii="Arial" w:hAnsi="Arial" w:hint="default"/>
        <w:b/>
        <w:i w:val="0"/>
        <w:sz w:val="18"/>
        <w:szCs w:val="18"/>
      </w:rPr>
    </w:lvl>
    <w:lvl w:ilvl="1" w:tplc="CCE64EE8" w:tentative="1">
      <w:start w:val="1"/>
      <w:numFmt w:val="lowerLetter"/>
      <w:lvlText w:val="%2."/>
      <w:lvlJc w:val="left"/>
      <w:pPr>
        <w:ind w:left="1440" w:hanging="360"/>
      </w:pPr>
    </w:lvl>
    <w:lvl w:ilvl="2" w:tplc="AD1A50AC" w:tentative="1">
      <w:start w:val="1"/>
      <w:numFmt w:val="lowerRoman"/>
      <w:lvlText w:val="%3."/>
      <w:lvlJc w:val="right"/>
      <w:pPr>
        <w:ind w:left="2160" w:hanging="180"/>
      </w:pPr>
    </w:lvl>
    <w:lvl w:ilvl="3" w:tplc="708A01C0" w:tentative="1">
      <w:start w:val="1"/>
      <w:numFmt w:val="decimal"/>
      <w:lvlText w:val="%4."/>
      <w:lvlJc w:val="left"/>
      <w:pPr>
        <w:ind w:left="2880" w:hanging="360"/>
      </w:pPr>
    </w:lvl>
    <w:lvl w:ilvl="4" w:tplc="76C8417A" w:tentative="1">
      <w:start w:val="1"/>
      <w:numFmt w:val="lowerLetter"/>
      <w:lvlText w:val="%5."/>
      <w:lvlJc w:val="left"/>
      <w:pPr>
        <w:ind w:left="3600" w:hanging="360"/>
      </w:pPr>
    </w:lvl>
    <w:lvl w:ilvl="5" w:tplc="42D6A216" w:tentative="1">
      <w:start w:val="1"/>
      <w:numFmt w:val="lowerRoman"/>
      <w:lvlText w:val="%6."/>
      <w:lvlJc w:val="right"/>
      <w:pPr>
        <w:ind w:left="4320" w:hanging="180"/>
      </w:pPr>
    </w:lvl>
    <w:lvl w:ilvl="6" w:tplc="9992114C" w:tentative="1">
      <w:start w:val="1"/>
      <w:numFmt w:val="decimal"/>
      <w:lvlText w:val="%7."/>
      <w:lvlJc w:val="left"/>
      <w:pPr>
        <w:ind w:left="5040" w:hanging="360"/>
      </w:pPr>
    </w:lvl>
    <w:lvl w:ilvl="7" w:tplc="D85CE32E" w:tentative="1">
      <w:start w:val="1"/>
      <w:numFmt w:val="lowerLetter"/>
      <w:lvlText w:val="%8."/>
      <w:lvlJc w:val="left"/>
      <w:pPr>
        <w:ind w:left="5760" w:hanging="360"/>
      </w:pPr>
    </w:lvl>
    <w:lvl w:ilvl="8" w:tplc="11BE0D9E" w:tentative="1">
      <w:start w:val="1"/>
      <w:numFmt w:val="lowerRoman"/>
      <w:lvlText w:val="%9."/>
      <w:lvlJc w:val="right"/>
      <w:pPr>
        <w:ind w:left="6480" w:hanging="180"/>
      </w:pPr>
    </w:lvl>
  </w:abstractNum>
  <w:abstractNum w:abstractNumId="6" w15:restartNumberingAfterBreak="0">
    <w:nsid w:val="39F664E5"/>
    <w:multiLevelType w:val="multilevel"/>
    <w:tmpl w:val="14101F6A"/>
    <w:lvl w:ilvl="0">
      <w:start w:val="1"/>
      <w:numFmt w:val="decimal"/>
      <w:pStyle w:val="Kop1"/>
      <w:lvlText w:val="%1"/>
      <w:lvlJc w:val="left"/>
      <w:pPr>
        <w:ind w:left="360" w:hanging="360"/>
      </w:pPr>
      <w:rPr>
        <w:rFonts w:ascii="Arial" w:hAnsi="Arial" w:hint="default"/>
        <w:b w:val="0"/>
        <w:i w:val="0"/>
        <w:sz w:val="24"/>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3AAF055E"/>
    <w:multiLevelType w:val="hybridMultilevel"/>
    <w:tmpl w:val="A7643C22"/>
    <w:lvl w:ilvl="0" w:tplc="5A726158">
      <w:start w:val="1"/>
      <w:numFmt w:val="decimal"/>
      <w:lvlText w:val="%1"/>
      <w:lvlJc w:val="left"/>
      <w:pPr>
        <w:ind w:left="1215" w:hanging="855"/>
      </w:pPr>
      <w:rPr>
        <w:rFonts w:hint="default"/>
      </w:rPr>
    </w:lvl>
    <w:lvl w:ilvl="1" w:tplc="E146E8FE" w:tentative="1">
      <w:start w:val="1"/>
      <w:numFmt w:val="lowerLetter"/>
      <w:lvlText w:val="%2."/>
      <w:lvlJc w:val="left"/>
      <w:pPr>
        <w:ind w:left="1440" w:hanging="360"/>
      </w:pPr>
    </w:lvl>
    <w:lvl w:ilvl="2" w:tplc="16CCDD00" w:tentative="1">
      <w:start w:val="1"/>
      <w:numFmt w:val="lowerRoman"/>
      <w:lvlText w:val="%3."/>
      <w:lvlJc w:val="right"/>
      <w:pPr>
        <w:ind w:left="2160" w:hanging="180"/>
      </w:pPr>
    </w:lvl>
    <w:lvl w:ilvl="3" w:tplc="06E841A8" w:tentative="1">
      <w:start w:val="1"/>
      <w:numFmt w:val="decimal"/>
      <w:lvlText w:val="%4."/>
      <w:lvlJc w:val="left"/>
      <w:pPr>
        <w:ind w:left="2880" w:hanging="360"/>
      </w:pPr>
    </w:lvl>
    <w:lvl w:ilvl="4" w:tplc="5BAC5522" w:tentative="1">
      <w:start w:val="1"/>
      <w:numFmt w:val="lowerLetter"/>
      <w:lvlText w:val="%5."/>
      <w:lvlJc w:val="left"/>
      <w:pPr>
        <w:ind w:left="3600" w:hanging="360"/>
      </w:pPr>
    </w:lvl>
    <w:lvl w:ilvl="5" w:tplc="838C10EE" w:tentative="1">
      <w:start w:val="1"/>
      <w:numFmt w:val="lowerRoman"/>
      <w:lvlText w:val="%6."/>
      <w:lvlJc w:val="right"/>
      <w:pPr>
        <w:ind w:left="4320" w:hanging="180"/>
      </w:pPr>
    </w:lvl>
    <w:lvl w:ilvl="6" w:tplc="E8C67ABC" w:tentative="1">
      <w:start w:val="1"/>
      <w:numFmt w:val="decimal"/>
      <w:lvlText w:val="%7."/>
      <w:lvlJc w:val="left"/>
      <w:pPr>
        <w:ind w:left="5040" w:hanging="360"/>
      </w:pPr>
    </w:lvl>
    <w:lvl w:ilvl="7" w:tplc="1EBA43C0" w:tentative="1">
      <w:start w:val="1"/>
      <w:numFmt w:val="lowerLetter"/>
      <w:lvlText w:val="%8."/>
      <w:lvlJc w:val="left"/>
      <w:pPr>
        <w:ind w:left="5760" w:hanging="360"/>
      </w:pPr>
    </w:lvl>
    <w:lvl w:ilvl="8" w:tplc="9B5A6760" w:tentative="1">
      <w:start w:val="1"/>
      <w:numFmt w:val="lowerRoman"/>
      <w:lvlText w:val="%9."/>
      <w:lvlJc w:val="right"/>
      <w:pPr>
        <w:ind w:left="6480" w:hanging="180"/>
      </w:pPr>
    </w:lvl>
  </w:abstractNum>
  <w:abstractNum w:abstractNumId="8" w15:restartNumberingAfterBreak="0">
    <w:nsid w:val="403447EF"/>
    <w:multiLevelType w:val="hybridMultilevel"/>
    <w:tmpl w:val="D6ACFEF4"/>
    <w:lvl w:ilvl="0" w:tplc="95CC52F2">
      <w:numFmt w:val="bullet"/>
      <w:pStyle w:val="PGStreepjes"/>
      <w:lvlText w:val="-"/>
      <w:lvlJc w:val="left"/>
      <w:pPr>
        <w:ind w:left="1440" w:hanging="360"/>
      </w:pPr>
      <w:rPr>
        <w:rFonts w:ascii="Georgia" w:eastAsia="Times New Roman" w:hAnsi="Georgia" w:cs="Arial" w:hint="default"/>
      </w:rPr>
    </w:lvl>
    <w:lvl w:ilvl="1" w:tplc="67CC67F0" w:tentative="1">
      <w:start w:val="1"/>
      <w:numFmt w:val="bullet"/>
      <w:lvlText w:val="o"/>
      <w:lvlJc w:val="left"/>
      <w:pPr>
        <w:ind w:left="2160" w:hanging="360"/>
      </w:pPr>
      <w:rPr>
        <w:rFonts w:ascii="Courier New" w:hAnsi="Courier New" w:cs="Courier New" w:hint="default"/>
      </w:rPr>
    </w:lvl>
    <w:lvl w:ilvl="2" w:tplc="BE1E1C62" w:tentative="1">
      <w:start w:val="1"/>
      <w:numFmt w:val="bullet"/>
      <w:lvlText w:val=""/>
      <w:lvlJc w:val="left"/>
      <w:pPr>
        <w:ind w:left="2880" w:hanging="360"/>
      </w:pPr>
      <w:rPr>
        <w:rFonts w:ascii="Wingdings" w:hAnsi="Wingdings" w:hint="default"/>
      </w:rPr>
    </w:lvl>
    <w:lvl w:ilvl="3" w:tplc="608C7544" w:tentative="1">
      <w:start w:val="1"/>
      <w:numFmt w:val="bullet"/>
      <w:lvlText w:val=""/>
      <w:lvlJc w:val="left"/>
      <w:pPr>
        <w:ind w:left="3600" w:hanging="360"/>
      </w:pPr>
      <w:rPr>
        <w:rFonts w:ascii="Symbol" w:hAnsi="Symbol" w:hint="default"/>
      </w:rPr>
    </w:lvl>
    <w:lvl w:ilvl="4" w:tplc="46ACC4B6" w:tentative="1">
      <w:start w:val="1"/>
      <w:numFmt w:val="bullet"/>
      <w:lvlText w:val="o"/>
      <w:lvlJc w:val="left"/>
      <w:pPr>
        <w:ind w:left="4320" w:hanging="360"/>
      </w:pPr>
      <w:rPr>
        <w:rFonts w:ascii="Courier New" w:hAnsi="Courier New" w:cs="Courier New" w:hint="default"/>
      </w:rPr>
    </w:lvl>
    <w:lvl w:ilvl="5" w:tplc="0C384030" w:tentative="1">
      <w:start w:val="1"/>
      <w:numFmt w:val="bullet"/>
      <w:lvlText w:val=""/>
      <w:lvlJc w:val="left"/>
      <w:pPr>
        <w:ind w:left="5040" w:hanging="360"/>
      </w:pPr>
      <w:rPr>
        <w:rFonts w:ascii="Wingdings" w:hAnsi="Wingdings" w:hint="default"/>
      </w:rPr>
    </w:lvl>
    <w:lvl w:ilvl="6" w:tplc="E1B2E3A2" w:tentative="1">
      <w:start w:val="1"/>
      <w:numFmt w:val="bullet"/>
      <w:lvlText w:val=""/>
      <w:lvlJc w:val="left"/>
      <w:pPr>
        <w:ind w:left="5760" w:hanging="360"/>
      </w:pPr>
      <w:rPr>
        <w:rFonts w:ascii="Symbol" w:hAnsi="Symbol" w:hint="default"/>
      </w:rPr>
    </w:lvl>
    <w:lvl w:ilvl="7" w:tplc="72AE032C" w:tentative="1">
      <w:start w:val="1"/>
      <w:numFmt w:val="bullet"/>
      <w:lvlText w:val="o"/>
      <w:lvlJc w:val="left"/>
      <w:pPr>
        <w:ind w:left="6480" w:hanging="360"/>
      </w:pPr>
      <w:rPr>
        <w:rFonts w:ascii="Courier New" w:hAnsi="Courier New" w:cs="Courier New" w:hint="default"/>
      </w:rPr>
    </w:lvl>
    <w:lvl w:ilvl="8" w:tplc="2DB4CA16" w:tentative="1">
      <w:start w:val="1"/>
      <w:numFmt w:val="bullet"/>
      <w:lvlText w:val=""/>
      <w:lvlJc w:val="left"/>
      <w:pPr>
        <w:ind w:left="7200" w:hanging="360"/>
      </w:pPr>
      <w:rPr>
        <w:rFonts w:ascii="Wingdings" w:hAnsi="Wingdings" w:hint="default"/>
      </w:rPr>
    </w:lvl>
  </w:abstractNum>
  <w:abstractNum w:abstractNumId="9" w15:restartNumberingAfterBreak="0">
    <w:nsid w:val="65E557F7"/>
    <w:multiLevelType w:val="hybridMultilevel"/>
    <w:tmpl w:val="BB74DC3C"/>
    <w:lvl w:ilvl="0" w:tplc="40462A8E">
      <w:start w:val="1"/>
      <w:numFmt w:val="bullet"/>
      <w:pStyle w:val="PGBullits"/>
      <w:lvlText w:val=""/>
      <w:lvlJc w:val="left"/>
      <w:pPr>
        <w:ind w:left="1440" w:hanging="360"/>
      </w:pPr>
      <w:rPr>
        <w:rFonts w:ascii="Symbol" w:hAnsi="Symbol" w:hint="default"/>
      </w:rPr>
    </w:lvl>
    <w:lvl w:ilvl="1" w:tplc="F9B680DE" w:tentative="1">
      <w:start w:val="1"/>
      <w:numFmt w:val="bullet"/>
      <w:lvlText w:val="o"/>
      <w:lvlJc w:val="left"/>
      <w:pPr>
        <w:ind w:left="2160" w:hanging="360"/>
      </w:pPr>
      <w:rPr>
        <w:rFonts w:ascii="Courier New" w:hAnsi="Courier New" w:cs="Courier New" w:hint="default"/>
      </w:rPr>
    </w:lvl>
    <w:lvl w:ilvl="2" w:tplc="374A8B22" w:tentative="1">
      <w:start w:val="1"/>
      <w:numFmt w:val="bullet"/>
      <w:lvlText w:val=""/>
      <w:lvlJc w:val="left"/>
      <w:pPr>
        <w:ind w:left="2880" w:hanging="360"/>
      </w:pPr>
      <w:rPr>
        <w:rFonts w:ascii="Wingdings" w:hAnsi="Wingdings" w:hint="default"/>
      </w:rPr>
    </w:lvl>
    <w:lvl w:ilvl="3" w:tplc="36223594" w:tentative="1">
      <w:start w:val="1"/>
      <w:numFmt w:val="bullet"/>
      <w:lvlText w:val=""/>
      <w:lvlJc w:val="left"/>
      <w:pPr>
        <w:ind w:left="3600" w:hanging="360"/>
      </w:pPr>
      <w:rPr>
        <w:rFonts w:ascii="Symbol" w:hAnsi="Symbol" w:hint="default"/>
      </w:rPr>
    </w:lvl>
    <w:lvl w:ilvl="4" w:tplc="F9C0F808" w:tentative="1">
      <w:start w:val="1"/>
      <w:numFmt w:val="bullet"/>
      <w:lvlText w:val="o"/>
      <w:lvlJc w:val="left"/>
      <w:pPr>
        <w:ind w:left="4320" w:hanging="360"/>
      </w:pPr>
      <w:rPr>
        <w:rFonts w:ascii="Courier New" w:hAnsi="Courier New" w:cs="Courier New" w:hint="default"/>
      </w:rPr>
    </w:lvl>
    <w:lvl w:ilvl="5" w:tplc="D7E85966" w:tentative="1">
      <w:start w:val="1"/>
      <w:numFmt w:val="bullet"/>
      <w:lvlText w:val=""/>
      <w:lvlJc w:val="left"/>
      <w:pPr>
        <w:ind w:left="5040" w:hanging="360"/>
      </w:pPr>
      <w:rPr>
        <w:rFonts w:ascii="Wingdings" w:hAnsi="Wingdings" w:hint="default"/>
      </w:rPr>
    </w:lvl>
    <w:lvl w:ilvl="6" w:tplc="14623572" w:tentative="1">
      <w:start w:val="1"/>
      <w:numFmt w:val="bullet"/>
      <w:lvlText w:val=""/>
      <w:lvlJc w:val="left"/>
      <w:pPr>
        <w:ind w:left="5760" w:hanging="360"/>
      </w:pPr>
      <w:rPr>
        <w:rFonts w:ascii="Symbol" w:hAnsi="Symbol" w:hint="default"/>
      </w:rPr>
    </w:lvl>
    <w:lvl w:ilvl="7" w:tplc="D4B6EEE6" w:tentative="1">
      <w:start w:val="1"/>
      <w:numFmt w:val="bullet"/>
      <w:lvlText w:val="o"/>
      <w:lvlJc w:val="left"/>
      <w:pPr>
        <w:ind w:left="6480" w:hanging="360"/>
      </w:pPr>
      <w:rPr>
        <w:rFonts w:ascii="Courier New" w:hAnsi="Courier New" w:cs="Courier New" w:hint="default"/>
      </w:rPr>
    </w:lvl>
    <w:lvl w:ilvl="8" w:tplc="6C8E139E" w:tentative="1">
      <w:start w:val="1"/>
      <w:numFmt w:val="bullet"/>
      <w:lvlText w:val=""/>
      <w:lvlJc w:val="left"/>
      <w:pPr>
        <w:ind w:left="7200" w:hanging="360"/>
      </w:pPr>
      <w:rPr>
        <w:rFonts w:ascii="Wingdings" w:hAnsi="Wingdings" w:hint="default"/>
      </w:rPr>
    </w:lvl>
  </w:abstractNum>
  <w:abstractNum w:abstractNumId="10" w15:restartNumberingAfterBreak="0">
    <w:nsid w:val="6E39459D"/>
    <w:multiLevelType w:val="hybridMultilevel"/>
    <w:tmpl w:val="D5F847F6"/>
    <w:lvl w:ilvl="0" w:tplc="346A2122">
      <w:start w:val="1"/>
      <w:numFmt w:val="decimal"/>
      <w:lvlText w:val="%1."/>
      <w:lvlJc w:val="left"/>
      <w:pPr>
        <w:ind w:left="1211" w:hanging="360"/>
      </w:pPr>
      <w:rPr>
        <w:rFonts w:ascii="Arial" w:hAnsi="Arial" w:hint="default"/>
        <w:b w:val="0"/>
        <w:i w:val="0"/>
        <w:sz w:val="24"/>
      </w:rPr>
    </w:lvl>
    <w:lvl w:ilvl="1" w:tplc="80720FFE" w:tentative="1">
      <w:start w:val="1"/>
      <w:numFmt w:val="lowerLetter"/>
      <w:lvlText w:val="%2."/>
      <w:lvlJc w:val="left"/>
      <w:pPr>
        <w:ind w:left="1440" w:hanging="360"/>
      </w:pPr>
    </w:lvl>
    <w:lvl w:ilvl="2" w:tplc="F4889644" w:tentative="1">
      <w:start w:val="1"/>
      <w:numFmt w:val="lowerRoman"/>
      <w:lvlText w:val="%3."/>
      <w:lvlJc w:val="right"/>
      <w:pPr>
        <w:ind w:left="2160" w:hanging="180"/>
      </w:pPr>
    </w:lvl>
    <w:lvl w:ilvl="3" w:tplc="419A17FE" w:tentative="1">
      <w:start w:val="1"/>
      <w:numFmt w:val="decimal"/>
      <w:lvlText w:val="%4."/>
      <w:lvlJc w:val="left"/>
      <w:pPr>
        <w:ind w:left="2880" w:hanging="360"/>
      </w:pPr>
    </w:lvl>
    <w:lvl w:ilvl="4" w:tplc="D26C110E" w:tentative="1">
      <w:start w:val="1"/>
      <w:numFmt w:val="lowerLetter"/>
      <w:lvlText w:val="%5."/>
      <w:lvlJc w:val="left"/>
      <w:pPr>
        <w:ind w:left="3600" w:hanging="360"/>
      </w:pPr>
    </w:lvl>
    <w:lvl w:ilvl="5" w:tplc="BE9E48F0" w:tentative="1">
      <w:start w:val="1"/>
      <w:numFmt w:val="lowerRoman"/>
      <w:lvlText w:val="%6."/>
      <w:lvlJc w:val="right"/>
      <w:pPr>
        <w:ind w:left="4320" w:hanging="180"/>
      </w:pPr>
    </w:lvl>
    <w:lvl w:ilvl="6" w:tplc="6E6EEE22" w:tentative="1">
      <w:start w:val="1"/>
      <w:numFmt w:val="decimal"/>
      <w:lvlText w:val="%7."/>
      <w:lvlJc w:val="left"/>
      <w:pPr>
        <w:ind w:left="5040" w:hanging="360"/>
      </w:pPr>
    </w:lvl>
    <w:lvl w:ilvl="7" w:tplc="3A1A71C4" w:tentative="1">
      <w:start w:val="1"/>
      <w:numFmt w:val="lowerLetter"/>
      <w:lvlText w:val="%8."/>
      <w:lvlJc w:val="left"/>
      <w:pPr>
        <w:ind w:left="5760" w:hanging="360"/>
      </w:pPr>
    </w:lvl>
    <w:lvl w:ilvl="8" w:tplc="E0D299A8" w:tentative="1">
      <w:start w:val="1"/>
      <w:numFmt w:val="lowerRoman"/>
      <w:lvlText w:val="%9."/>
      <w:lvlJc w:val="right"/>
      <w:pPr>
        <w:ind w:left="6480" w:hanging="180"/>
      </w:pPr>
    </w:lvl>
  </w:abstractNum>
  <w:abstractNum w:abstractNumId="11" w15:restartNumberingAfterBreak="0">
    <w:nsid w:val="7FC3236D"/>
    <w:multiLevelType w:val="multilevel"/>
    <w:tmpl w:val="E00233A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1031744">
    <w:abstractNumId w:val="7"/>
  </w:num>
  <w:num w:numId="2" w16cid:durableId="1423915001">
    <w:abstractNumId w:val="4"/>
  </w:num>
  <w:num w:numId="3" w16cid:durableId="1092707174">
    <w:abstractNumId w:val="10"/>
  </w:num>
  <w:num w:numId="4" w16cid:durableId="790319235">
    <w:abstractNumId w:val="6"/>
  </w:num>
  <w:num w:numId="5" w16cid:durableId="1390348610">
    <w:abstractNumId w:val="0"/>
  </w:num>
  <w:num w:numId="6" w16cid:durableId="410734825">
    <w:abstractNumId w:val="9"/>
  </w:num>
  <w:num w:numId="7" w16cid:durableId="746149133">
    <w:abstractNumId w:val="1"/>
  </w:num>
  <w:num w:numId="8" w16cid:durableId="1255359630">
    <w:abstractNumId w:val="8"/>
  </w:num>
  <w:num w:numId="9" w16cid:durableId="875779187">
    <w:abstractNumId w:val="5"/>
  </w:num>
  <w:num w:numId="10" w16cid:durableId="1277638249">
    <w:abstractNumId w:val="6"/>
  </w:num>
  <w:num w:numId="11" w16cid:durableId="612370915">
    <w:abstractNumId w:val="6"/>
  </w:num>
  <w:num w:numId="12" w16cid:durableId="1007640057">
    <w:abstractNumId w:val="2"/>
  </w:num>
  <w:num w:numId="13" w16cid:durableId="1919556697">
    <w:abstractNumId w:val="11"/>
  </w:num>
  <w:num w:numId="14" w16cid:durableId="1624581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20"/>
    <w:rsid w:val="00055FA7"/>
    <w:rsid w:val="000821F5"/>
    <w:rsid w:val="0009443C"/>
    <w:rsid w:val="00111CAC"/>
    <w:rsid w:val="00131251"/>
    <w:rsid w:val="00134E8E"/>
    <w:rsid w:val="00140D2A"/>
    <w:rsid w:val="001465CF"/>
    <w:rsid w:val="0014743F"/>
    <w:rsid w:val="00182788"/>
    <w:rsid w:val="001A5FF2"/>
    <w:rsid w:val="001A7B83"/>
    <w:rsid w:val="001F5EB5"/>
    <w:rsid w:val="0024058A"/>
    <w:rsid w:val="00241E69"/>
    <w:rsid w:val="002A086D"/>
    <w:rsid w:val="002F65C1"/>
    <w:rsid w:val="003201CE"/>
    <w:rsid w:val="003477AB"/>
    <w:rsid w:val="00383E22"/>
    <w:rsid w:val="00477B1E"/>
    <w:rsid w:val="00485DFE"/>
    <w:rsid w:val="004979BF"/>
    <w:rsid w:val="004D0448"/>
    <w:rsid w:val="004E777A"/>
    <w:rsid w:val="00536073"/>
    <w:rsid w:val="005442E3"/>
    <w:rsid w:val="00550E64"/>
    <w:rsid w:val="005645D3"/>
    <w:rsid w:val="005B0C14"/>
    <w:rsid w:val="005C14F8"/>
    <w:rsid w:val="005D32A8"/>
    <w:rsid w:val="005F1E1D"/>
    <w:rsid w:val="0060250E"/>
    <w:rsid w:val="00637B8C"/>
    <w:rsid w:val="00643BDC"/>
    <w:rsid w:val="006B4C94"/>
    <w:rsid w:val="006C4553"/>
    <w:rsid w:val="006F32FC"/>
    <w:rsid w:val="007053C5"/>
    <w:rsid w:val="00716FD9"/>
    <w:rsid w:val="00765216"/>
    <w:rsid w:val="00794418"/>
    <w:rsid w:val="007A0220"/>
    <w:rsid w:val="007B25C1"/>
    <w:rsid w:val="007F0C9E"/>
    <w:rsid w:val="00805C64"/>
    <w:rsid w:val="00836B26"/>
    <w:rsid w:val="008371CF"/>
    <w:rsid w:val="008473F2"/>
    <w:rsid w:val="00866475"/>
    <w:rsid w:val="00873499"/>
    <w:rsid w:val="00882FCA"/>
    <w:rsid w:val="008831F3"/>
    <w:rsid w:val="00886C8D"/>
    <w:rsid w:val="008970FC"/>
    <w:rsid w:val="008A3AD5"/>
    <w:rsid w:val="008D36D1"/>
    <w:rsid w:val="008F6C9D"/>
    <w:rsid w:val="0090689E"/>
    <w:rsid w:val="00960026"/>
    <w:rsid w:val="00971CA1"/>
    <w:rsid w:val="0098788D"/>
    <w:rsid w:val="00992F88"/>
    <w:rsid w:val="009B24D5"/>
    <w:rsid w:val="009E4DA8"/>
    <w:rsid w:val="009E5155"/>
    <w:rsid w:val="009F1B0A"/>
    <w:rsid w:val="00A16FDC"/>
    <w:rsid w:val="00A17DAB"/>
    <w:rsid w:val="00A75271"/>
    <w:rsid w:val="00A858B3"/>
    <w:rsid w:val="00A87520"/>
    <w:rsid w:val="00A953A4"/>
    <w:rsid w:val="00A95772"/>
    <w:rsid w:val="00AB23B5"/>
    <w:rsid w:val="00AB55E7"/>
    <w:rsid w:val="00AD22A6"/>
    <w:rsid w:val="00AE057A"/>
    <w:rsid w:val="00AF3799"/>
    <w:rsid w:val="00B037B8"/>
    <w:rsid w:val="00B27E22"/>
    <w:rsid w:val="00B43FF3"/>
    <w:rsid w:val="00B46C9C"/>
    <w:rsid w:val="00B53650"/>
    <w:rsid w:val="00B62B64"/>
    <w:rsid w:val="00B66BFA"/>
    <w:rsid w:val="00B713BB"/>
    <w:rsid w:val="00BE3689"/>
    <w:rsid w:val="00BF7D66"/>
    <w:rsid w:val="00C24060"/>
    <w:rsid w:val="00C27443"/>
    <w:rsid w:val="00C847AA"/>
    <w:rsid w:val="00C8736C"/>
    <w:rsid w:val="00CC3CCF"/>
    <w:rsid w:val="00CE6425"/>
    <w:rsid w:val="00CF06CA"/>
    <w:rsid w:val="00CF448D"/>
    <w:rsid w:val="00D11EA6"/>
    <w:rsid w:val="00D268D5"/>
    <w:rsid w:val="00D47676"/>
    <w:rsid w:val="00D5642B"/>
    <w:rsid w:val="00D67B63"/>
    <w:rsid w:val="00D85508"/>
    <w:rsid w:val="00E75321"/>
    <w:rsid w:val="00EE5900"/>
    <w:rsid w:val="00EE7793"/>
    <w:rsid w:val="00F0096F"/>
    <w:rsid w:val="00F222FA"/>
    <w:rsid w:val="00F230E8"/>
    <w:rsid w:val="00F56C04"/>
    <w:rsid w:val="00F92197"/>
    <w:rsid w:val="00FA3797"/>
    <w:rsid w:val="00FA3A14"/>
    <w:rsid w:val="03E7BFF0"/>
    <w:rsid w:val="13FED887"/>
    <w:rsid w:val="1A35EAEB"/>
    <w:rsid w:val="21D48BFD"/>
    <w:rsid w:val="2529A39F"/>
    <w:rsid w:val="26C950F2"/>
    <w:rsid w:val="2C03A1C1"/>
    <w:rsid w:val="2D9F7222"/>
    <w:rsid w:val="33D20EE4"/>
    <w:rsid w:val="381C6F04"/>
    <w:rsid w:val="43B33428"/>
    <w:rsid w:val="469AB87E"/>
    <w:rsid w:val="487ED546"/>
    <w:rsid w:val="48D4028F"/>
    <w:rsid w:val="4B0F78DE"/>
    <w:rsid w:val="4C67C9C6"/>
    <w:rsid w:val="4D00D241"/>
    <w:rsid w:val="4DE7EFA1"/>
    <w:rsid w:val="52AB1C8B"/>
    <w:rsid w:val="54C70A60"/>
    <w:rsid w:val="54D46087"/>
    <w:rsid w:val="55F1A6BD"/>
    <w:rsid w:val="563FEBF4"/>
    <w:rsid w:val="5A9EF634"/>
    <w:rsid w:val="5B4CE4D1"/>
    <w:rsid w:val="5DF9BD92"/>
    <w:rsid w:val="6BBD0645"/>
    <w:rsid w:val="71CC0449"/>
    <w:rsid w:val="72C378C0"/>
    <w:rsid w:val="7F50DF6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1C13F"/>
  <w15:docId w15:val="{10698843-4EC1-4EB7-962C-954A28C1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19"/>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Smart Link" w:semiHidden="1" w:unhideWhenUsed="1"/>
  </w:latentStyles>
  <w:style w:type="paragraph" w:default="1" w:styleId="Standaard">
    <w:name w:val="Normal"/>
    <w:aliases w:val="PG Normaal (standaard)"/>
    <w:next w:val="Geenafstand"/>
    <w:rsid w:val="00923E5D"/>
  </w:style>
  <w:style w:type="paragraph" w:styleId="Kop1">
    <w:name w:val="heading 1"/>
    <w:aliases w:val="PG 1 Hoofdstuk"/>
    <w:next w:val="PGNorminspring"/>
    <w:link w:val="Kop1Char"/>
    <w:autoRedefine/>
    <w:uiPriority w:val="9"/>
    <w:qFormat/>
    <w:rsid w:val="004662FA"/>
    <w:pPr>
      <w:keepNext/>
      <w:keepLines/>
      <w:numPr>
        <w:numId w:val="4"/>
      </w:numPr>
      <w:tabs>
        <w:tab w:val="left" w:pos="851"/>
      </w:tabs>
      <w:ind w:left="851" w:hanging="851"/>
      <w:outlineLvl w:val="0"/>
    </w:pPr>
    <w:rPr>
      <w:rFonts w:ascii="Arial" w:eastAsiaTheme="majorEastAsia" w:hAnsi="Arial" w:cstheme="majorBidi"/>
      <w:sz w:val="24"/>
      <w:szCs w:val="32"/>
    </w:rPr>
  </w:style>
  <w:style w:type="paragraph" w:styleId="Kop2">
    <w:name w:val="heading 2"/>
    <w:aliases w:val="PG 1.1 Kop + nummer"/>
    <w:basedOn w:val="Kop1"/>
    <w:next w:val="PGNorminspring"/>
    <w:link w:val="Kop2Char"/>
    <w:uiPriority w:val="9"/>
    <w:unhideWhenUsed/>
    <w:qFormat/>
    <w:rsid w:val="004662FA"/>
    <w:pPr>
      <w:numPr>
        <w:ilvl w:val="1"/>
        <w:numId w:val="11"/>
      </w:numPr>
      <w:ind w:left="851" w:hanging="851"/>
      <w:outlineLvl w:val="1"/>
    </w:pPr>
    <w:rPr>
      <w:b/>
      <w:sz w:val="18"/>
      <w:szCs w:val="26"/>
    </w:rPr>
  </w:style>
  <w:style w:type="paragraph" w:styleId="Kop3">
    <w:name w:val="heading 3"/>
    <w:aliases w:val="PG 1.1.1 Subkop = nummer"/>
    <w:basedOn w:val="Lijstalinea"/>
    <w:next w:val="PGNorminspring"/>
    <w:link w:val="Kop3Char"/>
    <w:uiPriority w:val="9"/>
    <w:unhideWhenUsed/>
    <w:qFormat/>
    <w:rsid w:val="004662FA"/>
    <w:pPr>
      <w:keepNext/>
      <w:keepLines/>
      <w:numPr>
        <w:ilvl w:val="2"/>
        <w:numId w:val="11"/>
      </w:numPr>
      <w:ind w:left="851" w:hanging="851"/>
      <w:outlineLvl w:val="2"/>
    </w:pPr>
    <w:rPr>
      <w:rFonts w:ascii="Arial" w:eastAsiaTheme="majorEastAsia" w:hAnsi="Arial" w:cstheme="majorBidi"/>
      <w:sz w:val="20"/>
      <w:szCs w:val="24"/>
    </w:rPr>
  </w:style>
  <w:style w:type="paragraph" w:styleId="Kop4">
    <w:name w:val="heading 4"/>
    <w:basedOn w:val="Standaard"/>
    <w:next w:val="Standaard"/>
    <w:link w:val="Kop4Char"/>
    <w:uiPriority w:val="9"/>
    <w:semiHidden/>
    <w:unhideWhenUsed/>
    <w:rsid w:val="000D3E45"/>
    <w:pPr>
      <w:keepNext/>
      <w:keepLines/>
      <w:numPr>
        <w:ilvl w:val="3"/>
        <w:numId w:val="1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D3E45"/>
    <w:pPr>
      <w:keepNext/>
      <w:keepLines/>
      <w:numPr>
        <w:ilvl w:val="4"/>
        <w:numId w:val="1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D3E45"/>
    <w:pPr>
      <w:keepNext/>
      <w:keepLines/>
      <w:numPr>
        <w:ilvl w:val="5"/>
        <w:numId w:val="1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D3E45"/>
    <w:pPr>
      <w:keepNext/>
      <w:keepLines/>
      <w:numPr>
        <w:ilvl w:val="6"/>
        <w:numId w:val="1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D3E45"/>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D3E45"/>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PG 1 Hoofdstuk Char"/>
    <w:basedOn w:val="Standaardalinea-lettertype"/>
    <w:link w:val="Kop1"/>
    <w:uiPriority w:val="9"/>
    <w:rsid w:val="004662FA"/>
    <w:rPr>
      <w:rFonts w:ascii="Arial" w:eastAsiaTheme="majorEastAsia" w:hAnsi="Arial" w:cstheme="majorBidi"/>
      <w:sz w:val="24"/>
      <w:szCs w:val="32"/>
    </w:rPr>
  </w:style>
  <w:style w:type="paragraph" w:styleId="Geenafstand">
    <w:name w:val="No Spacing"/>
    <w:uiPriority w:val="1"/>
    <w:rsid w:val="00CD1E0D"/>
    <w:pPr>
      <w:spacing w:line="240" w:lineRule="auto"/>
    </w:pPr>
  </w:style>
  <w:style w:type="character" w:customStyle="1" w:styleId="Kop2Char">
    <w:name w:val="Kop 2 Char"/>
    <w:aliases w:val="PG 1.1 Kop + nummer Char"/>
    <w:basedOn w:val="Standaardalinea-lettertype"/>
    <w:link w:val="Kop2"/>
    <w:uiPriority w:val="9"/>
    <w:rsid w:val="004662FA"/>
    <w:rPr>
      <w:rFonts w:ascii="Arial" w:eastAsiaTheme="majorEastAsia" w:hAnsi="Arial" w:cstheme="majorBidi"/>
      <w:b/>
      <w:sz w:val="18"/>
      <w:szCs w:val="26"/>
    </w:rPr>
  </w:style>
  <w:style w:type="paragraph" w:styleId="Lijstalinea">
    <w:name w:val="List Paragraph"/>
    <w:basedOn w:val="Standaard"/>
    <w:link w:val="LijstalineaChar"/>
    <w:uiPriority w:val="34"/>
    <w:rsid w:val="00CD1E0D"/>
    <w:pPr>
      <w:ind w:left="720"/>
      <w:contextualSpacing/>
    </w:pPr>
  </w:style>
  <w:style w:type="character" w:customStyle="1" w:styleId="Kop3Char">
    <w:name w:val="Kop 3 Char"/>
    <w:aliases w:val="PG 1.1.1 Subkop = nummer Char"/>
    <w:basedOn w:val="Standaardalinea-lettertype"/>
    <w:link w:val="Kop3"/>
    <w:uiPriority w:val="9"/>
    <w:rsid w:val="004662FA"/>
    <w:rPr>
      <w:rFonts w:ascii="Arial" w:eastAsiaTheme="majorEastAsia" w:hAnsi="Arial" w:cstheme="majorBidi"/>
      <w:sz w:val="20"/>
      <w:szCs w:val="24"/>
    </w:rPr>
  </w:style>
  <w:style w:type="paragraph" w:customStyle="1" w:styleId="PGBullits">
    <w:name w:val="PG Bullits"/>
    <w:basedOn w:val="Lijstalinea"/>
    <w:link w:val="PGBullitsChar"/>
    <w:qFormat/>
    <w:rsid w:val="00110A65"/>
    <w:pPr>
      <w:numPr>
        <w:numId w:val="6"/>
      </w:numPr>
      <w:ind w:left="284" w:hanging="284"/>
    </w:pPr>
  </w:style>
  <w:style w:type="paragraph" w:customStyle="1" w:styleId="PGCijfers">
    <w:name w:val="PG Cijfers"/>
    <w:basedOn w:val="Lijstalinea"/>
    <w:link w:val="PGCijfersChar"/>
    <w:qFormat/>
    <w:rsid w:val="00110A65"/>
    <w:pPr>
      <w:numPr>
        <w:numId w:val="7"/>
      </w:numPr>
    </w:pPr>
  </w:style>
  <w:style w:type="character" w:customStyle="1" w:styleId="LijstalineaChar">
    <w:name w:val="Lijstalinea Char"/>
    <w:basedOn w:val="Standaardalinea-lettertype"/>
    <w:link w:val="Lijstalinea"/>
    <w:uiPriority w:val="34"/>
    <w:rsid w:val="00110A65"/>
    <w:rPr>
      <w:rFonts w:ascii="Georgia" w:hAnsi="Georgia"/>
      <w:sz w:val="19"/>
    </w:rPr>
  </w:style>
  <w:style w:type="character" w:customStyle="1" w:styleId="PGBullitsChar">
    <w:name w:val="PG Bullits Char"/>
    <w:basedOn w:val="LijstalineaChar"/>
    <w:link w:val="PGBullits"/>
    <w:rsid w:val="00110A65"/>
    <w:rPr>
      <w:rFonts w:ascii="Georgia" w:hAnsi="Georgia"/>
      <w:sz w:val="19"/>
    </w:rPr>
  </w:style>
  <w:style w:type="character" w:customStyle="1" w:styleId="PGCijfersChar">
    <w:name w:val="PG Cijfers Char"/>
    <w:basedOn w:val="LijstalineaChar"/>
    <w:link w:val="PGCijfers"/>
    <w:rsid w:val="00110A65"/>
    <w:rPr>
      <w:rFonts w:ascii="Georgia" w:hAnsi="Georgia"/>
      <w:sz w:val="19"/>
    </w:rPr>
  </w:style>
  <w:style w:type="paragraph" w:customStyle="1" w:styleId="PGStreepjes">
    <w:name w:val="PG Streepjes"/>
    <w:basedOn w:val="Lijstalinea"/>
    <w:link w:val="PGStreepjesChar"/>
    <w:qFormat/>
    <w:rsid w:val="005E6B57"/>
    <w:pPr>
      <w:numPr>
        <w:numId w:val="8"/>
      </w:numPr>
      <w:ind w:left="284" w:hanging="284"/>
    </w:pPr>
  </w:style>
  <w:style w:type="paragraph" w:customStyle="1" w:styleId="PGNormaal">
    <w:name w:val="PG Normaal"/>
    <w:basedOn w:val="Standaard"/>
    <w:link w:val="PGNormaalChar"/>
    <w:qFormat/>
    <w:rsid w:val="005F34FE"/>
  </w:style>
  <w:style w:type="character" w:customStyle="1" w:styleId="PGStreepjesChar">
    <w:name w:val="PG Streepjes Char"/>
    <w:basedOn w:val="LijstalineaChar"/>
    <w:link w:val="PGStreepjes"/>
    <w:rsid w:val="005E6B57"/>
    <w:rPr>
      <w:rFonts w:ascii="Georgia" w:hAnsi="Georgia"/>
      <w:sz w:val="19"/>
    </w:rPr>
  </w:style>
  <w:style w:type="character" w:customStyle="1" w:styleId="PGNormaalChar">
    <w:name w:val="PG Normaal Char"/>
    <w:basedOn w:val="Standaardalinea-lettertype"/>
    <w:link w:val="PGNormaal"/>
    <w:rsid w:val="005F34FE"/>
    <w:rPr>
      <w:rFonts w:ascii="Georgia" w:hAnsi="Georgia"/>
      <w:sz w:val="19"/>
    </w:rPr>
  </w:style>
  <w:style w:type="paragraph" w:customStyle="1" w:styleId="PGHoofdstuk">
    <w:name w:val="PG Hoofdstuk"/>
    <w:basedOn w:val="Standaard"/>
    <w:next w:val="PGNormaal"/>
    <w:link w:val="PGHoofdstukChar"/>
    <w:qFormat/>
    <w:rsid w:val="003950D3"/>
    <w:rPr>
      <w:rFonts w:ascii="Arial" w:hAnsi="Arial"/>
      <w:sz w:val="24"/>
    </w:rPr>
  </w:style>
  <w:style w:type="paragraph" w:customStyle="1" w:styleId="PGKop">
    <w:name w:val="PG Kop"/>
    <w:basedOn w:val="Standaard"/>
    <w:next w:val="PGNormaal"/>
    <w:link w:val="PGKopChar"/>
    <w:qFormat/>
    <w:rsid w:val="004138C8"/>
    <w:rPr>
      <w:rFonts w:ascii="Arial" w:hAnsi="Arial"/>
      <w:b/>
      <w:sz w:val="18"/>
    </w:rPr>
  </w:style>
  <w:style w:type="character" w:customStyle="1" w:styleId="PGHoofdstukChar">
    <w:name w:val="PG Hoofdstuk Char"/>
    <w:basedOn w:val="Standaardalinea-lettertype"/>
    <w:link w:val="PGHoofdstuk"/>
    <w:rsid w:val="003950D3"/>
    <w:rPr>
      <w:rFonts w:ascii="Arial" w:hAnsi="Arial"/>
      <w:sz w:val="24"/>
    </w:rPr>
  </w:style>
  <w:style w:type="paragraph" w:customStyle="1" w:styleId="PGSubkop">
    <w:name w:val="PG Subkop"/>
    <w:basedOn w:val="Standaard"/>
    <w:next w:val="PGNormaal"/>
    <w:link w:val="PGSubkopChar"/>
    <w:qFormat/>
    <w:rsid w:val="003950D3"/>
    <w:rPr>
      <w:rFonts w:ascii="Arial" w:hAnsi="Arial"/>
      <w:sz w:val="20"/>
    </w:rPr>
  </w:style>
  <w:style w:type="character" w:customStyle="1" w:styleId="PGKopChar">
    <w:name w:val="PG Kop Char"/>
    <w:basedOn w:val="Standaardalinea-lettertype"/>
    <w:link w:val="PGKop"/>
    <w:rsid w:val="004138C8"/>
    <w:rPr>
      <w:rFonts w:ascii="Arial" w:hAnsi="Arial"/>
      <w:b/>
      <w:sz w:val="18"/>
    </w:rPr>
  </w:style>
  <w:style w:type="character" w:customStyle="1" w:styleId="PGSubkopChar">
    <w:name w:val="PG Subkop Char"/>
    <w:basedOn w:val="Standaardalinea-lettertype"/>
    <w:link w:val="PGSubkop"/>
    <w:rsid w:val="003950D3"/>
    <w:rPr>
      <w:rFonts w:ascii="Arial" w:hAnsi="Arial"/>
      <w:sz w:val="20"/>
    </w:rPr>
  </w:style>
  <w:style w:type="character" w:customStyle="1" w:styleId="Kop4Char">
    <w:name w:val="Kop 4 Char"/>
    <w:basedOn w:val="Standaardalinea-lettertype"/>
    <w:link w:val="Kop4"/>
    <w:uiPriority w:val="9"/>
    <w:semiHidden/>
    <w:rsid w:val="00F5399E"/>
    <w:rPr>
      <w:rFonts w:asciiTheme="majorHAnsi" w:eastAsiaTheme="majorEastAsia" w:hAnsiTheme="majorHAnsi" w:cstheme="majorBidi"/>
      <w:i/>
      <w:iCs/>
      <w:color w:val="2F5496" w:themeColor="accent1" w:themeShade="BF"/>
      <w:sz w:val="19"/>
    </w:rPr>
  </w:style>
  <w:style w:type="character" w:customStyle="1" w:styleId="Kop5Char">
    <w:name w:val="Kop 5 Char"/>
    <w:basedOn w:val="Standaardalinea-lettertype"/>
    <w:link w:val="Kop5"/>
    <w:uiPriority w:val="9"/>
    <w:semiHidden/>
    <w:rsid w:val="00F5399E"/>
    <w:rPr>
      <w:rFonts w:asciiTheme="majorHAnsi" w:eastAsiaTheme="majorEastAsia" w:hAnsiTheme="majorHAnsi" w:cstheme="majorBidi"/>
      <w:color w:val="2F5496" w:themeColor="accent1" w:themeShade="BF"/>
      <w:sz w:val="19"/>
    </w:rPr>
  </w:style>
  <w:style w:type="character" w:customStyle="1" w:styleId="Kop6Char">
    <w:name w:val="Kop 6 Char"/>
    <w:basedOn w:val="Standaardalinea-lettertype"/>
    <w:link w:val="Kop6"/>
    <w:uiPriority w:val="9"/>
    <w:semiHidden/>
    <w:rsid w:val="00F5399E"/>
    <w:rPr>
      <w:rFonts w:asciiTheme="majorHAnsi" w:eastAsiaTheme="majorEastAsia" w:hAnsiTheme="majorHAnsi" w:cstheme="majorBidi"/>
      <w:color w:val="1F3763" w:themeColor="accent1" w:themeShade="7F"/>
      <w:sz w:val="19"/>
    </w:rPr>
  </w:style>
  <w:style w:type="character" w:customStyle="1" w:styleId="Kop7Char">
    <w:name w:val="Kop 7 Char"/>
    <w:basedOn w:val="Standaardalinea-lettertype"/>
    <w:link w:val="Kop7"/>
    <w:uiPriority w:val="9"/>
    <w:semiHidden/>
    <w:rsid w:val="00F5399E"/>
    <w:rPr>
      <w:rFonts w:asciiTheme="majorHAnsi" w:eastAsiaTheme="majorEastAsia" w:hAnsiTheme="majorHAnsi" w:cstheme="majorBidi"/>
      <w:i/>
      <w:iCs/>
      <w:color w:val="1F3763" w:themeColor="accent1" w:themeShade="7F"/>
      <w:sz w:val="19"/>
    </w:rPr>
  </w:style>
  <w:style w:type="character" w:customStyle="1" w:styleId="Kop8Char">
    <w:name w:val="Kop 8 Char"/>
    <w:basedOn w:val="Standaardalinea-lettertype"/>
    <w:link w:val="Kop8"/>
    <w:uiPriority w:val="9"/>
    <w:semiHidden/>
    <w:rsid w:val="00F5399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F5399E"/>
    <w:rPr>
      <w:rFonts w:asciiTheme="majorHAnsi" w:eastAsiaTheme="majorEastAsia" w:hAnsiTheme="majorHAnsi" w:cstheme="majorBidi"/>
      <w:i/>
      <w:iCs/>
      <w:color w:val="272727" w:themeColor="text1" w:themeTint="D8"/>
      <w:sz w:val="21"/>
      <w:szCs w:val="21"/>
    </w:rPr>
  </w:style>
  <w:style w:type="paragraph" w:customStyle="1" w:styleId="Agendakoppen">
    <w:name w:val="Agendakoppen"/>
    <w:basedOn w:val="Lijstalinea"/>
    <w:next w:val="PGNormaal"/>
    <w:link w:val="AgendakoppenChar"/>
    <w:qFormat/>
    <w:rsid w:val="00126402"/>
    <w:pPr>
      <w:numPr>
        <w:numId w:val="9"/>
      </w:numPr>
      <w:ind w:left="851" w:hanging="851"/>
    </w:pPr>
    <w:rPr>
      <w:rFonts w:ascii="Arial" w:hAnsi="Arial" w:cs="Arial"/>
      <w:b/>
      <w:sz w:val="18"/>
      <w:szCs w:val="18"/>
    </w:rPr>
  </w:style>
  <w:style w:type="character" w:customStyle="1" w:styleId="AgendakoppenChar">
    <w:name w:val="Agendakoppen Char"/>
    <w:basedOn w:val="LijstalineaChar"/>
    <w:link w:val="Agendakoppen"/>
    <w:rsid w:val="00126402"/>
    <w:rPr>
      <w:rFonts w:ascii="Arial" w:hAnsi="Arial" w:cs="Arial"/>
      <w:b/>
      <w:sz w:val="18"/>
      <w:szCs w:val="18"/>
    </w:rPr>
  </w:style>
  <w:style w:type="paragraph" w:customStyle="1" w:styleId="PGNorminspring">
    <w:name w:val="PG Norm inspring"/>
    <w:basedOn w:val="PGNormaal"/>
    <w:next w:val="PGNormaal"/>
    <w:link w:val="PGNorminspringChar"/>
    <w:qFormat/>
    <w:rsid w:val="003812AF"/>
    <w:pPr>
      <w:ind w:left="851"/>
    </w:pPr>
  </w:style>
  <w:style w:type="character" w:customStyle="1" w:styleId="PGNorminspringChar">
    <w:name w:val="PG Norm inspring Char"/>
    <w:basedOn w:val="PGNormaalChar"/>
    <w:link w:val="PGNorminspring"/>
    <w:rsid w:val="003812AF"/>
    <w:rPr>
      <w:rFonts w:ascii="Georgia" w:hAnsi="Georgia"/>
      <w:sz w:val="19"/>
    </w:rPr>
  </w:style>
  <w:style w:type="paragraph" w:customStyle="1" w:styleId="PGKopjeArial8Bold">
    <w:name w:val="PG Kopje Arial 8 Bold"/>
    <w:basedOn w:val="Standaard"/>
    <w:next w:val="PGNormaal"/>
    <w:link w:val="PGKopjeArial8BoldChar"/>
    <w:qFormat/>
    <w:rsid w:val="00126402"/>
    <w:pPr>
      <w:spacing w:line="240" w:lineRule="auto"/>
    </w:pPr>
    <w:rPr>
      <w:rFonts w:ascii="Arial" w:hAnsi="Arial"/>
      <w:b/>
      <w:sz w:val="16"/>
    </w:rPr>
  </w:style>
  <w:style w:type="character" w:customStyle="1" w:styleId="PGKopjeArial8BoldChar">
    <w:name w:val="PG Kopje Arial 8 Bold Char"/>
    <w:basedOn w:val="Standaardalinea-lettertype"/>
    <w:link w:val="PGKopjeArial8Bold"/>
    <w:rsid w:val="00126402"/>
    <w:rPr>
      <w:rFonts w:ascii="Arial" w:hAnsi="Arial"/>
      <w:b/>
      <w:sz w:val="16"/>
    </w:rPr>
  </w:style>
  <w:style w:type="paragraph" w:customStyle="1" w:styleId="PGInvullingGeorgia8enhalf">
    <w:name w:val="PG Invulling Georgia 8 en half"/>
    <w:basedOn w:val="PGNormaal"/>
    <w:next w:val="PGNormaal"/>
    <w:link w:val="PGInvullingGeorgia8enhalfChar"/>
    <w:qFormat/>
    <w:rsid w:val="004D7111"/>
    <w:pPr>
      <w:spacing w:line="240" w:lineRule="auto"/>
    </w:pPr>
    <w:rPr>
      <w:sz w:val="17"/>
    </w:rPr>
  </w:style>
  <w:style w:type="character" w:customStyle="1" w:styleId="PGInvullingGeorgia8enhalfChar">
    <w:name w:val="PG Invulling Georgia 8 en half Char"/>
    <w:basedOn w:val="Standaardalinea-lettertype"/>
    <w:link w:val="PGInvullingGeorgia8enhalf"/>
    <w:rsid w:val="004D7111"/>
    <w:rPr>
      <w:rFonts w:ascii="Georgia" w:hAnsi="Georgia"/>
      <w:sz w:val="17"/>
    </w:rPr>
  </w:style>
  <w:style w:type="paragraph" w:customStyle="1" w:styleId="PGKopGeorgia9enhalfBold">
    <w:name w:val="PG Kop Georgia 9 en half Bold"/>
    <w:basedOn w:val="PGNormaal"/>
    <w:next w:val="PGNormaal"/>
    <w:link w:val="PGKopGeorgia9enhalfBoldChar"/>
    <w:qFormat/>
    <w:rsid w:val="00524790"/>
    <w:rPr>
      <w:b/>
    </w:rPr>
  </w:style>
  <w:style w:type="character" w:customStyle="1" w:styleId="PGKopGeorgia9enhalfBoldChar">
    <w:name w:val="PG Kop Georgia 9 en half Bold Char"/>
    <w:basedOn w:val="PGNormaalChar"/>
    <w:link w:val="PGKopGeorgia9enhalfBold"/>
    <w:rsid w:val="00524790"/>
    <w:rPr>
      <w:rFonts w:ascii="Georgia" w:hAnsi="Georgia"/>
      <w:b/>
      <w:sz w:val="19"/>
    </w:rPr>
  </w:style>
  <w:style w:type="character" w:styleId="Hyperlink">
    <w:name w:val="Hyperlink"/>
    <w:basedOn w:val="Standaardalinea-lettertype"/>
    <w:uiPriority w:val="99"/>
    <w:unhideWhenUsed/>
    <w:rsid w:val="00923E5D"/>
    <w:rPr>
      <w:color w:val="0563C1" w:themeColor="hyperlink"/>
      <w:u w:val="single"/>
    </w:rPr>
  </w:style>
  <w:style w:type="character" w:styleId="Tekstvantijdelijkeaanduiding">
    <w:name w:val="Placeholder Text"/>
    <w:basedOn w:val="Standaardalinea-lettertype"/>
    <w:uiPriority w:val="99"/>
    <w:semiHidden/>
    <w:rsid w:val="00923E5D"/>
    <w:rPr>
      <w:color w:val="808080"/>
    </w:rPr>
  </w:style>
  <w:style w:type="paragraph" w:styleId="Koptekst">
    <w:name w:val="header"/>
    <w:basedOn w:val="Standaard"/>
    <w:link w:val="KoptekstChar"/>
    <w:uiPriority w:val="99"/>
    <w:unhideWhenUsed/>
    <w:rsid w:val="004C6EA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6EA9"/>
  </w:style>
  <w:style w:type="paragraph" w:styleId="Voettekst">
    <w:name w:val="footer"/>
    <w:basedOn w:val="Standaard"/>
    <w:link w:val="VoettekstChar"/>
    <w:unhideWhenUsed/>
    <w:qFormat/>
    <w:rsid w:val="004C6EA9"/>
    <w:pPr>
      <w:tabs>
        <w:tab w:val="center" w:pos="4536"/>
        <w:tab w:val="right" w:pos="9072"/>
      </w:tabs>
      <w:spacing w:line="240" w:lineRule="auto"/>
    </w:pPr>
  </w:style>
  <w:style w:type="character" w:customStyle="1" w:styleId="VoettekstChar">
    <w:name w:val="Voettekst Char"/>
    <w:basedOn w:val="Standaardalinea-lettertype"/>
    <w:link w:val="Voettekst"/>
    <w:rsid w:val="004C6EA9"/>
  </w:style>
  <w:style w:type="paragraph" w:customStyle="1" w:styleId="TussenTitel">
    <w:name w:val="TussenTitel"/>
    <w:basedOn w:val="Standaard"/>
    <w:next w:val="Standaard"/>
    <w:rsid w:val="00A87520"/>
    <w:pPr>
      <w:keepNext/>
      <w:keepLines/>
      <w:spacing w:before="180" w:after="180"/>
      <w:ind w:left="851" w:hanging="851"/>
    </w:pPr>
    <w:rPr>
      <w:b/>
      <w:sz w:val="24"/>
    </w:rPr>
  </w:style>
  <w:style w:type="paragraph" w:customStyle="1" w:styleId="BijlageInhKop">
    <w:name w:val="BijlageInhKop"/>
    <w:basedOn w:val="Standaard"/>
    <w:next w:val="Standaard"/>
    <w:rsid w:val="00A87520"/>
    <w:pPr>
      <w:spacing w:after="360"/>
      <w:ind w:left="1590" w:hanging="1590"/>
    </w:pPr>
    <w:rPr>
      <w:b/>
      <w:sz w:val="28"/>
    </w:rPr>
  </w:style>
  <w:style w:type="table" w:styleId="Tabelraster">
    <w:name w:val="Table Grid"/>
    <w:basedOn w:val="Standaardtabel"/>
    <w:rsid w:val="00A87520"/>
    <w:pPr>
      <w:spacing w:line="240" w:lineRule="auto"/>
      <w:ind w:left="1080"/>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rsid w:val="00111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66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8B1B4F91F441D78FF178B9BD278889"/>
        <w:category>
          <w:name w:val="Algemeen"/>
          <w:gallery w:val="placeholder"/>
        </w:category>
        <w:types>
          <w:type w:val="bbPlcHdr"/>
        </w:types>
        <w:behaviors>
          <w:behavior w:val="content"/>
        </w:behaviors>
        <w:guid w:val="{48CC5B29-BD58-4ABC-AC23-3846C1FF2FE9}"/>
      </w:docPartPr>
      <w:docPartBody>
        <w:p w:rsidR="00000000" w:rsidRDefault="00CF448D" w:rsidP="008A1253">
          <w:pPr>
            <w:pStyle w:val="8B8B1B4F91F441D78FF178B9BD278889"/>
          </w:pPr>
          <w:r w:rsidRPr="00AB5BA5">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AA48381C-AD25-4106-9D80-6D033E0FE3B1}"/>
      </w:docPartPr>
      <w:docPartBody>
        <w:p w:rsidR="00000000" w:rsidRDefault="00CF448D">
          <w:r w:rsidRPr="00AB5BA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48D"/>
    <w:rsid w:val="0058322F"/>
    <w:rsid w:val="00794C95"/>
    <w:rsid w:val="00B11CDF"/>
    <w:rsid w:val="00CF448D"/>
    <w:rsid w:val="00E1251A"/>
    <w:rsid w:val="00EB5CD0"/>
    <w:rsid w:val="00F230E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A34D1"/>
    <w:rPr>
      <w:color w:val="808080"/>
    </w:rPr>
  </w:style>
  <w:style w:type="paragraph" w:customStyle="1" w:styleId="8B8B1B4F91F441D78FF178B9BD278889">
    <w:name w:val="8B8B1B4F91F441D78FF178B9BD278889"/>
    <w:rsid w:val="008A12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71367ae-fe98-4e7b-988f-34d4753289ab" xsi:nil="true"/>
    <lcf76f155ced4ddcb4097134ff3c332f xmlns="de0c8371-714e-47da-9ca9-27392be57baf">
      <Terms xmlns="http://schemas.microsoft.com/office/infopath/2007/PartnerControls"/>
    </lcf76f155ced4ddcb4097134ff3c332f>
    <SharedWithUsers xmlns="971367ae-fe98-4e7b-988f-34d4753289a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751905CBFC134996F876E19AB3DE7F" ma:contentTypeVersion="14" ma:contentTypeDescription="Create a new document." ma:contentTypeScope="" ma:versionID="1b804f432dd7cfbcea53f207c48ecc91">
  <xsd:schema xmlns:xsd="http://www.w3.org/2001/XMLSchema" xmlns:xs="http://www.w3.org/2001/XMLSchema" xmlns:p="http://schemas.microsoft.com/office/2006/metadata/properties" xmlns:ns2="de0c8371-714e-47da-9ca9-27392be57baf" xmlns:ns3="971367ae-fe98-4e7b-988f-34d4753289ab" targetNamespace="http://schemas.microsoft.com/office/2006/metadata/properties" ma:root="true" ma:fieldsID="16982610628986fa4ddbe82457a7d685" ns2:_="" ns3:_="">
    <xsd:import namespace="de0c8371-714e-47da-9ca9-27392be57baf"/>
    <xsd:import namespace="971367ae-fe98-4e7b-988f-34d4753289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c8371-714e-47da-9ca9-27392be5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ab94752-7f26-429d-8be8-b2122cabd32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1367ae-fe98-4e7b-988f-34d475328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86c2572-4c3b-4d16-a537-95c7664dab54}" ma:internalName="TaxCatchAll" ma:showField="CatchAllData" ma:web="971367ae-fe98-4e7b-988f-34d475328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7F695-C700-4A34-959C-B20E39FB98D3}">
  <ds:schemaRefs>
    <ds:schemaRef ds:uri="http://schemas.microsoft.com/sharepoint/v3/contenttype/forms"/>
  </ds:schemaRefs>
</ds:datastoreItem>
</file>

<file path=customXml/itemProps2.xml><?xml version="1.0" encoding="utf-8"?>
<ds:datastoreItem xmlns:ds="http://schemas.openxmlformats.org/officeDocument/2006/customXml" ds:itemID="{B2BA15EB-C406-4F56-B5FF-0D5D28ECBD0F}">
  <ds:schemaRefs>
    <ds:schemaRef ds:uri="http://schemas.microsoft.com/office/2006/metadata/properties"/>
    <ds:schemaRef ds:uri="http://schemas.microsoft.com/office/infopath/2007/PartnerControls"/>
    <ds:schemaRef ds:uri="971367ae-fe98-4e7b-988f-34d4753289ab"/>
    <ds:schemaRef ds:uri="de0c8371-714e-47da-9ca9-27392be57baf"/>
  </ds:schemaRefs>
</ds:datastoreItem>
</file>

<file path=customXml/itemProps3.xml><?xml version="1.0" encoding="utf-8"?>
<ds:datastoreItem xmlns:ds="http://schemas.openxmlformats.org/officeDocument/2006/customXml" ds:itemID="{B9CA2654-419E-4794-BBC6-A28F851CC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c8371-714e-47da-9ca9-27392be57baf"/>
    <ds:schemaRef ds:uri="971367ae-fe98-4e7b-988f-34d475328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201</Words>
  <Characters>1108</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Huisstijl met logo</dc:title>
  <dc:creator>Frank, Silvia</dc:creator>
  <cp:lastModifiedBy>Sophie van Zandbergen</cp:lastModifiedBy>
  <cp:revision>9</cp:revision>
  <dcterms:created xsi:type="dcterms:W3CDTF">2023-03-29T13:22:00Z</dcterms:created>
  <dcterms:modified xsi:type="dcterms:W3CDTF">2026-05-20T06:37:00Z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0x01010000751905CBFC134996F876E19AB3DE7F</vt:lpwstr>
  </property>
  <property fmtid="{D5CDD505-2E9C-101B-9397-08002B2CF9AE}" pid="3" name="MediaServiceImageTags">
    <vt:lpwstr/>
  </property>
  <property fmtid="{D5CDD505-2E9C-101B-9397-08002B2CF9AE}" pid="4" name="Order">
    <vt:r8>58900</vt:r8>
  </property>
  <property fmtid="{D5CDD505-2E9C-101B-9397-08002B2CF9AE}" pid="5" name="Bijlage">
    <vt:lpwstr/>
  </property>
  <property fmtid="{D5CDD505-2E9C-101B-9397-08002B2CF9AE}" pid="6" name="Onderwerpregel">
    <vt:lpwstr/>
  </property>
  <property fmtid="{D5CDD505-2E9C-101B-9397-08002B2CF9AE}" pid="7" name="xd_Signature">
    <vt:bool>false</vt:bool>
  </property>
  <property fmtid="{D5CDD505-2E9C-101B-9397-08002B2CF9AE}" pid="8" name="xd_ProgID">
    <vt:lpwstr/>
  </property>
  <property fmtid="{D5CDD505-2E9C-101B-9397-08002B2CF9AE}" pid="9" name="BCC">
    <vt:lpwstr/>
  </property>
  <property fmtid="{D5CDD505-2E9C-101B-9397-08002B2CF9AE}" pid="10" name="Van">
    <vt:lpwstr/>
  </property>
  <property fmtid="{D5CDD505-2E9C-101B-9397-08002B2CF9AE}" pid="11" name="ProjectNumber">
    <vt:lpwstr>0479138.100</vt:lpwstr>
  </property>
  <property fmtid="{D5CDD505-2E9C-101B-9397-08002B2CF9AE}" pid="12" name="ComplianceAssetId">
    <vt:lpwstr/>
  </property>
  <property fmtid="{D5CDD505-2E9C-101B-9397-08002B2CF9AE}" pid="13" name="TemplateUrl">
    <vt:lpwstr/>
  </property>
  <property fmtid="{D5CDD505-2E9C-101B-9397-08002B2CF9AE}" pid="14" name="CC">
    <vt:lpwstr/>
  </property>
  <property fmtid="{D5CDD505-2E9C-101B-9397-08002B2CF9AE}" pid="15" name="_ExtendedDescription">
    <vt:lpwstr/>
  </property>
  <property fmtid="{D5CDD505-2E9C-101B-9397-08002B2CF9AE}" pid="16" name="Naar">
    <vt:lpwstr/>
  </property>
  <property fmtid="{D5CDD505-2E9C-101B-9397-08002B2CF9AE}" pid="17" name="TriggerFlowInfo">
    <vt:lpwstr/>
  </property>
  <property fmtid="{D5CDD505-2E9C-101B-9397-08002B2CF9AE}" pid="18" name="docLang">
    <vt:lpwstr>nl</vt:lpwstr>
  </property>
</Properties>
</file>