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F922" w14:textId="24B61943"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037A7C">
        <w:rPr>
          <w:rFonts w:eastAsia="Yu Gothic Light" w:cs="Arial"/>
          <w:b/>
          <w:bCs/>
          <w:sz w:val="32"/>
          <w:szCs w:val="32"/>
          <w:lang w:eastAsia="en-US"/>
        </w:rPr>
        <w:t xml:space="preserve">D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w:t>
            </w:r>
            <w:proofErr w:type="gramStart"/>
            <w:r w:rsidR="00DB4262" w:rsidRPr="009F07AD">
              <w:rPr>
                <w:color w:val="auto"/>
                <w:sz w:val="20"/>
                <w:szCs w:val="21"/>
              </w:rPr>
              <w:t>naam</w:t>
            </w:r>
            <w:proofErr w:type="gramEnd"/>
            <w:r w:rsidR="00DB4262" w:rsidRPr="009F07AD">
              <w:rPr>
                <w:color w:val="auto"/>
                <w:sz w:val="20"/>
                <w:szCs w:val="21"/>
              </w:rPr>
              <w:t xml:space="preserve">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B5F4" w14:textId="77777777" w:rsidR="00606A47" w:rsidRDefault="00606A47">
      <w:r>
        <w:separator/>
      </w:r>
    </w:p>
  </w:endnote>
  <w:endnote w:type="continuationSeparator" w:id="0">
    <w:p w14:paraId="3C426A1B" w14:textId="77777777" w:rsidR="00606A47" w:rsidRDefault="00606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56297"/>
      <w:docPartObj>
        <w:docPartGallery w:val="Page Numbers (Bottom of Page)"/>
        <w:docPartUnique/>
      </w:docPartObj>
    </w:sdtPr>
    <w:sdtContent>
      <w:sdt>
        <w:sdtPr>
          <w:id w:val="-1705238520"/>
          <w:docPartObj>
            <w:docPartGallery w:val="Page Numbers (Top of Page)"/>
            <w:docPartUnique/>
          </w:docPartObj>
        </w:sdt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CA39" w14:textId="77777777" w:rsidR="00606A47" w:rsidRDefault="00606A47">
      <w:r>
        <w:separator/>
      </w:r>
    </w:p>
  </w:footnote>
  <w:footnote w:type="continuationSeparator" w:id="0">
    <w:p w14:paraId="46691C16" w14:textId="77777777" w:rsidR="00606A47" w:rsidRDefault="00606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Vzzyel1/GNOQiXMhgFU7pCpYbsbrBrWM4bdlj1OYBtl/mA39j3rB+8SkxoI6j6vT0JTCU2oMbejk9yeqCq/Hg==" w:salt="ky3HLOV6e21nwVmqLbAU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37A7C"/>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04FD"/>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4720"/>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6A47"/>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A7F1D"/>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DBFB8C1847E7439550E409A120E3E3" ma:contentTypeVersion="3" ma:contentTypeDescription="Create a new document." ma:contentTypeScope="" ma:versionID="3b54b3f8f6e3a5a6d9a7015e12b79af4">
  <xsd:schema xmlns:xsd="http://www.w3.org/2001/XMLSchema" xmlns:xs="http://www.w3.org/2001/XMLSchema" xmlns:p="http://schemas.microsoft.com/office/2006/metadata/properties" xmlns:ns2="e7a82715-29e7-4c9e-8a5f-30441d123296" targetNamespace="http://schemas.microsoft.com/office/2006/metadata/properties" ma:root="true" ma:fieldsID="fc08826b11e0458091070d8d2dccaa90" ns2:_="">
    <xsd:import namespace="e7a82715-29e7-4c9e-8a5f-30441d1232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82715-29e7-4c9e-8a5f-30441d123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95A22-5874-48E9-A421-7017C89AD402}"/>
</file>

<file path=customXml/itemProps2.xml><?xml version="1.0" encoding="utf-8"?>
<ds:datastoreItem xmlns:ds="http://schemas.openxmlformats.org/officeDocument/2006/customXml" ds:itemID="{52CF4518-799B-427E-B41E-B4ABDEE89D92}">
  <ds:schemaRefs>
    <ds:schemaRef ds:uri="http://schemas.microsoft.com/sharepoint/v3/contenttype/forms"/>
  </ds:schemaRefs>
</ds:datastoreItem>
</file>

<file path=customXml/itemProps3.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4.xml><?xml version="1.0" encoding="utf-8"?>
<ds:datastoreItem xmlns:ds="http://schemas.openxmlformats.org/officeDocument/2006/customXml" ds:itemID="{750082FB-311C-4FD0-BE0A-AE00A4967526}">
  <ds:schemaRefs>
    <ds:schemaRef ds:uri="http://schemas.microsoft.com/office/2006/metadata/properties"/>
    <ds:schemaRef ds:uri="http://schemas.microsoft.com/office/infopath/2007/PartnerControls"/>
    <ds:schemaRef ds:uri="78b1e5fa-1cb8-4e10-b8cd-9c15e7664060"/>
    <ds:schemaRef ds:uri="c64fecbb-1954-4030-8120-5d79bf625a24"/>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2192</Characters>
  <Application>Microsoft Office Word</Application>
  <DocSecurity>8</DocSecurity>
  <Lines>52</Lines>
  <Paragraphs>23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2490</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2026-05-08T14:16:00Z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0x0101001BDBFB8C1847E7439550E409A120E3E3</vt:lpwstr>
  </property>
  <property fmtid="{D5CDD505-2E9C-101B-9397-08002B2CF9AE}" pid="3" name="MediaServiceImageTags">
    <vt:lpwstr/>
  </property>
  <property fmtid="{D5CDD505-2E9C-101B-9397-08002B2CF9AE}" pid="5" name="docLang">
    <vt:lpwstr>nl</vt:lpwstr>
  </property>
</Properties>
</file>