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7D3C6276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6 </w:t>
      </w:r>
      <w:r w:rsidR="00A06BF4" w:rsidRPr="004A6CE7">
        <w:rPr>
          <w:rFonts w:ascii="Arial" w:hAnsi="Arial" w:cs="Arial"/>
        </w:rPr>
        <w:t xml:space="preserve">Verklaring </w:t>
      </w:r>
      <w:proofErr w:type="spellStart"/>
      <w:r w:rsidR="005964BA" w:rsidRPr="004A6CE7">
        <w:rPr>
          <w:rFonts w:ascii="Arial" w:hAnsi="Arial" w:cs="Arial"/>
        </w:rPr>
        <w:t>O</w:t>
      </w:r>
      <w:r w:rsidR="00FD4B22" w:rsidRPr="004A6CE7">
        <w:rPr>
          <w:rFonts w:ascii="Arial" w:hAnsi="Arial" w:cs="Arial"/>
        </w:rPr>
        <w:t>nderaanneming</w:t>
      </w:r>
      <w:proofErr w:type="spellEnd"/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9284E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D9284E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9284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D9284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D9284E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sprake is van </w:t>
            </w:r>
            <w:proofErr w:type="spellStart"/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nderaanneming</w:t>
            </w:r>
            <w:proofErr w:type="spellEnd"/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hoeft deze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9284E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9284E" w:rsidRDefault="005B2218" w:rsidP="00EE6BAF">
      <w:pPr>
        <w:rPr>
          <w:rFonts w:ascii="Arial" w:hAnsi="Arial" w:cs="Arial"/>
          <w:sz w:val="20"/>
          <w:szCs w:val="20"/>
        </w:rPr>
      </w:pPr>
    </w:p>
    <w:p w14:paraId="7766BA8D" w14:textId="7C456D2C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D9284E">
        <w:rPr>
          <w:rFonts w:ascii="Arial" w:hAnsi="Arial" w:cs="Arial"/>
          <w:sz w:val="20"/>
          <w:szCs w:val="20"/>
        </w:rPr>
        <w:t>inzake de o</w:t>
      </w:r>
      <w:r w:rsidRPr="00D9284E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D9284E">
        <w:rPr>
          <w:rFonts w:ascii="Arial" w:hAnsi="Arial" w:cs="Arial"/>
          <w:sz w:val="20"/>
          <w:szCs w:val="20"/>
        </w:rPr>
        <w:t xml:space="preserve">Europese openbare </w:t>
      </w:r>
      <w:r w:rsidRPr="00D9284E">
        <w:rPr>
          <w:rFonts w:ascii="Arial" w:hAnsi="Arial" w:cs="Arial"/>
          <w:sz w:val="20"/>
          <w:szCs w:val="20"/>
        </w:rPr>
        <w:t>aanbesteding</w:t>
      </w:r>
      <w:r w:rsidR="00B60A4A">
        <w:rPr>
          <w:rFonts w:ascii="Arial" w:hAnsi="Arial" w:cs="Arial"/>
          <w:sz w:val="20"/>
          <w:szCs w:val="20"/>
        </w:rPr>
        <w:t xml:space="preserve"> </w:t>
      </w:r>
      <w:r w:rsidR="00521FA8">
        <w:rPr>
          <w:rFonts w:ascii="Arial" w:hAnsi="Arial" w:cs="Arial"/>
          <w:sz w:val="20"/>
          <w:szCs w:val="20"/>
        </w:rPr>
        <w:t xml:space="preserve">SaaS oplossing leerplicht- en doorstroompunt </w:t>
      </w:r>
      <w:r w:rsidRPr="00D9284E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D9284E" w:rsidRDefault="005F2DEE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Inschrijver </w:t>
      </w:r>
      <w:r w:rsidR="00DB6898" w:rsidRPr="00D9284E">
        <w:rPr>
          <w:rFonts w:ascii="Arial" w:hAnsi="Arial" w:cs="Arial"/>
          <w:sz w:val="20"/>
          <w:szCs w:val="20"/>
        </w:rPr>
        <w:t>beschikt of middels de o</w:t>
      </w:r>
      <w:r w:rsidR="008D49F0" w:rsidRPr="00D9284E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D9284E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D9284E">
        <w:rPr>
          <w:rFonts w:ascii="Arial" w:hAnsi="Arial" w:cs="Arial"/>
          <w:sz w:val="20"/>
          <w:szCs w:val="20"/>
        </w:rPr>
        <w:t xml:space="preserve">e </w:t>
      </w:r>
      <w:r w:rsidRPr="00D9284E">
        <w:rPr>
          <w:rFonts w:ascii="Arial" w:hAnsi="Arial" w:cs="Arial"/>
          <w:sz w:val="20"/>
          <w:szCs w:val="20"/>
        </w:rPr>
        <w:t xml:space="preserve">in </w:t>
      </w:r>
      <w:r w:rsidR="00DB6898" w:rsidRPr="00D9284E">
        <w:rPr>
          <w:rFonts w:ascii="Arial" w:hAnsi="Arial" w:cs="Arial"/>
          <w:sz w:val="20"/>
          <w:szCs w:val="20"/>
        </w:rPr>
        <w:t>de inschrijvingsleidraad</w:t>
      </w:r>
      <w:r w:rsidR="005F2DEE" w:rsidRPr="00D9284E">
        <w:rPr>
          <w:rFonts w:ascii="Arial" w:hAnsi="Arial" w:cs="Arial"/>
          <w:sz w:val="20"/>
          <w:szCs w:val="20"/>
        </w:rPr>
        <w:t xml:space="preserve"> </w:t>
      </w:r>
      <w:r w:rsidR="00345583" w:rsidRPr="00D9284E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</w:t>
      </w:r>
      <w:r w:rsidR="00647267" w:rsidRPr="00D9284E">
        <w:rPr>
          <w:rFonts w:ascii="Arial" w:hAnsi="Arial" w:cs="Arial"/>
          <w:sz w:val="20"/>
          <w:szCs w:val="20"/>
        </w:rPr>
        <w:t xml:space="preserve"> </w:t>
      </w:r>
      <w:r w:rsidR="00DB6898" w:rsidRPr="00D9284E">
        <w:rPr>
          <w:rFonts w:ascii="Arial" w:hAnsi="Arial" w:cs="Arial"/>
          <w:sz w:val="20"/>
          <w:szCs w:val="20"/>
        </w:rPr>
        <w:t>i</w:t>
      </w:r>
      <w:r w:rsidR="005F2DEE" w:rsidRPr="00D9284E">
        <w:rPr>
          <w:rFonts w:ascii="Arial" w:hAnsi="Arial" w:cs="Arial"/>
          <w:sz w:val="20"/>
          <w:szCs w:val="20"/>
        </w:rPr>
        <w:t xml:space="preserve">nschrijver </w:t>
      </w:r>
      <w:r w:rsidRPr="00D9284E">
        <w:rPr>
          <w:rFonts w:ascii="Arial" w:hAnsi="Arial" w:cs="Arial"/>
          <w:sz w:val="20"/>
          <w:szCs w:val="20"/>
        </w:rPr>
        <w:t>hoofdelijke aansprakelijkheid aanvaard</w:t>
      </w:r>
      <w:r w:rsidR="0060677A" w:rsidRPr="00D9284E">
        <w:rPr>
          <w:rFonts w:ascii="Arial" w:hAnsi="Arial" w:cs="Arial"/>
          <w:sz w:val="20"/>
          <w:szCs w:val="20"/>
        </w:rPr>
        <w:t>t</w:t>
      </w:r>
      <w:r w:rsidR="00345583" w:rsidRPr="00D9284E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De </w:t>
      </w:r>
      <w:r w:rsidR="00DB6898" w:rsidRPr="00D9284E">
        <w:rPr>
          <w:rFonts w:ascii="Arial" w:hAnsi="Arial" w:cs="Arial"/>
          <w:sz w:val="20"/>
          <w:szCs w:val="20"/>
        </w:rPr>
        <w:t>volgende werkzaamheden door o</w:t>
      </w:r>
      <w:r w:rsidRPr="00D9284E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9284E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D9284E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1F695659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p w14:paraId="6E0929BE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9284E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9284E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D9284E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D9284E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D9284E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9284E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D9284E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D9284E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D9284E" w:rsidRDefault="008D49F0" w:rsidP="00D822D3">
      <w:pPr>
        <w:rPr>
          <w:rFonts w:ascii="Arial" w:hAnsi="Arial" w:cs="Arial"/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AC79C" w14:textId="77777777" w:rsidR="00CC6EAF" w:rsidRDefault="00CC6EAF">
      <w:r>
        <w:separator/>
      </w:r>
    </w:p>
  </w:endnote>
  <w:endnote w:type="continuationSeparator" w:id="0">
    <w:p w14:paraId="2E45CB81" w14:textId="77777777" w:rsidR="00CC6EAF" w:rsidRDefault="00CC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71B0BF8" w:rsidR="00EE6BAF" w:rsidRPr="00016399" w:rsidRDefault="00E31406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Bijlage 6       </w:t>
          </w:r>
          <w:r w:rsidR="00016399">
            <w:rPr>
              <w:sz w:val="18"/>
              <w:szCs w:val="18"/>
            </w:rPr>
            <w:t xml:space="preserve">Verklaring </w:t>
          </w:r>
          <w:proofErr w:type="spellStart"/>
          <w:r w:rsidR="00016399"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B338F" w14:textId="77777777" w:rsidR="00CC6EAF" w:rsidRDefault="00CC6EAF">
      <w:r>
        <w:separator/>
      </w:r>
    </w:p>
  </w:footnote>
  <w:footnote w:type="continuationSeparator" w:id="0">
    <w:p w14:paraId="19FEC796" w14:textId="77777777" w:rsidR="00CC6EAF" w:rsidRDefault="00CC6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6E83"/>
    <w:rsid w:val="0036743A"/>
    <w:rsid w:val="00387AB4"/>
    <w:rsid w:val="003D1AB7"/>
    <w:rsid w:val="003E6FA9"/>
    <w:rsid w:val="00401155"/>
    <w:rsid w:val="004234AA"/>
    <w:rsid w:val="004A6CE7"/>
    <w:rsid w:val="004D4FBF"/>
    <w:rsid w:val="00501792"/>
    <w:rsid w:val="00521FA8"/>
    <w:rsid w:val="00530FAE"/>
    <w:rsid w:val="005539D9"/>
    <w:rsid w:val="005747FF"/>
    <w:rsid w:val="00591846"/>
    <w:rsid w:val="00595772"/>
    <w:rsid w:val="005964BA"/>
    <w:rsid w:val="005A3E91"/>
    <w:rsid w:val="005B2218"/>
    <w:rsid w:val="005C5E59"/>
    <w:rsid w:val="005C7C1B"/>
    <w:rsid w:val="005D72D0"/>
    <w:rsid w:val="005F2DEE"/>
    <w:rsid w:val="0060677A"/>
    <w:rsid w:val="0062560E"/>
    <w:rsid w:val="00647267"/>
    <w:rsid w:val="00760ED4"/>
    <w:rsid w:val="007F6422"/>
    <w:rsid w:val="00803EF1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0746"/>
    <w:rsid w:val="00A86668"/>
    <w:rsid w:val="00B15D65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CC6EAF"/>
    <w:rsid w:val="00D068C5"/>
    <w:rsid w:val="00D20E7D"/>
    <w:rsid w:val="00D367B1"/>
    <w:rsid w:val="00D520D9"/>
    <w:rsid w:val="00D52AEF"/>
    <w:rsid w:val="00D75EB6"/>
    <w:rsid w:val="00D822D3"/>
    <w:rsid w:val="00D9284E"/>
    <w:rsid w:val="00DB6898"/>
    <w:rsid w:val="00DE6749"/>
    <w:rsid w:val="00DF3554"/>
    <w:rsid w:val="00E0097A"/>
    <w:rsid w:val="00E31406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A7EDF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  <w15:docId w15:val="{3184466A-AA6F-48AE-928F-3356707B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21FA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21FA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21FA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Aschwin Popelier</cp:lastModifiedBy>
  <cp:revision>2</cp:revision>
  <dcterms:created xsi:type="dcterms:W3CDTF">2020-06-12T13:30:00Z</dcterms:created>
  <dcterms:modified xsi:type="dcterms:W3CDTF">2026-05-17T10:58:00Z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