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324CEF05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>pdracht behorende bij</w:t>
      </w:r>
      <w:r w:rsidR="00116384">
        <w:rPr>
          <w:rFonts w:ascii="Arial" w:hAnsi="Arial" w:cs="Arial"/>
          <w:sz w:val="20"/>
          <w:szCs w:val="20"/>
        </w:rPr>
        <w:t xml:space="preserve"> de</w:t>
      </w:r>
      <w:r w:rsidR="00EA2903">
        <w:rPr>
          <w:rFonts w:ascii="Arial" w:hAnsi="Arial" w:cs="Arial"/>
          <w:sz w:val="20"/>
          <w:szCs w:val="20"/>
        </w:rPr>
        <w:t xml:space="preserve"> Europese openbare aanbesteding </w:t>
      </w:r>
      <w:r w:rsidR="00251D5C">
        <w:rPr>
          <w:rFonts w:ascii="Arial" w:hAnsi="Arial" w:cs="Arial"/>
          <w:sz w:val="20"/>
          <w:szCs w:val="20"/>
        </w:rPr>
        <w:t>SaaS oplossing leerplicht- en doorstroompunt</w:t>
      </w:r>
      <w:r w:rsidR="00E76BBD">
        <w:rPr>
          <w:rFonts w:ascii="Arial" w:hAnsi="Arial" w:cs="Arial"/>
          <w:sz w:val="20"/>
          <w:szCs w:val="20"/>
        </w:rPr>
        <w:t xml:space="preserve"> dat:</w:t>
      </w:r>
    </w:p>
    <w:p w14:paraId="459FFE84" w14:textId="5C8AA65F" w:rsidR="00620EEA" w:rsidRPr="00161932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 xml:space="preserve">Deze </w:t>
      </w:r>
      <w:r w:rsidR="004C5D70" w:rsidRPr="00161932">
        <w:rPr>
          <w:rFonts w:ascii="Arial" w:hAnsi="Arial" w:cs="Arial"/>
          <w:sz w:val="20"/>
          <w:szCs w:val="20"/>
        </w:rPr>
        <w:t>zich namens de i</w:t>
      </w:r>
      <w:r w:rsidRPr="00161932">
        <w:rPr>
          <w:rFonts w:ascii="Arial" w:hAnsi="Arial" w:cs="Arial"/>
          <w:sz w:val="20"/>
          <w:szCs w:val="20"/>
        </w:rPr>
        <w:t>nschrijver</w:t>
      </w:r>
      <w:r w:rsidR="00620EEA" w:rsidRPr="00161932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161932">
        <w:rPr>
          <w:rFonts w:ascii="Arial" w:hAnsi="Arial" w:cs="Arial"/>
          <w:sz w:val="20"/>
          <w:szCs w:val="20"/>
        </w:rPr>
        <w:t>o</w:t>
      </w:r>
      <w:r w:rsidR="003556BE" w:rsidRPr="00161932">
        <w:rPr>
          <w:rFonts w:ascii="Arial" w:hAnsi="Arial" w:cs="Arial"/>
          <w:sz w:val="20"/>
          <w:szCs w:val="20"/>
        </w:rPr>
        <w:t xml:space="preserve">pdracht </w:t>
      </w:r>
      <w:r w:rsidR="00620EEA" w:rsidRPr="00161932">
        <w:rPr>
          <w:rFonts w:ascii="Arial" w:hAnsi="Arial" w:cs="Arial"/>
          <w:sz w:val="20"/>
          <w:szCs w:val="20"/>
        </w:rPr>
        <w:t xml:space="preserve">tegenover </w:t>
      </w:r>
      <w:r w:rsidR="00CF7E0F" w:rsidRPr="00161932">
        <w:rPr>
          <w:rFonts w:ascii="Arial" w:hAnsi="Arial" w:cs="Arial"/>
          <w:sz w:val="20"/>
          <w:szCs w:val="20"/>
        </w:rPr>
        <w:t xml:space="preserve">de </w:t>
      </w:r>
      <w:r w:rsidR="004C5D70" w:rsidRPr="00161932">
        <w:rPr>
          <w:rFonts w:ascii="Arial" w:hAnsi="Arial" w:cs="Arial"/>
          <w:sz w:val="20"/>
          <w:szCs w:val="20"/>
        </w:rPr>
        <w:t>opdrachtgever</w:t>
      </w:r>
      <w:r w:rsidR="00620EEA"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161932">
        <w:rPr>
          <w:rFonts w:ascii="Arial" w:hAnsi="Arial" w:cs="Arial"/>
          <w:sz w:val="20"/>
          <w:szCs w:val="20"/>
        </w:rPr>
        <w:t>n die uit of in verband met de o</w:t>
      </w:r>
      <w:r w:rsidR="00620EEA" w:rsidRPr="00161932">
        <w:rPr>
          <w:rFonts w:ascii="Arial" w:hAnsi="Arial" w:cs="Arial"/>
          <w:sz w:val="20"/>
          <w:szCs w:val="20"/>
        </w:rPr>
        <w:t>pdracht</w:t>
      </w:r>
      <w:r w:rsidR="000C2313" w:rsidRPr="00161932">
        <w:rPr>
          <w:rFonts w:ascii="Arial" w:hAnsi="Arial" w:cs="Arial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31737033" w14:textId="520D7AC4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OF</w:t>
      </w:r>
    </w:p>
    <w:p w14:paraId="5F059822" w14:textId="429E0267" w:rsidR="00E20051" w:rsidRPr="00161932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61932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161932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lastRenderedPageBreak/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C2D5" w14:textId="77777777" w:rsidR="00B31332" w:rsidRDefault="00B31332">
      <w:r>
        <w:separator/>
      </w:r>
    </w:p>
  </w:endnote>
  <w:endnote w:type="continuationSeparator" w:id="0">
    <w:p w14:paraId="194C871A" w14:textId="77777777" w:rsidR="00B31332" w:rsidRDefault="00B3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25930C11" w:rsidR="00B96408" w:rsidRPr="005B4772" w:rsidRDefault="00251D5C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5 </w:t>
          </w:r>
          <w:r w:rsidR="00260E51">
            <w:rPr>
              <w:rFonts w:ascii="Arial" w:hAnsi="Arial" w:cs="Arial"/>
              <w:sz w:val="16"/>
              <w:szCs w:val="16"/>
            </w:rPr>
            <w:t xml:space="preserve">Verklaring aanvaarding </w:t>
          </w:r>
          <w:r w:rsidR="00EB661A">
            <w:rPr>
              <w:rFonts w:ascii="Arial" w:hAnsi="Arial" w:cs="Arial"/>
              <w:sz w:val="16"/>
              <w:szCs w:val="16"/>
            </w:rPr>
            <w:t>a</w:t>
          </w:r>
          <w:r w:rsidR="00260E51">
            <w:rPr>
              <w:rFonts w:ascii="Arial" w:hAnsi="Arial" w:cs="Arial"/>
              <w:sz w:val="16"/>
              <w:szCs w:val="16"/>
            </w:rPr>
            <w:t>ansprakelijkheid</w:t>
          </w:r>
          <w:r>
            <w:rPr>
              <w:rFonts w:ascii="Arial" w:hAnsi="Arial" w:cs="Arial"/>
              <w:sz w:val="16"/>
              <w:szCs w:val="16"/>
            </w:rPr>
            <w:t xml:space="preserve"> EA Leerplicht- en doorstroompunt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CAE2" w14:textId="77777777" w:rsidR="00B31332" w:rsidRDefault="00B31332">
      <w:r>
        <w:separator/>
      </w:r>
    </w:p>
  </w:footnote>
  <w:footnote w:type="continuationSeparator" w:id="0">
    <w:p w14:paraId="280D5A36" w14:textId="77777777" w:rsidR="00B31332" w:rsidRDefault="00B31332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74997253">
    <w:abstractNumId w:val="23"/>
  </w:num>
  <w:num w:numId="2" w16cid:durableId="842356463">
    <w:abstractNumId w:val="18"/>
  </w:num>
  <w:num w:numId="3" w16cid:durableId="728577393">
    <w:abstractNumId w:val="17"/>
  </w:num>
  <w:num w:numId="4" w16cid:durableId="955529721">
    <w:abstractNumId w:val="5"/>
  </w:num>
  <w:num w:numId="5" w16cid:durableId="1211186541">
    <w:abstractNumId w:val="21"/>
  </w:num>
  <w:num w:numId="6" w16cid:durableId="996884196">
    <w:abstractNumId w:val="16"/>
  </w:num>
  <w:num w:numId="7" w16cid:durableId="535116111">
    <w:abstractNumId w:val="8"/>
  </w:num>
  <w:num w:numId="8" w16cid:durableId="2091340861">
    <w:abstractNumId w:val="19"/>
  </w:num>
  <w:num w:numId="9" w16cid:durableId="1475559372">
    <w:abstractNumId w:val="6"/>
  </w:num>
  <w:num w:numId="10" w16cid:durableId="1701322269">
    <w:abstractNumId w:val="26"/>
  </w:num>
  <w:num w:numId="11" w16cid:durableId="30766435">
    <w:abstractNumId w:val="7"/>
  </w:num>
  <w:num w:numId="12" w16cid:durableId="1815104969">
    <w:abstractNumId w:val="15"/>
  </w:num>
  <w:num w:numId="13" w16cid:durableId="74861160">
    <w:abstractNumId w:val="13"/>
  </w:num>
  <w:num w:numId="14" w16cid:durableId="957836209">
    <w:abstractNumId w:val="24"/>
  </w:num>
  <w:num w:numId="15" w16cid:durableId="1482694793">
    <w:abstractNumId w:val="4"/>
  </w:num>
  <w:num w:numId="16" w16cid:durableId="1622804656">
    <w:abstractNumId w:val="11"/>
  </w:num>
  <w:num w:numId="17" w16cid:durableId="1759055951">
    <w:abstractNumId w:val="12"/>
  </w:num>
  <w:num w:numId="18" w16cid:durableId="1499344992">
    <w:abstractNumId w:val="3"/>
  </w:num>
  <w:num w:numId="19" w16cid:durableId="1584293309">
    <w:abstractNumId w:val="22"/>
  </w:num>
  <w:num w:numId="20" w16cid:durableId="1272204858">
    <w:abstractNumId w:val="10"/>
  </w:num>
  <w:num w:numId="21" w16cid:durableId="1015577555">
    <w:abstractNumId w:val="0"/>
  </w:num>
  <w:num w:numId="22" w16cid:durableId="1827630632">
    <w:abstractNumId w:val="20"/>
  </w:num>
  <w:num w:numId="23" w16cid:durableId="364528640">
    <w:abstractNumId w:val="1"/>
  </w:num>
  <w:num w:numId="24" w16cid:durableId="586965233">
    <w:abstractNumId w:val="14"/>
  </w:num>
  <w:num w:numId="25" w16cid:durableId="83117156">
    <w:abstractNumId w:val="9"/>
  </w:num>
  <w:num w:numId="26" w16cid:durableId="1358237453">
    <w:abstractNumId w:val="2"/>
  </w:num>
  <w:num w:numId="27" w16cid:durableId="2960360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16384"/>
    <w:rsid w:val="0013159E"/>
    <w:rsid w:val="00147B9E"/>
    <w:rsid w:val="00156368"/>
    <w:rsid w:val="00161932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1D5C"/>
    <w:rsid w:val="002571BB"/>
    <w:rsid w:val="00260E51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31035"/>
    <w:rsid w:val="0045016A"/>
    <w:rsid w:val="00485245"/>
    <w:rsid w:val="004C1C55"/>
    <w:rsid w:val="004C5D70"/>
    <w:rsid w:val="004D2104"/>
    <w:rsid w:val="004E3349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14AC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D0A24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5E02"/>
    <w:rsid w:val="00AD6963"/>
    <w:rsid w:val="00B13ECD"/>
    <w:rsid w:val="00B31332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4FE"/>
    <w:rsid w:val="00CF7E0F"/>
    <w:rsid w:val="00D10A1E"/>
    <w:rsid w:val="00D2575A"/>
    <w:rsid w:val="00D35585"/>
    <w:rsid w:val="00D35D77"/>
    <w:rsid w:val="00D520D9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76BBD"/>
    <w:rsid w:val="00E81778"/>
    <w:rsid w:val="00E835D6"/>
    <w:rsid w:val="00E85CC6"/>
    <w:rsid w:val="00E957ED"/>
    <w:rsid w:val="00EA2903"/>
    <w:rsid w:val="00EA32D3"/>
    <w:rsid w:val="00EA6E0E"/>
    <w:rsid w:val="00EB661A"/>
    <w:rsid w:val="00EC10CE"/>
    <w:rsid w:val="00F426F8"/>
    <w:rsid w:val="00F45BF4"/>
    <w:rsid w:val="00F53E68"/>
    <w:rsid w:val="00F662B4"/>
    <w:rsid w:val="00F81098"/>
    <w:rsid w:val="00F9508D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51D5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51D5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51D5C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17</cp:revision>
  <cp:lastPrinted>2008-01-16T14:46:00Z</cp:lastPrinted>
  <dcterms:created xsi:type="dcterms:W3CDTF">2020-11-10T18:05:00Z</dcterms:created>
  <dcterms:modified xsi:type="dcterms:W3CDTF">2026-05-17T10:56:00Z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