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3669" w14:textId="22A05DF3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487EBE">
        <w:rPr>
          <w:rFonts w:ascii="Arial" w:hAnsi="Arial" w:cs="Arial"/>
        </w:rPr>
        <w:t xml:space="preserve">4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37C8D934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103F18">
        <w:rPr>
          <w:rFonts w:ascii="Arial" w:hAnsi="Arial" w:cs="Arial"/>
          <w:sz w:val="20"/>
          <w:szCs w:val="20"/>
        </w:rPr>
        <w:t>SaaS oplossing leerplicht- en doorstroompunt</w:t>
      </w:r>
      <w:r w:rsidR="005C6CCF">
        <w:rPr>
          <w:rFonts w:ascii="Arial" w:hAnsi="Arial" w:cs="Arial"/>
          <w:i/>
          <w:sz w:val="20"/>
          <w:szCs w:val="20"/>
        </w:rPr>
        <w:t xml:space="preserve"> </w:t>
      </w:r>
      <w:r w:rsidRPr="00974F87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4398862A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124440">
        <w:rPr>
          <w:rFonts w:ascii="Arial" w:hAnsi="Arial" w:cs="Arial"/>
          <w:sz w:val="20"/>
          <w:szCs w:val="20"/>
        </w:rPr>
        <w:t xml:space="preserve">als bijlage 10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6EE4FE38" w:rsidR="00CB67FA" w:rsidRPr="0079292F" w:rsidRDefault="008C25D1" w:rsidP="0079292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>
        <w:rPr>
          <w:rFonts w:ascii="Arial" w:hAnsi="Arial" w:cs="Arial"/>
          <w:sz w:val="20"/>
          <w:szCs w:val="20"/>
        </w:rPr>
        <w:t>concept</w:t>
      </w:r>
      <w:r w:rsidR="0079292F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293184" w:rsidRPr="0079292F">
        <w:rPr>
          <w:rFonts w:ascii="Arial" w:hAnsi="Arial" w:cs="Arial"/>
          <w:sz w:val="20"/>
          <w:szCs w:val="20"/>
        </w:rPr>
        <w:t>o</w:t>
      </w:r>
      <w:r w:rsidRPr="0079292F">
        <w:rPr>
          <w:rFonts w:ascii="Arial" w:hAnsi="Arial" w:cs="Arial"/>
          <w:sz w:val="20"/>
          <w:szCs w:val="20"/>
        </w:rPr>
        <w:t>vereenkomst</w:t>
      </w:r>
      <w:r w:rsidR="00E27DEE" w:rsidRPr="0079292F">
        <w:rPr>
          <w:rFonts w:ascii="Arial" w:hAnsi="Arial" w:cs="Arial"/>
          <w:sz w:val="20"/>
          <w:szCs w:val="20"/>
        </w:rPr>
        <w:t xml:space="preserve">, </w:t>
      </w:r>
      <w:r w:rsidR="00BB467F" w:rsidRPr="0079292F">
        <w:rPr>
          <w:rFonts w:ascii="Arial" w:hAnsi="Arial" w:cs="Arial"/>
          <w:sz w:val="20"/>
          <w:szCs w:val="20"/>
        </w:rPr>
        <w:t>zoals opgenomen</w:t>
      </w:r>
      <w:r w:rsidR="001B43E1" w:rsidRPr="0079292F">
        <w:rPr>
          <w:rFonts w:ascii="Arial" w:hAnsi="Arial" w:cs="Arial"/>
          <w:sz w:val="20"/>
          <w:szCs w:val="20"/>
        </w:rPr>
        <w:t xml:space="preserve"> in </w:t>
      </w:r>
      <w:r w:rsidR="00487EBE" w:rsidRPr="0079292F">
        <w:rPr>
          <w:rFonts w:ascii="Arial" w:hAnsi="Arial" w:cs="Arial"/>
          <w:sz w:val="20"/>
          <w:szCs w:val="20"/>
        </w:rPr>
        <w:t>bijlage 2</w:t>
      </w:r>
      <w:r w:rsidR="00E27DEE" w:rsidRPr="0079292F">
        <w:rPr>
          <w:rFonts w:ascii="Arial" w:hAnsi="Arial" w:cs="Arial"/>
          <w:sz w:val="20"/>
          <w:szCs w:val="20"/>
        </w:rPr>
        <w:t xml:space="preserve"> van </w:t>
      </w:r>
      <w:r w:rsidR="009C28B1" w:rsidRPr="0079292F">
        <w:rPr>
          <w:rFonts w:ascii="Arial" w:hAnsi="Arial" w:cs="Arial"/>
          <w:sz w:val="20"/>
          <w:szCs w:val="20"/>
        </w:rPr>
        <w:t>de inschrijvingsleidraad</w:t>
      </w:r>
      <w:r w:rsidR="00066357" w:rsidRPr="0079292F">
        <w:rPr>
          <w:rFonts w:ascii="Arial" w:hAnsi="Arial" w:cs="Arial"/>
          <w:sz w:val="20"/>
          <w:szCs w:val="20"/>
        </w:rPr>
        <w:t>.</w:t>
      </w:r>
    </w:p>
    <w:p w14:paraId="531A367D" w14:textId="0DF6E2F9" w:rsidR="00F92797" w:rsidRPr="00103F18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103F18"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 w:rsidRPr="00103F18">
        <w:rPr>
          <w:rFonts w:ascii="Arial" w:hAnsi="Arial" w:cs="Arial"/>
          <w:sz w:val="20"/>
          <w:szCs w:val="20"/>
        </w:rPr>
        <w:t xml:space="preserve">bij Inschrijving geldende </w:t>
      </w:r>
      <w:r w:rsidRPr="00103F18">
        <w:rPr>
          <w:rFonts w:ascii="Arial" w:hAnsi="Arial" w:cs="Arial"/>
          <w:sz w:val="20"/>
          <w:szCs w:val="20"/>
        </w:rPr>
        <w:t xml:space="preserve">inhoud van </w:t>
      </w:r>
      <w:r w:rsidR="00010C08" w:rsidRPr="00103F18">
        <w:rPr>
          <w:rFonts w:ascii="Arial" w:hAnsi="Arial" w:cs="Arial"/>
          <w:sz w:val="20"/>
          <w:szCs w:val="20"/>
        </w:rPr>
        <w:t xml:space="preserve">de </w:t>
      </w:r>
      <w:r w:rsidR="00103F18" w:rsidRPr="00103F18">
        <w:rPr>
          <w:rFonts w:ascii="Arial" w:hAnsi="Arial" w:cs="Arial"/>
          <w:sz w:val="20"/>
          <w:szCs w:val="20"/>
        </w:rPr>
        <w:t>VNG Gemeentelijke Inkoopvoorwaarden bij IT (GIBIT 2025)</w:t>
      </w:r>
      <w:r w:rsidR="009D365C" w:rsidRPr="00103F18">
        <w:rPr>
          <w:rFonts w:ascii="Arial" w:hAnsi="Arial" w:cs="Arial"/>
          <w:sz w:val="20"/>
          <w:szCs w:val="20"/>
        </w:rPr>
        <w:t xml:space="preserve"> </w:t>
      </w:r>
      <w:r w:rsidR="00BB467F" w:rsidRPr="00103F18">
        <w:rPr>
          <w:rFonts w:ascii="Arial" w:hAnsi="Arial" w:cs="Arial"/>
          <w:sz w:val="20"/>
          <w:szCs w:val="20"/>
        </w:rPr>
        <w:t xml:space="preserve">zoals opgenomen </w:t>
      </w:r>
      <w:r w:rsidR="00010C08" w:rsidRPr="00103F18">
        <w:rPr>
          <w:rFonts w:ascii="Arial" w:hAnsi="Arial" w:cs="Arial"/>
          <w:sz w:val="20"/>
          <w:szCs w:val="20"/>
        </w:rPr>
        <w:t xml:space="preserve">in </w:t>
      </w:r>
      <w:r w:rsidR="00487EBE" w:rsidRPr="00103F18">
        <w:rPr>
          <w:rFonts w:ascii="Arial" w:hAnsi="Arial" w:cs="Arial"/>
          <w:sz w:val="20"/>
          <w:szCs w:val="20"/>
        </w:rPr>
        <w:t xml:space="preserve">bijlage </w:t>
      </w:r>
      <w:r w:rsidR="005968C8" w:rsidRPr="00103F18">
        <w:rPr>
          <w:rFonts w:ascii="Arial" w:hAnsi="Arial" w:cs="Arial"/>
          <w:sz w:val="20"/>
          <w:szCs w:val="20"/>
        </w:rPr>
        <w:t>3</w:t>
      </w:r>
      <w:r w:rsidR="00487EBE" w:rsidRPr="00103F18">
        <w:rPr>
          <w:rFonts w:ascii="Arial" w:hAnsi="Arial" w:cs="Arial"/>
          <w:sz w:val="20"/>
          <w:szCs w:val="20"/>
        </w:rPr>
        <w:t xml:space="preserve"> </w:t>
      </w:r>
      <w:r w:rsidR="00E27DEE" w:rsidRPr="00103F18">
        <w:rPr>
          <w:rFonts w:ascii="Arial" w:hAnsi="Arial" w:cs="Arial"/>
          <w:sz w:val="20"/>
          <w:szCs w:val="20"/>
        </w:rPr>
        <w:t xml:space="preserve">van </w:t>
      </w:r>
      <w:r w:rsidR="009C28B1" w:rsidRPr="00103F18">
        <w:rPr>
          <w:rFonts w:ascii="Arial" w:hAnsi="Arial" w:cs="Arial"/>
          <w:sz w:val="20"/>
          <w:szCs w:val="20"/>
        </w:rPr>
        <w:t xml:space="preserve">de </w:t>
      </w:r>
      <w:r w:rsidR="00010C08" w:rsidRPr="00103F18">
        <w:rPr>
          <w:rFonts w:ascii="Arial" w:hAnsi="Arial" w:cs="Arial"/>
          <w:sz w:val="20"/>
          <w:szCs w:val="20"/>
        </w:rPr>
        <w:t>inschrijvingsl</w:t>
      </w:r>
      <w:r w:rsidR="009C28B1" w:rsidRPr="00103F18">
        <w:rPr>
          <w:rFonts w:ascii="Arial" w:hAnsi="Arial" w:cs="Arial"/>
          <w:sz w:val="20"/>
          <w:szCs w:val="20"/>
        </w:rPr>
        <w:t>eidraad</w:t>
      </w:r>
      <w:r w:rsidR="00487EBE" w:rsidRPr="00103F18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01CCB" w14:textId="77777777" w:rsidR="0002757E" w:rsidRDefault="0002757E">
      <w:r>
        <w:separator/>
      </w:r>
    </w:p>
  </w:endnote>
  <w:endnote w:type="continuationSeparator" w:id="0">
    <w:p w14:paraId="79C20D69" w14:textId="77777777" w:rsidR="0002757E" w:rsidRDefault="00027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4CC7F41F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Bijlage 4 Garantieverklaring</w:t>
          </w:r>
          <w:r w:rsidR="00103F18">
            <w:rPr>
              <w:rFonts w:ascii="Arial" w:hAnsi="Arial" w:cs="Arial"/>
              <w:sz w:val="16"/>
              <w:szCs w:val="16"/>
            </w:rPr>
            <w:t xml:space="preserve"> EA SaaS oplossing leerplicht</w:t>
          </w:r>
          <w:r w:rsidR="00811509">
            <w:rPr>
              <w:rFonts w:ascii="Arial" w:hAnsi="Arial" w:cs="Arial"/>
              <w:sz w:val="16"/>
              <w:szCs w:val="16"/>
            </w:rPr>
            <w:t xml:space="preserve">- </w:t>
          </w:r>
          <w:r w:rsidR="00103F18">
            <w:rPr>
              <w:rFonts w:ascii="Arial" w:hAnsi="Arial" w:cs="Arial"/>
              <w:sz w:val="16"/>
              <w:szCs w:val="16"/>
            </w:rPr>
            <w:t xml:space="preserve">en doorstroompunt </w:t>
          </w:r>
          <w:r>
            <w:rPr>
              <w:rFonts w:ascii="Arial" w:hAnsi="Arial" w:cs="Arial"/>
              <w:sz w:val="16"/>
              <w:szCs w:val="16"/>
            </w:rPr>
            <w:t xml:space="preserve">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11F5E" w14:textId="77777777" w:rsidR="0002757E" w:rsidRDefault="0002757E">
      <w:r>
        <w:separator/>
      </w:r>
    </w:p>
  </w:footnote>
  <w:footnote w:type="continuationSeparator" w:id="0">
    <w:p w14:paraId="1DBD1213" w14:textId="77777777" w:rsidR="0002757E" w:rsidRDefault="000275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58900898">
    <w:abstractNumId w:val="13"/>
  </w:num>
  <w:num w:numId="2" w16cid:durableId="1732120311">
    <w:abstractNumId w:val="17"/>
  </w:num>
  <w:num w:numId="3" w16cid:durableId="209151065">
    <w:abstractNumId w:val="16"/>
  </w:num>
  <w:num w:numId="4" w16cid:durableId="187914606">
    <w:abstractNumId w:val="4"/>
  </w:num>
  <w:num w:numId="5" w16cid:durableId="284165373">
    <w:abstractNumId w:val="20"/>
  </w:num>
  <w:num w:numId="6" w16cid:durableId="1840579136">
    <w:abstractNumId w:val="15"/>
  </w:num>
  <w:num w:numId="7" w16cid:durableId="1689403081">
    <w:abstractNumId w:val="7"/>
  </w:num>
  <w:num w:numId="8" w16cid:durableId="1970428574">
    <w:abstractNumId w:val="18"/>
  </w:num>
  <w:num w:numId="9" w16cid:durableId="1280842153">
    <w:abstractNumId w:val="5"/>
  </w:num>
  <w:num w:numId="10" w16cid:durableId="554245698">
    <w:abstractNumId w:val="23"/>
  </w:num>
  <w:num w:numId="11" w16cid:durableId="1731924355">
    <w:abstractNumId w:val="6"/>
  </w:num>
  <w:num w:numId="12" w16cid:durableId="357587773">
    <w:abstractNumId w:val="14"/>
  </w:num>
  <w:num w:numId="13" w16cid:durableId="994993456">
    <w:abstractNumId w:val="11"/>
  </w:num>
  <w:num w:numId="14" w16cid:durableId="1507937177">
    <w:abstractNumId w:val="22"/>
  </w:num>
  <w:num w:numId="15" w16cid:durableId="157960259">
    <w:abstractNumId w:val="10"/>
  </w:num>
  <w:num w:numId="16" w16cid:durableId="36635801">
    <w:abstractNumId w:val="3"/>
  </w:num>
  <w:num w:numId="17" w16cid:durableId="2073700431">
    <w:abstractNumId w:val="21"/>
  </w:num>
  <w:num w:numId="18" w16cid:durableId="2000498651">
    <w:abstractNumId w:val="9"/>
  </w:num>
  <w:num w:numId="19" w16cid:durableId="243419789">
    <w:abstractNumId w:val="0"/>
  </w:num>
  <w:num w:numId="20" w16cid:durableId="1310934853">
    <w:abstractNumId w:val="19"/>
  </w:num>
  <w:num w:numId="21" w16cid:durableId="86853041">
    <w:abstractNumId w:val="1"/>
  </w:num>
  <w:num w:numId="22" w16cid:durableId="1606114803">
    <w:abstractNumId w:val="12"/>
  </w:num>
  <w:num w:numId="23" w16cid:durableId="1496342553">
    <w:abstractNumId w:val="8"/>
  </w:num>
  <w:num w:numId="24" w16cid:durableId="1997299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2757E"/>
    <w:rsid w:val="00066357"/>
    <w:rsid w:val="0006642A"/>
    <w:rsid w:val="000A126C"/>
    <w:rsid w:val="000E65E3"/>
    <w:rsid w:val="00103F18"/>
    <w:rsid w:val="00124440"/>
    <w:rsid w:val="00167202"/>
    <w:rsid w:val="00170F59"/>
    <w:rsid w:val="00187726"/>
    <w:rsid w:val="001B43E1"/>
    <w:rsid w:val="001C20EA"/>
    <w:rsid w:val="001E34FC"/>
    <w:rsid w:val="001E52B9"/>
    <w:rsid w:val="001E758A"/>
    <w:rsid w:val="001F5400"/>
    <w:rsid w:val="00262422"/>
    <w:rsid w:val="00293184"/>
    <w:rsid w:val="002B4ACB"/>
    <w:rsid w:val="002B7C5C"/>
    <w:rsid w:val="002F5BC5"/>
    <w:rsid w:val="00321426"/>
    <w:rsid w:val="003541E7"/>
    <w:rsid w:val="00363835"/>
    <w:rsid w:val="003E5101"/>
    <w:rsid w:val="003F12AE"/>
    <w:rsid w:val="003F79F8"/>
    <w:rsid w:val="00487EBE"/>
    <w:rsid w:val="00494C6E"/>
    <w:rsid w:val="004B0A37"/>
    <w:rsid w:val="004B3264"/>
    <w:rsid w:val="004B3F78"/>
    <w:rsid w:val="00530FAE"/>
    <w:rsid w:val="00566013"/>
    <w:rsid w:val="00590718"/>
    <w:rsid w:val="005968C8"/>
    <w:rsid w:val="005A32F0"/>
    <w:rsid w:val="005C6CCF"/>
    <w:rsid w:val="005C7C1B"/>
    <w:rsid w:val="00651375"/>
    <w:rsid w:val="006D5FB7"/>
    <w:rsid w:val="0070045C"/>
    <w:rsid w:val="00724BB5"/>
    <w:rsid w:val="00761E11"/>
    <w:rsid w:val="0079292F"/>
    <w:rsid w:val="00794736"/>
    <w:rsid w:val="007A4859"/>
    <w:rsid w:val="007A5E32"/>
    <w:rsid w:val="007E4015"/>
    <w:rsid w:val="00805DFD"/>
    <w:rsid w:val="00811509"/>
    <w:rsid w:val="008117D0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9D365C"/>
    <w:rsid w:val="009F2A54"/>
    <w:rsid w:val="00A06BF4"/>
    <w:rsid w:val="00A27403"/>
    <w:rsid w:val="00A31CC8"/>
    <w:rsid w:val="00A84746"/>
    <w:rsid w:val="00AD1100"/>
    <w:rsid w:val="00B35541"/>
    <w:rsid w:val="00B46FC7"/>
    <w:rsid w:val="00B56467"/>
    <w:rsid w:val="00B56E81"/>
    <w:rsid w:val="00B62780"/>
    <w:rsid w:val="00BA3E33"/>
    <w:rsid w:val="00BA7AC7"/>
    <w:rsid w:val="00BB1B64"/>
    <w:rsid w:val="00BB467F"/>
    <w:rsid w:val="00BF0F42"/>
    <w:rsid w:val="00C66D46"/>
    <w:rsid w:val="00C877D9"/>
    <w:rsid w:val="00CA07FB"/>
    <w:rsid w:val="00CA3195"/>
    <w:rsid w:val="00CB0E2E"/>
    <w:rsid w:val="00CB67FA"/>
    <w:rsid w:val="00CC60A0"/>
    <w:rsid w:val="00CC6D17"/>
    <w:rsid w:val="00D520D9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103F18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103F18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103F18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Een nieuw document maken." ma:contentTypeScope="" ma:versionID="0c6a0324a41fa4ef1a53ee977291f04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bb204960909ebe84284fe7a36b8416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9D885-1322-40CF-BA1E-5E502CFD40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163902-FD2B-4C91-8D89-9C7C3413B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450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Aschwin Popelier</cp:lastModifiedBy>
  <cp:revision>13</cp:revision>
  <cp:lastPrinted>2008-01-23T11:55:00Z</cp:lastPrinted>
  <dcterms:created xsi:type="dcterms:W3CDTF">2019-05-23T13:10:00Z</dcterms:created>
  <dcterms:modified xsi:type="dcterms:W3CDTF">2026-05-17T10:53:00Z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</Properties>
</file>