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CD834" w14:textId="77777777" w:rsidR="002900B8" w:rsidRPr="00FF5DB2" w:rsidRDefault="002900B8" w:rsidP="002900B8">
      <w:pPr>
        <w:pStyle w:val="TUEReportSubtitle"/>
        <w:rPr>
          <w:rFonts w:ascii="Aptos" w:hAnsi="Aptos" w:cs="Calibri"/>
          <w:szCs w:val="20"/>
          <w:lang w:val="nl-NL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85"/>
      </w:tblGrid>
      <w:tr w:rsidR="00513EA3" w:rsidRPr="00FF5DB2" w14:paraId="067C63E7" w14:textId="77777777" w:rsidTr="00513EA3">
        <w:tc>
          <w:tcPr>
            <w:tcW w:w="9185" w:type="dxa"/>
          </w:tcPr>
          <w:p w14:paraId="724F2771" w14:textId="77777777" w:rsidR="00513EA3" w:rsidRPr="00FF5DB2" w:rsidRDefault="00513EA3" w:rsidP="00FF0C1F">
            <w:pPr>
              <w:pStyle w:val="Plattetekst"/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  <w:p w14:paraId="61A91143" w14:textId="5A69FE66" w:rsidR="00513EA3" w:rsidRPr="00274199" w:rsidRDefault="00513EA3" w:rsidP="00FF0C1F">
            <w:pPr>
              <w:pStyle w:val="Plattetekst"/>
              <w:jc w:val="both"/>
              <w:rPr>
                <w:rFonts w:ascii="Aptos" w:hAnsi="Aptos" w:cs="Calibri"/>
                <w:b/>
                <w:sz w:val="24"/>
                <w:szCs w:val="24"/>
              </w:rPr>
            </w:pPr>
            <w:r w:rsidRPr="00274199">
              <w:rPr>
                <w:rFonts w:ascii="Aptos" w:hAnsi="Aptos" w:cs="Calibri"/>
                <w:b/>
                <w:sz w:val="24"/>
                <w:szCs w:val="24"/>
                <w:u w:val="single"/>
              </w:rPr>
              <w:t>Bijlage:</w:t>
            </w:r>
            <w:r w:rsidRPr="00274199">
              <w:rPr>
                <w:rFonts w:ascii="Aptos" w:hAnsi="Aptos" w:cs="Calibri"/>
                <w:b/>
                <w:sz w:val="24"/>
                <w:szCs w:val="24"/>
              </w:rPr>
              <w:tab/>
              <w:t xml:space="preserve">Referentieverklaring </w:t>
            </w:r>
            <w:r w:rsidR="00FF5DB2" w:rsidRPr="00274199">
              <w:rPr>
                <w:rFonts w:ascii="Aptos" w:hAnsi="Aptos" w:cs="Calibri"/>
                <w:b/>
                <w:sz w:val="24"/>
                <w:szCs w:val="24"/>
              </w:rPr>
              <w:t>Beveiligings- en receptiediensten</w:t>
            </w:r>
            <w:r w:rsidR="00274199">
              <w:rPr>
                <w:rFonts w:ascii="Aptos" w:hAnsi="Aptos" w:cs="Calibri"/>
                <w:b/>
                <w:sz w:val="24"/>
                <w:szCs w:val="24"/>
              </w:rPr>
              <w:t xml:space="preserve"> A</w:t>
            </w:r>
          </w:p>
          <w:p w14:paraId="2E0810E1" w14:textId="77777777" w:rsidR="00513EA3" w:rsidRPr="00FF5DB2" w:rsidRDefault="00513EA3" w:rsidP="00FF0C1F">
            <w:pPr>
              <w:pStyle w:val="Plattetekst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</w:p>
        </w:tc>
      </w:tr>
    </w:tbl>
    <w:p w14:paraId="6D11586D" w14:textId="77777777" w:rsidR="00513EA3" w:rsidRPr="00FF5DB2" w:rsidRDefault="00513EA3" w:rsidP="00513EA3">
      <w:pPr>
        <w:pStyle w:val="Plattetekst"/>
        <w:tabs>
          <w:tab w:val="num" w:pos="0"/>
          <w:tab w:val="left" w:pos="1314"/>
        </w:tabs>
        <w:jc w:val="both"/>
        <w:rPr>
          <w:rFonts w:ascii="Aptos" w:hAnsi="Aptos" w:cs="Calibri"/>
          <w:b/>
          <w:sz w:val="20"/>
          <w:szCs w:val="20"/>
        </w:rPr>
      </w:pPr>
    </w:p>
    <w:p w14:paraId="4D7A40B0" w14:textId="77777777" w:rsidR="00513EA3" w:rsidRPr="00FF5DB2" w:rsidRDefault="00513EA3" w:rsidP="00513EA3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ptos" w:hAnsi="Aptos" w:cs="Calibri"/>
          <w:sz w:val="20"/>
          <w:szCs w:val="20"/>
          <w:lang w:eastAsia="en-US"/>
        </w:rPr>
      </w:pPr>
      <w:r w:rsidRPr="00FF5DB2">
        <w:rPr>
          <w:rFonts w:ascii="Aptos" w:hAnsi="Aptos" w:cs="Calibri"/>
          <w:sz w:val="20"/>
          <w:szCs w:val="20"/>
          <w:lang w:eastAsia="en-US"/>
        </w:rPr>
        <w:t xml:space="preserve">De Inschrijver dient referenties te beschrijven met behulp van de standaardvorm die hieronder is aangegeven. Uit de beschrijving dient eenduidig naar voren te komen dat voldaan is aan de gestelde minimumeisen. </w:t>
      </w:r>
    </w:p>
    <w:p w14:paraId="661079C6" w14:textId="77777777" w:rsidR="00513EA3" w:rsidRPr="00FF5DB2" w:rsidRDefault="00513EA3" w:rsidP="00513EA3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ptos" w:hAnsi="Aptos" w:cs="Calibri"/>
          <w:sz w:val="20"/>
          <w:szCs w:val="20"/>
          <w:lang w:eastAsia="en-US"/>
        </w:rPr>
      </w:pPr>
    </w:p>
    <w:tbl>
      <w:tblPr>
        <w:tblW w:w="0" w:type="auto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8"/>
        <w:gridCol w:w="4136"/>
      </w:tblGrid>
      <w:tr w:rsidR="00513EA3" w:rsidRPr="00FF5DB2" w14:paraId="5926CB29" w14:textId="77777777" w:rsidTr="00513EA3">
        <w:tc>
          <w:tcPr>
            <w:tcW w:w="5078" w:type="dxa"/>
          </w:tcPr>
          <w:p w14:paraId="211C98F8" w14:textId="77777777" w:rsidR="00513EA3" w:rsidRPr="00FF5DB2" w:rsidRDefault="00513EA3" w:rsidP="00FF0C1F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sz w:val="20"/>
                <w:szCs w:val="20"/>
                <w:lang w:eastAsia="en-US"/>
              </w:rPr>
              <w:t xml:space="preserve">Naam referentieorganisatie </w:t>
            </w:r>
          </w:p>
          <w:p w14:paraId="6125151E" w14:textId="77777777" w:rsidR="00513EA3" w:rsidRPr="00FF5DB2" w:rsidRDefault="00513EA3" w:rsidP="00FF0C1F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</w:p>
        </w:tc>
        <w:tc>
          <w:tcPr>
            <w:tcW w:w="4136" w:type="dxa"/>
          </w:tcPr>
          <w:p w14:paraId="66A8147C" w14:textId="77777777" w:rsidR="00513EA3" w:rsidRPr="00FF5DB2" w:rsidRDefault="00513EA3" w:rsidP="00FF0C1F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  <w:tr w:rsidR="00513EA3" w:rsidRPr="00FF5DB2" w14:paraId="74564293" w14:textId="77777777" w:rsidTr="00513EA3">
        <w:tc>
          <w:tcPr>
            <w:tcW w:w="5078" w:type="dxa"/>
          </w:tcPr>
          <w:p w14:paraId="404CD63C" w14:textId="77777777" w:rsidR="00513EA3" w:rsidRPr="00FF5DB2" w:rsidRDefault="00513EA3" w:rsidP="00FF0C1F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sz w:val="20"/>
                <w:szCs w:val="20"/>
                <w:lang w:eastAsia="en-US"/>
              </w:rPr>
              <w:t>Soort organisatie</w:t>
            </w:r>
          </w:p>
          <w:p w14:paraId="5EC39CAD" w14:textId="77777777" w:rsidR="00513EA3" w:rsidRPr="00FF5DB2" w:rsidRDefault="00513EA3" w:rsidP="00FF0C1F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</w:p>
        </w:tc>
        <w:tc>
          <w:tcPr>
            <w:tcW w:w="4136" w:type="dxa"/>
          </w:tcPr>
          <w:p w14:paraId="115E93BC" w14:textId="77777777" w:rsidR="00513EA3" w:rsidRPr="00FF5DB2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  <w:tr w:rsidR="00513EA3" w:rsidRPr="00FF5DB2" w14:paraId="065B779E" w14:textId="77777777" w:rsidTr="00513EA3">
        <w:tc>
          <w:tcPr>
            <w:tcW w:w="5078" w:type="dxa"/>
          </w:tcPr>
          <w:p w14:paraId="2C44F2D8" w14:textId="77777777" w:rsidR="00513EA3" w:rsidRPr="00FF5DB2" w:rsidRDefault="00513EA3" w:rsidP="00FF0C1F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sz w:val="20"/>
                <w:szCs w:val="20"/>
                <w:lang w:eastAsia="en-US"/>
              </w:rPr>
              <w:t>Vestigingsland</w:t>
            </w:r>
          </w:p>
          <w:p w14:paraId="6C25229B" w14:textId="77777777" w:rsidR="00513EA3" w:rsidRPr="00FF5DB2" w:rsidRDefault="00513EA3" w:rsidP="00FF0C1F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</w:p>
        </w:tc>
        <w:tc>
          <w:tcPr>
            <w:tcW w:w="4136" w:type="dxa"/>
          </w:tcPr>
          <w:p w14:paraId="67AD81DA" w14:textId="77777777" w:rsidR="00513EA3" w:rsidRPr="00FF5DB2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  <w:tr w:rsidR="00513EA3" w:rsidRPr="00FF5DB2" w14:paraId="27F62130" w14:textId="77777777" w:rsidTr="00513EA3">
        <w:tc>
          <w:tcPr>
            <w:tcW w:w="5078" w:type="dxa"/>
          </w:tcPr>
          <w:p w14:paraId="7E089FB1" w14:textId="77777777" w:rsidR="00513EA3" w:rsidRPr="00FF5DB2" w:rsidRDefault="00513EA3" w:rsidP="00FF0C1F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sz w:val="20"/>
                <w:szCs w:val="20"/>
                <w:lang w:eastAsia="en-US"/>
              </w:rPr>
              <w:t>Contactpersoon referent</w:t>
            </w:r>
          </w:p>
          <w:p w14:paraId="2BE34B74" w14:textId="77777777" w:rsidR="00513EA3" w:rsidRPr="00FF5DB2" w:rsidRDefault="00513EA3" w:rsidP="00FF0C1F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</w:p>
        </w:tc>
        <w:tc>
          <w:tcPr>
            <w:tcW w:w="4136" w:type="dxa"/>
          </w:tcPr>
          <w:p w14:paraId="49D2683F" w14:textId="77777777" w:rsidR="00513EA3" w:rsidRPr="00FF5DB2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  <w:tr w:rsidR="00513EA3" w:rsidRPr="00FF5DB2" w14:paraId="6544CCC3" w14:textId="77777777" w:rsidTr="00513EA3">
        <w:tc>
          <w:tcPr>
            <w:tcW w:w="5078" w:type="dxa"/>
          </w:tcPr>
          <w:p w14:paraId="28640249" w14:textId="77777777" w:rsidR="00513EA3" w:rsidRPr="00FF5DB2" w:rsidRDefault="00513EA3" w:rsidP="00FF0C1F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sz w:val="20"/>
                <w:szCs w:val="20"/>
                <w:lang w:eastAsia="en-US"/>
              </w:rPr>
              <w:t>Telefoonnummer</w:t>
            </w:r>
          </w:p>
          <w:p w14:paraId="1FB867D0" w14:textId="77777777" w:rsidR="00513EA3" w:rsidRPr="00FF5DB2" w:rsidRDefault="00513EA3" w:rsidP="00FF0C1F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</w:p>
        </w:tc>
        <w:tc>
          <w:tcPr>
            <w:tcW w:w="4136" w:type="dxa"/>
          </w:tcPr>
          <w:p w14:paraId="0073605F" w14:textId="77777777" w:rsidR="00513EA3" w:rsidRPr="00FF5DB2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</w:tbl>
    <w:p w14:paraId="1B705426" w14:textId="77777777" w:rsidR="00513EA3" w:rsidRPr="00FF5DB2" w:rsidRDefault="00513EA3" w:rsidP="00513EA3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ptos" w:hAnsi="Aptos" w:cs="Calibri"/>
          <w:b/>
          <w:sz w:val="20"/>
          <w:szCs w:val="20"/>
          <w:lang w:eastAsia="en-US"/>
        </w:rPr>
      </w:pPr>
    </w:p>
    <w:p w14:paraId="3F58E5AF" w14:textId="77777777" w:rsidR="00513EA3" w:rsidRPr="00FF5DB2" w:rsidRDefault="00513EA3" w:rsidP="00513EA3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ptos" w:hAnsi="Aptos" w:cs="Calibri"/>
          <w:b/>
          <w:sz w:val="20"/>
          <w:szCs w:val="20"/>
          <w:lang w:eastAsia="en-US"/>
        </w:rPr>
      </w:pPr>
      <w:r w:rsidRPr="00FF5DB2">
        <w:rPr>
          <w:rFonts w:ascii="Aptos" w:hAnsi="Aptos" w:cs="Calibri"/>
          <w:b/>
          <w:sz w:val="20"/>
          <w:szCs w:val="20"/>
          <w:lang w:eastAsia="en-US"/>
        </w:rPr>
        <w:t>Omschrijving referentieproject:</w:t>
      </w:r>
    </w:p>
    <w:p w14:paraId="50704709" w14:textId="77777777" w:rsidR="00513EA3" w:rsidRPr="00FF5DB2" w:rsidRDefault="00513EA3" w:rsidP="00513EA3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ptos" w:hAnsi="Aptos" w:cs="Calibri"/>
          <w:b/>
          <w:sz w:val="20"/>
          <w:szCs w:val="20"/>
          <w:lang w:eastAsia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5415"/>
      </w:tblGrid>
      <w:tr w:rsidR="00513EA3" w:rsidRPr="00FF5DB2" w14:paraId="6C9E58C4" w14:textId="77777777" w:rsidTr="00513EA3">
        <w:tc>
          <w:tcPr>
            <w:tcW w:w="3794" w:type="dxa"/>
          </w:tcPr>
          <w:p w14:paraId="7E6203A6" w14:textId="77777777" w:rsidR="00513EA3" w:rsidRPr="00FF5DB2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ptos" w:hAnsi="Aptos" w:cs="Calibri"/>
                <w:b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  <w:lang w:eastAsia="en-US"/>
              </w:rPr>
              <w:t>Aspect</w:t>
            </w:r>
          </w:p>
        </w:tc>
        <w:tc>
          <w:tcPr>
            <w:tcW w:w="5415" w:type="dxa"/>
          </w:tcPr>
          <w:p w14:paraId="11330047" w14:textId="77777777" w:rsidR="00513EA3" w:rsidRPr="00FF5DB2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ptos" w:hAnsi="Aptos" w:cs="Calibri"/>
                <w:b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  <w:lang w:eastAsia="en-US"/>
              </w:rPr>
              <w:t xml:space="preserve">Antwoord </w:t>
            </w:r>
          </w:p>
        </w:tc>
      </w:tr>
      <w:tr w:rsidR="00513EA3" w:rsidRPr="00FF5DB2" w14:paraId="154DDBBF" w14:textId="77777777" w:rsidTr="00513EA3">
        <w:tc>
          <w:tcPr>
            <w:tcW w:w="3794" w:type="dxa"/>
          </w:tcPr>
          <w:p w14:paraId="11C04128" w14:textId="355D5A54" w:rsidR="00513EA3" w:rsidRPr="00FF5DB2" w:rsidRDefault="00513EA3" w:rsidP="00FF0C1F">
            <w:pPr>
              <w:keepLines/>
              <w:tabs>
                <w:tab w:val="left" w:pos="720"/>
              </w:tabs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sz w:val="20"/>
                <w:szCs w:val="20"/>
                <w:lang w:eastAsia="en-US"/>
              </w:rPr>
              <w:t xml:space="preserve">Op wie heeft de referentie betrekking? </w:t>
            </w:r>
          </w:p>
        </w:tc>
        <w:tc>
          <w:tcPr>
            <w:tcW w:w="5415" w:type="dxa"/>
          </w:tcPr>
          <w:p w14:paraId="326AE696" w14:textId="77777777" w:rsidR="00513EA3" w:rsidRPr="00FF5DB2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  <w:p w14:paraId="17904904" w14:textId="4A1CC46F" w:rsidR="00FF5DB2" w:rsidRPr="00FF5DB2" w:rsidRDefault="00FF5DB2" w:rsidP="00FF5DB2">
            <w:pPr>
              <w:pStyle w:val="BodytextTUEindhoven"/>
              <w:rPr>
                <w:rFonts w:ascii="Aptos" w:hAnsi="Aptos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(Naam van de Inschrijver of de combinant of onderaannemer waarop de referentie betrekking heeft)</w:t>
            </w:r>
          </w:p>
        </w:tc>
      </w:tr>
      <w:tr w:rsidR="00513EA3" w:rsidRPr="00FF5DB2" w14:paraId="6BEB4FCF" w14:textId="77777777" w:rsidTr="00513EA3">
        <w:tc>
          <w:tcPr>
            <w:tcW w:w="3794" w:type="dxa"/>
          </w:tcPr>
          <w:p w14:paraId="66F3F830" w14:textId="3DAE0E5B" w:rsidR="00513EA3" w:rsidRPr="00FF5DB2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sz w:val="20"/>
                <w:szCs w:val="20"/>
                <w:lang w:eastAsia="en-US"/>
              </w:rPr>
              <w:t xml:space="preserve">Omschrijving van het referentieproject  </w:t>
            </w:r>
          </w:p>
        </w:tc>
        <w:tc>
          <w:tcPr>
            <w:tcW w:w="5415" w:type="dxa"/>
          </w:tcPr>
          <w:p w14:paraId="642BD17A" w14:textId="77777777" w:rsidR="00FF5DB2" w:rsidRPr="00FF5DB2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  <w:r w:rsidR="00FF5DB2" w:rsidRPr="00FF5DB2"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  <w:t xml:space="preserve"> </w:t>
            </w:r>
          </w:p>
          <w:p w14:paraId="3885466B" w14:textId="5BA328B4" w:rsidR="00513EA3" w:rsidRPr="00FF5DB2" w:rsidRDefault="00FF5DB2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Min. 100 woorden</w:t>
            </w:r>
          </w:p>
        </w:tc>
      </w:tr>
      <w:tr w:rsidR="00513EA3" w:rsidRPr="00FF5DB2" w14:paraId="2F47FC77" w14:textId="77777777" w:rsidTr="00513EA3">
        <w:tc>
          <w:tcPr>
            <w:tcW w:w="3794" w:type="dxa"/>
          </w:tcPr>
          <w:p w14:paraId="4431B2D8" w14:textId="77777777" w:rsidR="00FF5DB2" w:rsidRPr="00FF5DB2" w:rsidRDefault="00FF5DB2" w:rsidP="00FF5DB2">
            <w:pPr>
              <w:rPr>
                <w:rFonts w:ascii="Aptos" w:hAnsi="Aptos"/>
                <w:i/>
                <w:sz w:val="20"/>
                <w:szCs w:val="20"/>
                <w:u w:val="single"/>
              </w:rPr>
            </w:pPr>
            <w:r w:rsidRPr="00FF5DB2">
              <w:rPr>
                <w:rFonts w:ascii="Aptos" w:hAnsi="Aptos"/>
                <w:i/>
                <w:sz w:val="20"/>
                <w:szCs w:val="20"/>
                <w:u w:val="single"/>
              </w:rPr>
              <w:t xml:space="preserve">A. Ervaring met het leveren van een in omvang vergelijkbare Opdracht </w:t>
            </w:r>
          </w:p>
          <w:p w14:paraId="3D61A957" w14:textId="41A6D63F" w:rsidR="00513EA3" w:rsidRPr="00FF5DB2" w:rsidRDefault="00FF5DB2" w:rsidP="00FF5DB2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Arial"/>
                <w:i/>
                <w:sz w:val="20"/>
                <w:szCs w:val="20"/>
              </w:rPr>
              <w:t>Eis</w:t>
            </w:r>
            <w:r w:rsidRPr="00FF5DB2">
              <w:rPr>
                <w:rFonts w:ascii="Aptos" w:hAnsi="Aptos" w:cs="Arial"/>
                <w:sz w:val="20"/>
                <w:szCs w:val="20"/>
              </w:rPr>
              <w:t>: Inschrijver dient ervaring te hebben met de inzet van receptiemedewerkers met soortgelijke werkzaamheden met een minimale inzet van 3.500 uren per jaar</w:t>
            </w:r>
          </w:p>
        </w:tc>
        <w:tc>
          <w:tcPr>
            <w:tcW w:w="5415" w:type="dxa"/>
          </w:tcPr>
          <w:p w14:paraId="66AA533B" w14:textId="77777777" w:rsidR="00513EA3" w:rsidRPr="00FF5DB2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  <w:tr w:rsidR="00513EA3" w:rsidRPr="00FF5DB2" w14:paraId="061491B0" w14:textId="77777777" w:rsidTr="00513EA3">
        <w:tc>
          <w:tcPr>
            <w:tcW w:w="3794" w:type="dxa"/>
          </w:tcPr>
          <w:p w14:paraId="5F366112" w14:textId="77777777" w:rsidR="00513EA3" w:rsidRPr="00FF5DB2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sz w:val="20"/>
                <w:szCs w:val="20"/>
                <w:lang w:eastAsia="en-US"/>
              </w:rPr>
              <w:t xml:space="preserve">Startdatum en einddatum van de overeenkomst van het referentieproject </w:t>
            </w:r>
          </w:p>
        </w:tc>
        <w:tc>
          <w:tcPr>
            <w:tcW w:w="5415" w:type="dxa"/>
          </w:tcPr>
          <w:p w14:paraId="4436D19F" w14:textId="77777777" w:rsidR="00513EA3" w:rsidRPr="00FF5DB2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</w:tbl>
    <w:p w14:paraId="5E25C701" w14:textId="77777777" w:rsidR="00513EA3" w:rsidRPr="00FF5DB2" w:rsidRDefault="00513EA3" w:rsidP="00513EA3">
      <w:pPr>
        <w:pStyle w:val="Plattetekst"/>
        <w:tabs>
          <w:tab w:val="num" w:pos="0"/>
          <w:tab w:val="left" w:pos="1314"/>
        </w:tabs>
        <w:jc w:val="both"/>
        <w:rPr>
          <w:rFonts w:ascii="Aptos" w:hAnsi="Aptos" w:cs="Calibri"/>
          <w:b/>
          <w:sz w:val="20"/>
          <w:szCs w:val="20"/>
        </w:rPr>
      </w:pPr>
    </w:p>
    <w:tbl>
      <w:tblPr>
        <w:tblW w:w="920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559"/>
        <w:gridCol w:w="1701"/>
        <w:gridCol w:w="2825"/>
      </w:tblGrid>
      <w:tr w:rsidR="00513EA3" w:rsidRPr="00FF5DB2" w14:paraId="29D1487B" w14:textId="77777777" w:rsidTr="00513EA3">
        <w:trPr>
          <w:trHeight w:val="172"/>
        </w:trPr>
        <w:tc>
          <w:tcPr>
            <w:tcW w:w="9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A5068CC" w14:textId="77777777" w:rsidR="00513EA3" w:rsidRPr="00FF5DB2" w:rsidRDefault="00513EA3" w:rsidP="00FF0C1F">
            <w:pPr>
              <w:spacing w:before="120" w:after="120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sz w:val="20"/>
                <w:szCs w:val="20"/>
              </w:rPr>
              <w:br w:type="page"/>
              <w:t xml:space="preserve"> </w:t>
            </w:r>
            <w:r w:rsidRPr="00FF5DB2">
              <w:rPr>
                <w:rFonts w:ascii="Aptos" w:hAnsi="Aptos" w:cs="Calibri"/>
                <w:b/>
                <w:sz w:val="20"/>
                <w:szCs w:val="20"/>
              </w:rPr>
              <w:t>Gegevens inschrijver</w:t>
            </w:r>
          </w:p>
        </w:tc>
      </w:tr>
      <w:tr w:rsidR="00513EA3" w:rsidRPr="00FF5DB2" w14:paraId="54CFEEE7" w14:textId="77777777" w:rsidTr="00513E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5CD65F83" w14:textId="77777777" w:rsidR="00513EA3" w:rsidRPr="00FF5DB2" w:rsidRDefault="00513EA3" w:rsidP="00FF0C1F">
            <w:pPr>
              <w:spacing w:before="120" w:after="120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Naam onderneming</w:t>
            </w:r>
          </w:p>
        </w:tc>
        <w:tc>
          <w:tcPr>
            <w:tcW w:w="6085" w:type="dxa"/>
            <w:gridSpan w:val="3"/>
          </w:tcPr>
          <w:p w14:paraId="271B13B6" w14:textId="77777777" w:rsidR="00513EA3" w:rsidRPr="00FF5DB2" w:rsidRDefault="00513EA3" w:rsidP="00FF0C1F">
            <w:pPr>
              <w:spacing w:before="120" w:after="120"/>
              <w:jc w:val="both"/>
              <w:rPr>
                <w:rFonts w:ascii="Aptos" w:hAnsi="Aptos" w:cs="Calibri"/>
                <w:sz w:val="20"/>
                <w:szCs w:val="20"/>
              </w:rPr>
            </w:pPr>
          </w:p>
        </w:tc>
      </w:tr>
      <w:tr w:rsidR="00513EA3" w:rsidRPr="00FF5DB2" w14:paraId="18EB354D" w14:textId="77777777" w:rsidTr="00513E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480D0030" w14:textId="77777777" w:rsidR="00513EA3" w:rsidRPr="00FF5DB2" w:rsidRDefault="00513EA3" w:rsidP="00FF0C1F">
            <w:pPr>
              <w:spacing w:before="120" w:after="120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Adres</w:t>
            </w:r>
          </w:p>
        </w:tc>
        <w:tc>
          <w:tcPr>
            <w:tcW w:w="6085" w:type="dxa"/>
            <w:gridSpan w:val="3"/>
          </w:tcPr>
          <w:p w14:paraId="35CD1D56" w14:textId="77777777" w:rsidR="00513EA3" w:rsidRPr="00FF5DB2" w:rsidRDefault="00513EA3" w:rsidP="00FF0C1F">
            <w:pPr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</w:tc>
      </w:tr>
      <w:tr w:rsidR="00513EA3" w:rsidRPr="00FF5DB2" w14:paraId="7E0ED496" w14:textId="77777777" w:rsidTr="00513E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12688246" w14:textId="77777777" w:rsidR="00513EA3" w:rsidRPr="00FF5DB2" w:rsidRDefault="00513EA3" w:rsidP="00FF0C1F">
            <w:pPr>
              <w:spacing w:before="120" w:after="120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Postcode en woonplaats</w:t>
            </w:r>
          </w:p>
        </w:tc>
        <w:tc>
          <w:tcPr>
            <w:tcW w:w="6085" w:type="dxa"/>
            <w:gridSpan w:val="3"/>
          </w:tcPr>
          <w:p w14:paraId="4E5A6CDA" w14:textId="77777777" w:rsidR="00513EA3" w:rsidRPr="00FF5DB2" w:rsidRDefault="00513EA3" w:rsidP="00FF0C1F">
            <w:pPr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</w:tc>
      </w:tr>
      <w:tr w:rsidR="00513EA3" w:rsidRPr="00FF5DB2" w14:paraId="546EB77A" w14:textId="77777777" w:rsidTr="00513E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204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19FE8631" w14:textId="77777777" w:rsidR="00513EA3" w:rsidRPr="00FF5DB2" w:rsidRDefault="00513EA3" w:rsidP="00FF0C1F">
            <w:pPr>
              <w:spacing w:before="120" w:after="120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Ondertekening</w:t>
            </w:r>
          </w:p>
        </w:tc>
      </w:tr>
      <w:tr w:rsidR="00513EA3" w:rsidRPr="00FF5DB2" w14:paraId="039959FC" w14:textId="77777777" w:rsidTr="00FD3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  <w:vAlign w:val="center"/>
          </w:tcPr>
          <w:p w14:paraId="3681AD92" w14:textId="77777777" w:rsidR="00513EA3" w:rsidRPr="00FF5DB2" w:rsidRDefault="00513EA3" w:rsidP="00FF0C1F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Plaats</w:t>
            </w:r>
          </w:p>
        </w:tc>
        <w:tc>
          <w:tcPr>
            <w:tcW w:w="2835" w:type="dxa"/>
            <w:gridSpan w:val="2"/>
            <w:vAlign w:val="center"/>
          </w:tcPr>
          <w:p w14:paraId="27EC833F" w14:textId="77777777" w:rsidR="00513EA3" w:rsidRPr="00FF5DB2" w:rsidRDefault="00513EA3" w:rsidP="00FF0C1F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73CD1F" w14:textId="77777777" w:rsidR="00513EA3" w:rsidRPr="00FF5DB2" w:rsidRDefault="00513EA3" w:rsidP="00FF0C1F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Datum</w:t>
            </w:r>
          </w:p>
        </w:tc>
        <w:tc>
          <w:tcPr>
            <w:tcW w:w="2825" w:type="dxa"/>
            <w:vAlign w:val="center"/>
          </w:tcPr>
          <w:p w14:paraId="7090F1CE" w14:textId="77777777" w:rsidR="00513EA3" w:rsidRPr="00FF5DB2" w:rsidRDefault="00513EA3" w:rsidP="00FF0C1F">
            <w:pPr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</w:tc>
      </w:tr>
      <w:tr w:rsidR="00513EA3" w:rsidRPr="00FF5DB2" w14:paraId="3B87E46B" w14:textId="77777777" w:rsidTr="00FD3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  <w:vAlign w:val="center"/>
          </w:tcPr>
          <w:p w14:paraId="2D1DCCA0" w14:textId="77777777" w:rsidR="00513EA3" w:rsidRPr="00FF5DB2" w:rsidRDefault="00513EA3" w:rsidP="00FF0C1F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Naam</w:t>
            </w:r>
          </w:p>
        </w:tc>
        <w:tc>
          <w:tcPr>
            <w:tcW w:w="2835" w:type="dxa"/>
            <w:gridSpan w:val="2"/>
            <w:vAlign w:val="center"/>
          </w:tcPr>
          <w:p w14:paraId="6B3FD2D1" w14:textId="77777777" w:rsidR="00513EA3" w:rsidRPr="00FF5DB2" w:rsidRDefault="00513EA3" w:rsidP="00FF0C1F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A877AB7" w14:textId="77777777" w:rsidR="00513EA3" w:rsidRPr="00FF5DB2" w:rsidRDefault="00513EA3" w:rsidP="00FF0C1F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Functie</w:t>
            </w:r>
          </w:p>
        </w:tc>
        <w:tc>
          <w:tcPr>
            <w:tcW w:w="2825" w:type="dxa"/>
            <w:vAlign w:val="center"/>
          </w:tcPr>
          <w:p w14:paraId="0A7B696B" w14:textId="77777777" w:rsidR="00513EA3" w:rsidRPr="00FF5DB2" w:rsidRDefault="00513EA3" w:rsidP="00FF0C1F">
            <w:pPr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</w:tc>
      </w:tr>
      <w:tr w:rsidR="00513EA3" w:rsidRPr="00FF5DB2" w14:paraId="177602A8" w14:textId="77777777" w:rsidTr="00FD3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37"/>
        </w:trPr>
        <w:tc>
          <w:tcPr>
            <w:tcW w:w="1843" w:type="dxa"/>
            <w:vAlign w:val="center"/>
          </w:tcPr>
          <w:p w14:paraId="6752BFB3" w14:textId="77777777" w:rsidR="00513EA3" w:rsidRPr="00FF5DB2" w:rsidRDefault="00513EA3" w:rsidP="00FF0C1F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lastRenderedPageBreak/>
              <w:t>Handtekening</w:t>
            </w:r>
          </w:p>
        </w:tc>
        <w:tc>
          <w:tcPr>
            <w:tcW w:w="7361" w:type="dxa"/>
            <w:gridSpan w:val="4"/>
            <w:vAlign w:val="center"/>
          </w:tcPr>
          <w:p w14:paraId="6C912644" w14:textId="77777777" w:rsidR="00513EA3" w:rsidRPr="00FF5DB2" w:rsidRDefault="00513EA3" w:rsidP="00FF0C1F">
            <w:pPr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</w:tc>
      </w:tr>
    </w:tbl>
    <w:p w14:paraId="25509590" w14:textId="3A214A7B" w:rsidR="00FF5DB2" w:rsidRDefault="00FF5DB2" w:rsidP="00D2517C">
      <w:pPr>
        <w:pStyle w:val="Koptekst"/>
        <w:rPr>
          <w:rFonts w:ascii="Aptos" w:hAnsi="Aptos" w:cs="Calibri"/>
          <w:sz w:val="20"/>
          <w:szCs w:val="20"/>
        </w:rPr>
      </w:pPr>
    </w:p>
    <w:p w14:paraId="2A3331B8" w14:textId="77777777" w:rsidR="00FF5DB2" w:rsidRDefault="00FF5DB2" w:rsidP="00FF5DB2">
      <w:pPr>
        <w:pStyle w:val="BodytextTUEindhoven"/>
      </w:pPr>
      <w:r>
        <w:br w:type="page"/>
      </w:r>
    </w:p>
    <w:p w14:paraId="09071BF1" w14:textId="77777777" w:rsidR="00FF5DB2" w:rsidRPr="00FF5DB2" w:rsidRDefault="00FF5DB2" w:rsidP="00FF5DB2">
      <w:pPr>
        <w:pStyle w:val="TUEReportSubtitle"/>
        <w:rPr>
          <w:rFonts w:ascii="Aptos" w:hAnsi="Aptos" w:cs="Calibri"/>
          <w:szCs w:val="20"/>
          <w:lang w:val="nl-NL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85"/>
      </w:tblGrid>
      <w:tr w:rsidR="00FF5DB2" w:rsidRPr="00FF5DB2" w14:paraId="1561D215" w14:textId="77777777" w:rsidTr="009F0399">
        <w:tc>
          <w:tcPr>
            <w:tcW w:w="9185" w:type="dxa"/>
          </w:tcPr>
          <w:p w14:paraId="70C79396" w14:textId="77777777" w:rsidR="00FF5DB2" w:rsidRPr="00FF5DB2" w:rsidRDefault="00FF5DB2" w:rsidP="009F0399">
            <w:pPr>
              <w:pStyle w:val="Plattetekst"/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  <w:p w14:paraId="3375D3AF" w14:textId="60A7F112" w:rsidR="00FF5DB2" w:rsidRPr="00274199" w:rsidRDefault="00FF5DB2" w:rsidP="009F0399">
            <w:pPr>
              <w:pStyle w:val="Plattetekst"/>
              <w:jc w:val="both"/>
              <w:rPr>
                <w:rFonts w:ascii="Aptos" w:hAnsi="Aptos" w:cs="Calibri"/>
                <w:b/>
                <w:sz w:val="24"/>
                <w:szCs w:val="24"/>
              </w:rPr>
            </w:pPr>
            <w:r w:rsidRPr="00274199">
              <w:rPr>
                <w:rFonts w:ascii="Aptos" w:hAnsi="Aptos" w:cs="Calibri"/>
                <w:b/>
                <w:sz w:val="24"/>
                <w:szCs w:val="24"/>
                <w:u w:val="single"/>
              </w:rPr>
              <w:t>Bijlage:</w:t>
            </w:r>
            <w:r w:rsidRPr="00274199">
              <w:rPr>
                <w:rFonts w:ascii="Aptos" w:hAnsi="Aptos" w:cs="Calibri"/>
                <w:b/>
                <w:sz w:val="24"/>
                <w:szCs w:val="24"/>
              </w:rPr>
              <w:tab/>
              <w:t>Referentieverklaring Beveiligings- en receptiediensten</w:t>
            </w:r>
            <w:r w:rsidR="00274199">
              <w:rPr>
                <w:rFonts w:ascii="Aptos" w:hAnsi="Aptos" w:cs="Calibri"/>
                <w:b/>
                <w:sz w:val="24"/>
                <w:szCs w:val="24"/>
              </w:rPr>
              <w:t xml:space="preserve"> B</w:t>
            </w:r>
          </w:p>
          <w:p w14:paraId="4A46B385" w14:textId="77777777" w:rsidR="00FF5DB2" w:rsidRPr="00FF5DB2" w:rsidRDefault="00FF5DB2" w:rsidP="009F0399">
            <w:pPr>
              <w:pStyle w:val="Plattetekst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</w:p>
        </w:tc>
      </w:tr>
    </w:tbl>
    <w:p w14:paraId="64C51E28" w14:textId="77777777" w:rsidR="00FF5DB2" w:rsidRPr="00FF5DB2" w:rsidRDefault="00FF5DB2" w:rsidP="00FF5DB2">
      <w:pPr>
        <w:pStyle w:val="Plattetekst"/>
        <w:tabs>
          <w:tab w:val="num" w:pos="0"/>
          <w:tab w:val="left" w:pos="1314"/>
        </w:tabs>
        <w:jc w:val="both"/>
        <w:rPr>
          <w:rFonts w:ascii="Aptos" w:hAnsi="Aptos" w:cs="Calibri"/>
          <w:b/>
          <w:sz w:val="20"/>
          <w:szCs w:val="20"/>
        </w:rPr>
      </w:pPr>
    </w:p>
    <w:p w14:paraId="7922DD03" w14:textId="77777777" w:rsidR="00FF5DB2" w:rsidRPr="00FF5DB2" w:rsidRDefault="00FF5DB2" w:rsidP="00FF5DB2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ptos" w:hAnsi="Aptos" w:cs="Calibri"/>
          <w:sz w:val="20"/>
          <w:szCs w:val="20"/>
          <w:lang w:eastAsia="en-US"/>
        </w:rPr>
      </w:pPr>
      <w:r w:rsidRPr="00FF5DB2">
        <w:rPr>
          <w:rFonts w:ascii="Aptos" w:hAnsi="Aptos" w:cs="Calibri"/>
          <w:sz w:val="20"/>
          <w:szCs w:val="20"/>
          <w:lang w:eastAsia="en-US"/>
        </w:rPr>
        <w:t xml:space="preserve">De Inschrijver dient referenties te beschrijven met behulp van de standaardvorm die hieronder is aangegeven. Uit de beschrijving dient eenduidig naar voren te komen dat voldaan is aan de gestelde minimumeisen. </w:t>
      </w:r>
    </w:p>
    <w:p w14:paraId="4985BF4A" w14:textId="77777777" w:rsidR="00FF5DB2" w:rsidRPr="00FF5DB2" w:rsidRDefault="00FF5DB2" w:rsidP="00FF5DB2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ptos" w:hAnsi="Aptos" w:cs="Calibri"/>
          <w:sz w:val="20"/>
          <w:szCs w:val="20"/>
          <w:lang w:eastAsia="en-US"/>
        </w:rPr>
      </w:pPr>
    </w:p>
    <w:tbl>
      <w:tblPr>
        <w:tblW w:w="0" w:type="auto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8"/>
        <w:gridCol w:w="4136"/>
      </w:tblGrid>
      <w:tr w:rsidR="00FF5DB2" w:rsidRPr="00FF5DB2" w14:paraId="38932BF7" w14:textId="77777777" w:rsidTr="009F0399">
        <w:tc>
          <w:tcPr>
            <w:tcW w:w="5078" w:type="dxa"/>
          </w:tcPr>
          <w:p w14:paraId="2B0855D2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sz w:val="20"/>
                <w:szCs w:val="20"/>
                <w:lang w:eastAsia="en-US"/>
              </w:rPr>
              <w:t xml:space="preserve">Naam referentieorganisatie </w:t>
            </w:r>
          </w:p>
          <w:p w14:paraId="79D12E41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</w:p>
        </w:tc>
        <w:tc>
          <w:tcPr>
            <w:tcW w:w="4136" w:type="dxa"/>
          </w:tcPr>
          <w:p w14:paraId="68E87310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  <w:tr w:rsidR="00FF5DB2" w:rsidRPr="00FF5DB2" w14:paraId="2D4CEF4D" w14:textId="77777777" w:rsidTr="009F0399">
        <w:tc>
          <w:tcPr>
            <w:tcW w:w="5078" w:type="dxa"/>
          </w:tcPr>
          <w:p w14:paraId="010A85F1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sz w:val="20"/>
                <w:szCs w:val="20"/>
                <w:lang w:eastAsia="en-US"/>
              </w:rPr>
              <w:t>Soort organisatie</w:t>
            </w:r>
          </w:p>
          <w:p w14:paraId="0BC10E8C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</w:p>
        </w:tc>
        <w:tc>
          <w:tcPr>
            <w:tcW w:w="4136" w:type="dxa"/>
          </w:tcPr>
          <w:p w14:paraId="0857D9D8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  <w:tr w:rsidR="00FF5DB2" w:rsidRPr="00FF5DB2" w14:paraId="775A55B7" w14:textId="77777777" w:rsidTr="009F0399">
        <w:tc>
          <w:tcPr>
            <w:tcW w:w="5078" w:type="dxa"/>
          </w:tcPr>
          <w:p w14:paraId="7B85252A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sz w:val="20"/>
                <w:szCs w:val="20"/>
                <w:lang w:eastAsia="en-US"/>
              </w:rPr>
              <w:t>Vestigingsland</w:t>
            </w:r>
          </w:p>
          <w:p w14:paraId="3DEFA9B1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</w:p>
        </w:tc>
        <w:tc>
          <w:tcPr>
            <w:tcW w:w="4136" w:type="dxa"/>
          </w:tcPr>
          <w:p w14:paraId="2E4DBD0D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  <w:tr w:rsidR="00FF5DB2" w:rsidRPr="00FF5DB2" w14:paraId="5DBC1754" w14:textId="77777777" w:rsidTr="009F0399">
        <w:tc>
          <w:tcPr>
            <w:tcW w:w="5078" w:type="dxa"/>
          </w:tcPr>
          <w:p w14:paraId="5F973DF2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sz w:val="20"/>
                <w:szCs w:val="20"/>
                <w:lang w:eastAsia="en-US"/>
              </w:rPr>
              <w:t>Contactpersoon referent</w:t>
            </w:r>
          </w:p>
          <w:p w14:paraId="48305F7B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</w:p>
        </w:tc>
        <w:tc>
          <w:tcPr>
            <w:tcW w:w="4136" w:type="dxa"/>
          </w:tcPr>
          <w:p w14:paraId="02CBC11D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  <w:tr w:rsidR="00FF5DB2" w:rsidRPr="00FF5DB2" w14:paraId="677C707F" w14:textId="77777777" w:rsidTr="009F0399">
        <w:tc>
          <w:tcPr>
            <w:tcW w:w="5078" w:type="dxa"/>
          </w:tcPr>
          <w:p w14:paraId="13D7C84A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sz w:val="20"/>
                <w:szCs w:val="20"/>
                <w:lang w:eastAsia="en-US"/>
              </w:rPr>
              <w:t>Telefoonnummer</w:t>
            </w:r>
          </w:p>
          <w:p w14:paraId="582B7009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</w:p>
        </w:tc>
        <w:tc>
          <w:tcPr>
            <w:tcW w:w="4136" w:type="dxa"/>
          </w:tcPr>
          <w:p w14:paraId="1575E91B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</w:tbl>
    <w:p w14:paraId="2BF4A11D" w14:textId="77777777" w:rsidR="00FF5DB2" w:rsidRPr="00FF5DB2" w:rsidRDefault="00FF5DB2" w:rsidP="00FF5DB2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ptos" w:hAnsi="Aptos" w:cs="Calibri"/>
          <w:b/>
          <w:sz w:val="20"/>
          <w:szCs w:val="20"/>
          <w:lang w:eastAsia="en-US"/>
        </w:rPr>
      </w:pPr>
    </w:p>
    <w:p w14:paraId="62D59B5E" w14:textId="77777777" w:rsidR="00FF5DB2" w:rsidRPr="00FF5DB2" w:rsidRDefault="00FF5DB2" w:rsidP="00FF5DB2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ptos" w:hAnsi="Aptos" w:cs="Calibri"/>
          <w:b/>
          <w:sz w:val="20"/>
          <w:szCs w:val="20"/>
          <w:lang w:eastAsia="en-US"/>
        </w:rPr>
      </w:pPr>
      <w:r w:rsidRPr="00FF5DB2">
        <w:rPr>
          <w:rFonts w:ascii="Aptos" w:hAnsi="Aptos" w:cs="Calibri"/>
          <w:b/>
          <w:sz w:val="20"/>
          <w:szCs w:val="20"/>
          <w:lang w:eastAsia="en-US"/>
        </w:rPr>
        <w:t>Omschrijving referentieproject:</w:t>
      </w:r>
    </w:p>
    <w:p w14:paraId="37B64A14" w14:textId="77777777" w:rsidR="00FF5DB2" w:rsidRPr="00FF5DB2" w:rsidRDefault="00FF5DB2" w:rsidP="00FF5DB2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ptos" w:hAnsi="Aptos" w:cs="Calibri"/>
          <w:b/>
          <w:sz w:val="20"/>
          <w:szCs w:val="20"/>
          <w:lang w:eastAsia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5415"/>
      </w:tblGrid>
      <w:tr w:rsidR="00FF5DB2" w:rsidRPr="00FF5DB2" w14:paraId="7C977C8C" w14:textId="77777777" w:rsidTr="009F0399">
        <w:tc>
          <w:tcPr>
            <w:tcW w:w="3794" w:type="dxa"/>
          </w:tcPr>
          <w:p w14:paraId="6744AE71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ptos" w:hAnsi="Aptos" w:cs="Calibri"/>
                <w:b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  <w:lang w:eastAsia="en-US"/>
              </w:rPr>
              <w:t>Aspect</w:t>
            </w:r>
          </w:p>
        </w:tc>
        <w:tc>
          <w:tcPr>
            <w:tcW w:w="5415" w:type="dxa"/>
          </w:tcPr>
          <w:p w14:paraId="50E50256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ptos" w:hAnsi="Aptos" w:cs="Calibri"/>
                <w:b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  <w:lang w:eastAsia="en-US"/>
              </w:rPr>
              <w:t xml:space="preserve">Antwoord </w:t>
            </w:r>
          </w:p>
        </w:tc>
      </w:tr>
      <w:tr w:rsidR="00FF5DB2" w:rsidRPr="00FF5DB2" w14:paraId="0029CDAD" w14:textId="77777777" w:rsidTr="009F0399">
        <w:tc>
          <w:tcPr>
            <w:tcW w:w="3794" w:type="dxa"/>
          </w:tcPr>
          <w:p w14:paraId="5A9208DC" w14:textId="77777777" w:rsidR="00FF5DB2" w:rsidRPr="00FF5DB2" w:rsidRDefault="00FF5DB2" w:rsidP="009F0399">
            <w:pPr>
              <w:keepLines/>
              <w:tabs>
                <w:tab w:val="left" w:pos="720"/>
              </w:tabs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sz w:val="20"/>
                <w:szCs w:val="20"/>
                <w:lang w:eastAsia="en-US"/>
              </w:rPr>
              <w:t xml:space="preserve">Op wie heeft de referentie betrekking? </w:t>
            </w:r>
          </w:p>
        </w:tc>
        <w:tc>
          <w:tcPr>
            <w:tcW w:w="5415" w:type="dxa"/>
          </w:tcPr>
          <w:p w14:paraId="2F6ABF75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  <w:p w14:paraId="2D3FB5AF" w14:textId="77777777" w:rsidR="00FF5DB2" w:rsidRPr="00FF5DB2" w:rsidRDefault="00FF5DB2" w:rsidP="009F0399">
            <w:pPr>
              <w:pStyle w:val="BodytextTUEindhoven"/>
              <w:rPr>
                <w:rFonts w:ascii="Aptos" w:hAnsi="Aptos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(Naam van de Inschrijver of de combinant of onderaannemer waarop de referentie betrekking heeft)</w:t>
            </w:r>
          </w:p>
        </w:tc>
      </w:tr>
      <w:tr w:rsidR="00FF5DB2" w:rsidRPr="00FF5DB2" w14:paraId="76CD8F32" w14:textId="77777777" w:rsidTr="009F0399">
        <w:tc>
          <w:tcPr>
            <w:tcW w:w="3794" w:type="dxa"/>
          </w:tcPr>
          <w:p w14:paraId="5EC403D1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sz w:val="20"/>
                <w:szCs w:val="20"/>
                <w:lang w:eastAsia="en-US"/>
              </w:rPr>
              <w:t xml:space="preserve">Omschrijving van het referentieproject  </w:t>
            </w:r>
          </w:p>
        </w:tc>
        <w:tc>
          <w:tcPr>
            <w:tcW w:w="5415" w:type="dxa"/>
          </w:tcPr>
          <w:p w14:paraId="20D35BF2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  <w:t xml:space="preserve">(Vul in) </w:t>
            </w:r>
          </w:p>
          <w:p w14:paraId="677B0DCE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Min. 100 woorden</w:t>
            </w:r>
          </w:p>
        </w:tc>
      </w:tr>
      <w:tr w:rsidR="00FF5DB2" w:rsidRPr="00FF5DB2" w14:paraId="0A0A0BDF" w14:textId="77777777" w:rsidTr="009F0399">
        <w:tc>
          <w:tcPr>
            <w:tcW w:w="3794" w:type="dxa"/>
          </w:tcPr>
          <w:p w14:paraId="09238EF3" w14:textId="77777777" w:rsidR="00FF5DB2" w:rsidRDefault="00FF5DB2" w:rsidP="00FF5DB2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i/>
                <w:sz w:val="20"/>
                <w:szCs w:val="20"/>
                <w:u w:val="single"/>
                <w:lang w:eastAsia="en-US"/>
              </w:rPr>
            </w:pPr>
            <w:r w:rsidRPr="00FF5DB2">
              <w:rPr>
                <w:rFonts w:ascii="Aptos" w:hAnsi="Aptos" w:cs="Calibri"/>
                <w:i/>
                <w:sz w:val="20"/>
                <w:szCs w:val="20"/>
                <w:u w:val="single"/>
                <w:lang w:eastAsia="en-US"/>
              </w:rPr>
              <w:t xml:space="preserve">B. Ervaring met het leveren van een in omvang vergelijkbare Opdracht </w:t>
            </w:r>
          </w:p>
          <w:p w14:paraId="6E7D24F4" w14:textId="77777777" w:rsidR="00FF5DB2" w:rsidRPr="00FF5DB2" w:rsidRDefault="00FF5DB2" w:rsidP="00FF5DB2">
            <w:pPr>
              <w:pStyle w:val="BodytextTUEindhoven"/>
              <w:rPr>
                <w:lang w:eastAsia="en-US"/>
              </w:rPr>
            </w:pPr>
          </w:p>
          <w:p w14:paraId="342FC24B" w14:textId="77777777" w:rsidR="00FF5DB2" w:rsidRPr="00FF5DB2" w:rsidRDefault="00FF5DB2" w:rsidP="00FF5DB2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i/>
                <w:sz w:val="20"/>
                <w:szCs w:val="20"/>
                <w:lang w:eastAsia="en-US"/>
              </w:rPr>
              <w:t>Eis</w:t>
            </w:r>
            <w:r w:rsidRPr="00FF5DB2">
              <w:rPr>
                <w:rFonts w:ascii="Aptos" w:hAnsi="Aptos" w:cs="Calibri"/>
                <w:sz w:val="20"/>
                <w:szCs w:val="20"/>
                <w:lang w:eastAsia="en-US"/>
              </w:rPr>
              <w:t xml:space="preserve">: Inschrijver dient ervaring te hebben met de inzet van beveiligingsmedewerkers met soortgelijke werkzaamheden met een minimale inzet van 6.000 uren per jaar. </w:t>
            </w:r>
          </w:p>
          <w:p w14:paraId="46FB5891" w14:textId="0272CCB3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sz w:val="20"/>
                <w:szCs w:val="20"/>
                <w:lang w:eastAsia="en-US"/>
              </w:rPr>
            </w:pPr>
          </w:p>
        </w:tc>
        <w:tc>
          <w:tcPr>
            <w:tcW w:w="5415" w:type="dxa"/>
          </w:tcPr>
          <w:p w14:paraId="33817FA1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  <w:tr w:rsidR="00FF5DB2" w:rsidRPr="00FF5DB2" w14:paraId="0B106F00" w14:textId="77777777" w:rsidTr="009F0399">
        <w:tc>
          <w:tcPr>
            <w:tcW w:w="3794" w:type="dxa"/>
          </w:tcPr>
          <w:p w14:paraId="3E762F52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sz w:val="20"/>
                <w:szCs w:val="20"/>
                <w:lang w:eastAsia="en-US"/>
              </w:rPr>
              <w:t xml:space="preserve">Startdatum en einddatum van de overeenkomst van het referentieproject </w:t>
            </w:r>
          </w:p>
        </w:tc>
        <w:tc>
          <w:tcPr>
            <w:tcW w:w="5415" w:type="dxa"/>
          </w:tcPr>
          <w:p w14:paraId="5702374D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</w:tbl>
    <w:p w14:paraId="107F074E" w14:textId="77777777" w:rsidR="00FF5DB2" w:rsidRPr="00FF5DB2" w:rsidRDefault="00FF5DB2" w:rsidP="00FF5DB2">
      <w:pPr>
        <w:pStyle w:val="Plattetekst"/>
        <w:tabs>
          <w:tab w:val="num" w:pos="0"/>
          <w:tab w:val="left" w:pos="1314"/>
        </w:tabs>
        <w:jc w:val="both"/>
        <w:rPr>
          <w:rFonts w:ascii="Aptos" w:hAnsi="Aptos" w:cs="Calibri"/>
          <w:b/>
          <w:sz w:val="20"/>
          <w:szCs w:val="20"/>
        </w:rPr>
      </w:pPr>
    </w:p>
    <w:tbl>
      <w:tblPr>
        <w:tblW w:w="920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559"/>
        <w:gridCol w:w="1701"/>
        <w:gridCol w:w="2825"/>
      </w:tblGrid>
      <w:tr w:rsidR="00FF5DB2" w:rsidRPr="00FF5DB2" w14:paraId="05654177" w14:textId="77777777" w:rsidTr="009F0399">
        <w:trPr>
          <w:trHeight w:val="172"/>
        </w:trPr>
        <w:tc>
          <w:tcPr>
            <w:tcW w:w="9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7447E691" w14:textId="77777777" w:rsidR="00FF5DB2" w:rsidRPr="00FF5DB2" w:rsidRDefault="00FF5DB2" w:rsidP="009F0399">
            <w:pPr>
              <w:spacing w:before="120" w:after="120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sz w:val="20"/>
                <w:szCs w:val="20"/>
              </w:rPr>
              <w:br w:type="page"/>
              <w:t xml:space="preserve"> </w:t>
            </w:r>
            <w:r w:rsidRPr="00FF5DB2">
              <w:rPr>
                <w:rFonts w:ascii="Aptos" w:hAnsi="Aptos" w:cs="Calibri"/>
                <w:b/>
                <w:sz w:val="20"/>
                <w:szCs w:val="20"/>
              </w:rPr>
              <w:t>Gegevens inschrijver</w:t>
            </w:r>
          </w:p>
        </w:tc>
      </w:tr>
      <w:tr w:rsidR="00FF5DB2" w:rsidRPr="00FF5DB2" w14:paraId="69076BEB" w14:textId="77777777" w:rsidTr="009F0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188D1E37" w14:textId="77777777" w:rsidR="00FF5DB2" w:rsidRPr="00FF5DB2" w:rsidRDefault="00FF5DB2" w:rsidP="009F0399">
            <w:pPr>
              <w:spacing w:before="120" w:after="120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Naam onderneming</w:t>
            </w:r>
          </w:p>
        </w:tc>
        <w:tc>
          <w:tcPr>
            <w:tcW w:w="6085" w:type="dxa"/>
            <w:gridSpan w:val="3"/>
          </w:tcPr>
          <w:p w14:paraId="78CCEF5B" w14:textId="77777777" w:rsidR="00FF5DB2" w:rsidRPr="00FF5DB2" w:rsidRDefault="00FF5DB2" w:rsidP="009F0399">
            <w:pPr>
              <w:spacing w:before="120" w:after="120"/>
              <w:jc w:val="both"/>
              <w:rPr>
                <w:rFonts w:ascii="Aptos" w:hAnsi="Aptos" w:cs="Calibri"/>
                <w:sz w:val="20"/>
                <w:szCs w:val="20"/>
              </w:rPr>
            </w:pPr>
          </w:p>
        </w:tc>
      </w:tr>
      <w:tr w:rsidR="00FF5DB2" w:rsidRPr="00FF5DB2" w14:paraId="7C1310D0" w14:textId="77777777" w:rsidTr="009F0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5CC40BEF" w14:textId="77777777" w:rsidR="00FF5DB2" w:rsidRPr="00FF5DB2" w:rsidRDefault="00FF5DB2" w:rsidP="009F0399">
            <w:pPr>
              <w:spacing w:before="120" w:after="120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Adres</w:t>
            </w:r>
          </w:p>
        </w:tc>
        <w:tc>
          <w:tcPr>
            <w:tcW w:w="6085" w:type="dxa"/>
            <w:gridSpan w:val="3"/>
          </w:tcPr>
          <w:p w14:paraId="680AA970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</w:tc>
      </w:tr>
      <w:tr w:rsidR="00FF5DB2" w:rsidRPr="00FF5DB2" w14:paraId="41AF7220" w14:textId="77777777" w:rsidTr="009F0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027907AF" w14:textId="77777777" w:rsidR="00FF5DB2" w:rsidRPr="00FF5DB2" w:rsidRDefault="00FF5DB2" w:rsidP="009F0399">
            <w:pPr>
              <w:spacing w:before="120" w:after="120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Postcode en woonplaats</w:t>
            </w:r>
          </w:p>
        </w:tc>
        <w:tc>
          <w:tcPr>
            <w:tcW w:w="6085" w:type="dxa"/>
            <w:gridSpan w:val="3"/>
          </w:tcPr>
          <w:p w14:paraId="78286B75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</w:tc>
      </w:tr>
      <w:tr w:rsidR="00FF5DB2" w:rsidRPr="00FF5DB2" w14:paraId="34D971F5" w14:textId="77777777" w:rsidTr="009F0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204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02BA0188" w14:textId="77777777" w:rsidR="00FF5DB2" w:rsidRPr="00FF5DB2" w:rsidRDefault="00FF5DB2" w:rsidP="009F0399">
            <w:pPr>
              <w:spacing w:before="120" w:after="120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Ondertekening</w:t>
            </w:r>
          </w:p>
        </w:tc>
      </w:tr>
      <w:tr w:rsidR="00FF5DB2" w:rsidRPr="00FF5DB2" w14:paraId="00D2CC64" w14:textId="77777777" w:rsidTr="009F0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  <w:vAlign w:val="center"/>
          </w:tcPr>
          <w:p w14:paraId="14F59CA6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Plaats</w:t>
            </w:r>
          </w:p>
        </w:tc>
        <w:tc>
          <w:tcPr>
            <w:tcW w:w="2835" w:type="dxa"/>
            <w:gridSpan w:val="2"/>
            <w:vAlign w:val="center"/>
          </w:tcPr>
          <w:p w14:paraId="2D875237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69CD84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Datum</w:t>
            </w:r>
          </w:p>
        </w:tc>
        <w:tc>
          <w:tcPr>
            <w:tcW w:w="2825" w:type="dxa"/>
            <w:vAlign w:val="center"/>
          </w:tcPr>
          <w:p w14:paraId="64FE0A02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</w:tc>
      </w:tr>
      <w:tr w:rsidR="00FF5DB2" w:rsidRPr="00FF5DB2" w14:paraId="1AEFF1A7" w14:textId="77777777" w:rsidTr="009F0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  <w:vAlign w:val="center"/>
          </w:tcPr>
          <w:p w14:paraId="31F7CDC1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lastRenderedPageBreak/>
              <w:t>Naam</w:t>
            </w:r>
          </w:p>
        </w:tc>
        <w:tc>
          <w:tcPr>
            <w:tcW w:w="2835" w:type="dxa"/>
            <w:gridSpan w:val="2"/>
            <w:vAlign w:val="center"/>
          </w:tcPr>
          <w:p w14:paraId="0A9D2C26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B37446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Functie</w:t>
            </w:r>
          </w:p>
        </w:tc>
        <w:tc>
          <w:tcPr>
            <w:tcW w:w="2825" w:type="dxa"/>
            <w:vAlign w:val="center"/>
          </w:tcPr>
          <w:p w14:paraId="6180880B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</w:tc>
      </w:tr>
      <w:tr w:rsidR="00FF5DB2" w:rsidRPr="00FF5DB2" w14:paraId="176AFD59" w14:textId="77777777" w:rsidTr="009F0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37"/>
        </w:trPr>
        <w:tc>
          <w:tcPr>
            <w:tcW w:w="1843" w:type="dxa"/>
            <w:vAlign w:val="center"/>
          </w:tcPr>
          <w:p w14:paraId="02165D7A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Handtekening</w:t>
            </w:r>
          </w:p>
        </w:tc>
        <w:tc>
          <w:tcPr>
            <w:tcW w:w="7361" w:type="dxa"/>
            <w:gridSpan w:val="4"/>
            <w:vAlign w:val="center"/>
          </w:tcPr>
          <w:p w14:paraId="2F0CC193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</w:tc>
      </w:tr>
    </w:tbl>
    <w:p w14:paraId="7E85FABF" w14:textId="77777777" w:rsidR="00FF5DB2" w:rsidRPr="00FF5DB2" w:rsidRDefault="00FF5DB2" w:rsidP="00FF5DB2">
      <w:pPr>
        <w:pStyle w:val="Koptekst"/>
        <w:rPr>
          <w:rFonts w:ascii="Aptos" w:hAnsi="Aptos" w:cs="Calibri"/>
          <w:sz w:val="20"/>
          <w:szCs w:val="20"/>
        </w:rPr>
      </w:pPr>
    </w:p>
    <w:p w14:paraId="72336E74" w14:textId="74F17329" w:rsidR="00FF5DB2" w:rsidRDefault="00FF5DB2">
      <w:pPr>
        <w:spacing w:line="240" w:lineRule="atLeast"/>
        <w:rPr>
          <w:rFonts w:ascii="Aptos" w:hAnsi="Aptos" w:cs="Calibri"/>
          <w:sz w:val="20"/>
          <w:szCs w:val="20"/>
        </w:rPr>
      </w:pPr>
      <w:r>
        <w:rPr>
          <w:rFonts w:ascii="Aptos" w:hAnsi="Aptos" w:cs="Calibri"/>
          <w:sz w:val="20"/>
          <w:szCs w:val="20"/>
        </w:rPr>
        <w:br w:type="page"/>
      </w:r>
    </w:p>
    <w:p w14:paraId="26B2E737" w14:textId="77777777" w:rsidR="00FF5DB2" w:rsidRPr="00FF5DB2" w:rsidRDefault="00FF5DB2" w:rsidP="00FF5DB2">
      <w:pPr>
        <w:pStyle w:val="TUEReportSubtitle"/>
        <w:rPr>
          <w:rFonts w:ascii="Aptos" w:hAnsi="Aptos" w:cs="Calibri"/>
          <w:szCs w:val="20"/>
          <w:lang w:val="nl-NL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85"/>
      </w:tblGrid>
      <w:tr w:rsidR="00FF5DB2" w:rsidRPr="00FF5DB2" w14:paraId="3DC5BACF" w14:textId="77777777" w:rsidTr="009F0399">
        <w:tc>
          <w:tcPr>
            <w:tcW w:w="9185" w:type="dxa"/>
          </w:tcPr>
          <w:p w14:paraId="385CDFC1" w14:textId="77777777" w:rsidR="00FF5DB2" w:rsidRPr="00FF5DB2" w:rsidRDefault="00FF5DB2" w:rsidP="009F0399">
            <w:pPr>
              <w:pStyle w:val="Plattetekst"/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  <w:p w14:paraId="5E00C07C" w14:textId="6F272656" w:rsidR="00FF5DB2" w:rsidRPr="00274199" w:rsidRDefault="00FF5DB2" w:rsidP="009F0399">
            <w:pPr>
              <w:pStyle w:val="Plattetekst"/>
              <w:jc w:val="both"/>
              <w:rPr>
                <w:rFonts w:ascii="Aptos" w:hAnsi="Aptos" w:cs="Calibri"/>
                <w:b/>
                <w:sz w:val="24"/>
                <w:szCs w:val="24"/>
              </w:rPr>
            </w:pPr>
            <w:r w:rsidRPr="00274199">
              <w:rPr>
                <w:rFonts w:ascii="Aptos" w:hAnsi="Aptos" w:cs="Calibri"/>
                <w:b/>
                <w:sz w:val="24"/>
                <w:szCs w:val="24"/>
                <w:u w:val="single"/>
              </w:rPr>
              <w:t>Bijlage:</w:t>
            </w:r>
            <w:r w:rsidRPr="00274199">
              <w:rPr>
                <w:rFonts w:ascii="Aptos" w:hAnsi="Aptos" w:cs="Calibri"/>
                <w:b/>
                <w:sz w:val="24"/>
                <w:szCs w:val="24"/>
              </w:rPr>
              <w:tab/>
              <w:t>Referentieverklaring Beveiligings- en receptiediensten</w:t>
            </w:r>
            <w:r w:rsidR="00274199">
              <w:rPr>
                <w:rFonts w:ascii="Aptos" w:hAnsi="Aptos" w:cs="Calibri"/>
                <w:b/>
                <w:sz w:val="24"/>
                <w:szCs w:val="24"/>
              </w:rPr>
              <w:t xml:space="preserve"> C</w:t>
            </w:r>
          </w:p>
          <w:p w14:paraId="5DE538ED" w14:textId="77777777" w:rsidR="00FF5DB2" w:rsidRPr="00FF5DB2" w:rsidRDefault="00FF5DB2" w:rsidP="009F0399">
            <w:pPr>
              <w:pStyle w:val="Plattetekst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</w:p>
        </w:tc>
      </w:tr>
    </w:tbl>
    <w:p w14:paraId="659C6174" w14:textId="77777777" w:rsidR="00FF5DB2" w:rsidRPr="00FF5DB2" w:rsidRDefault="00FF5DB2" w:rsidP="00FF5DB2">
      <w:pPr>
        <w:pStyle w:val="Plattetekst"/>
        <w:tabs>
          <w:tab w:val="num" w:pos="0"/>
          <w:tab w:val="left" w:pos="1314"/>
        </w:tabs>
        <w:jc w:val="both"/>
        <w:rPr>
          <w:rFonts w:ascii="Aptos" w:hAnsi="Aptos" w:cs="Calibri"/>
          <w:b/>
          <w:sz w:val="20"/>
          <w:szCs w:val="20"/>
        </w:rPr>
      </w:pPr>
    </w:p>
    <w:p w14:paraId="3B537934" w14:textId="77777777" w:rsidR="00FF5DB2" w:rsidRPr="00FF5DB2" w:rsidRDefault="00FF5DB2" w:rsidP="00FF5DB2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ptos" w:hAnsi="Aptos" w:cs="Calibri"/>
          <w:sz w:val="20"/>
          <w:szCs w:val="20"/>
          <w:lang w:eastAsia="en-US"/>
        </w:rPr>
      </w:pPr>
      <w:r w:rsidRPr="00FF5DB2">
        <w:rPr>
          <w:rFonts w:ascii="Aptos" w:hAnsi="Aptos" w:cs="Calibri"/>
          <w:sz w:val="20"/>
          <w:szCs w:val="20"/>
          <w:lang w:eastAsia="en-US"/>
        </w:rPr>
        <w:t xml:space="preserve">De Inschrijver dient referenties te beschrijven met behulp van de standaardvorm die hieronder is aangegeven. Uit de beschrijving dient eenduidig naar voren te komen dat voldaan is aan de gestelde minimumeisen. </w:t>
      </w:r>
    </w:p>
    <w:p w14:paraId="0C5DA679" w14:textId="77777777" w:rsidR="00FF5DB2" w:rsidRPr="00FF5DB2" w:rsidRDefault="00FF5DB2" w:rsidP="00FF5DB2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ptos" w:hAnsi="Aptos" w:cs="Calibri"/>
          <w:sz w:val="20"/>
          <w:szCs w:val="20"/>
          <w:lang w:eastAsia="en-US"/>
        </w:rPr>
      </w:pPr>
    </w:p>
    <w:tbl>
      <w:tblPr>
        <w:tblW w:w="0" w:type="auto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8"/>
        <w:gridCol w:w="4136"/>
      </w:tblGrid>
      <w:tr w:rsidR="00FF5DB2" w:rsidRPr="00FF5DB2" w14:paraId="654AF1F7" w14:textId="77777777" w:rsidTr="009F0399">
        <w:tc>
          <w:tcPr>
            <w:tcW w:w="5078" w:type="dxa"/>
          </w:tcPr>
          <w:p w14:paraId="7FC8169E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sz w:val="20"/>
                <w:szCs w:val="20"/>
                <w:lang w:eastAsia="en-US"/>
              </w:rPr>
              <w:t xml:space="preserve">Naam referentieorganisatie </w:t>
            </w:r>
          </w:p>
          <w:p w14:paraId="3A18A11D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</w:p>
        </w:tc>
        <w:tc>
          <w:tcPr>
            <w:tcW w:w="4136" w:type="dxa"/>
          </w:tcPr>
          <w:p w14:paraId="5DE996CC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  <w:tr w:rsidR="00FF5DB2" w:rsidRPr="00FF5DB2" w14:paraId="3BB81791" w14:textId="77777777" w:rsidTr="009F0399">
        <w:tc>
          <w:tcPr>
            <w:tcW w:w="5078" w:type="dxa"/>
          </w:tcPr>
          <w:p w14:paraId="0731731D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sz w:val="20"/>
                <w:szCs w:val="20"/>
                <w:lang w:eastAsia="en-US"/>
              </w:rPr>
              <w:t>Soort organisatie</w:t>
            </w:r>
          </w:p>
          <w:p w14:paraId="0F19E5F9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</w:p>
        </w:tc>
        <w:tc>
          <w:tcPr>
            <w:tcW w:w="4136" w:type="dxa"/>
          </w:tcPr>
          <w:p w14:paraId="6F982B0A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  <w:tr w:rsidR="00FF5DB2" w:rsidRPr="00FF5DB2" w14:paraId="4F749B05" w14:textId="77777777" w:rsidTr="009F0399">
        <w:tc>
          <w:tcPr>
            <w:tcW w:w="5078" w:type="dxa"/>
          </w:tcPr>
          <w:p w14:paraId="206CF61C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sz w:val="20"/>
                <w:szCs w:val="20"/>
                <w:lang w:eastAsia="en-US"/>
              </w:rPr>
              <w:t>Vestigingsland</w:t>
            </w:r>
          </w:p>
          <w:p w14:paraId="0F2A613F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</w:p>
        </w:tc>
        <w:tc>
          <w:tcPr>
            <w:tcW w:w="4136" w:type="dxa"/>
          </w:tcPr>
          <w:p w14:paraId="67E175E4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  <w:tr w:rsidR="00FF5DB2" w:rsidRPr="00FF5DB2" w14:paraId="542D0077" w14:textId="77777777" w:rsidTr="009F0399">
        <w:tc>
          <w:tcPr>
            <w:tcW w:w="5078" w:type="dxa"/>
          </w:tcPr>
          <w:p w14:paraId="476BFDEF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sz w:val="20"/>
                <w:szCs w:val="20"/>
                <w:lang w:eastAsia="en-US"/>
              </w:rPr>
              <w:t>Contactpersoon referent</w:t>
            </w:r>
          </w:p>
          <w:p w14:paraId="14F9A1FA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</w:p>
        </w:tc>
        <w:tc>
          <w:tcPr>
            <w:tcW w:w="4136" w:type="dxa"/>
          </w:tcPr>
          <w:p w14:paraId="47C7B9BA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  <w:tr w:rsidR="00FF5DB2" w:rsidRPr="00FF5DB2" w14:paraId="03F9F15A" w14:textId="77777777" w:rsidTr="009F0399">
        <w:tc>
          <w:tcPr>
            <w:tcW w:w="5078" w:type="dxa"/>
          </w:tcPr>
          <w:p w14:paraId="5D77C4A6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sz w:val="20"/>
                <w:szCs w:val="20"/>
                <w:lang w:eastAsia="en-US"/>
              </w:rPr>
              <w:t>Telefoonnummer</w:t>
            </w:r>
          </w:p>
          <w:p w14:paraId="56BFF1F7" w14:textId="77777777" w:rsidR="00FF5DB2" w:rsidRPr="00FF5DB2" w:rsidRDefault="00FF5DB2" w:rsidP="009F0399">
            <w:pPr>
              <w:keepLines/>
              <w:tabs>
                <w:tab w:val="left" w:pos="720"/>
              </w:tabs>
              <w:jc w:val="both"/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</w:p>
        </w:tc>
        <w:tc>
          <w:tcPr>
            <w:tcW w:w="4136" w:type="dxa"/>
          </w:tcPr>
          <w:p w14:paraId="1CB26C85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</w:tbl>
    <w:p w14:paraId="26ACC4AA" w14:textId="77777777" w:rsidR="00FF5DB2" w:rsidRPr="00FF5DB2" w:rsidRDefault="00FF5DB2" w:rsidP="00FF5DB2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ptos" w:hAnsi="Aptos" w:cs="Calibri"/>
          <w:b/>
          <w:sz w:val="20"/>
          <w:szCs w:val="20"/>
          <w:lang w:eastAsia="en-US"/>
        </w:rPr>
      </w:pPr>
    </w:p>
    <w:p w14:paraId="4D0185B9" w14:textId="77777777" w:rsidR="00FF5DB2" w:rsidRPr="00FF5DB2" w:rsidRDefault="00FF5DB2" w:rsidP="00FF5DB2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ptos" w:hAnsi="Aptos" w:cs="Calibri"/>
          <w:b/>
          <w:sz w:val="20"/>
          <w:szCs w:val="20"/>
          <w:lang w:eastAsia="en-US"/>
        </w:rPr>
      </w:pPr>
      <w:r w:rsidRPr="00FF5DB2">
        <w:rPr>
          <w:rFonts w:ascii="Aptos" w:hAnsi="Aptos" w:cs="Calibri"/>
          <w:b/>
          <w:sz w:val="20"/>
          <w:szCs w:val="20"/>
          <w:lang w:eastAsia="en-US"/>
        </w:rPr>
        <w:t>Omschrijving referentieproject:</w:t>
      </w:r>
    </w:p>
    <w:p w14:paraId="4E73ED7D" w14:textId="77777777" w:rsidR="00FF5DB2" w:rsidRPr="00FF5DB2" w:rsidRDefault="00FF5DB2" w:rsidP="00FF5DB2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ptos" w:hAnsi="Aptos" w:cs="Calibri"/>
          <w:b/>
          <w:sz w:val="20"/>
          <w:szCs w:val="20"/>
          <w:lang w:eastAsia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5415"/>
      </w:tblGrid>
      <w:tr w:rsidR="00FF5DB2" w:rsidRPr="00FF5DB2" w14:paraId="0E0D8963" w14:textId="77777777" w:rsidTr="009F0399">
        <w:tc>
          <w:tcPr>
            <w:tcW w:w="3794" w:type="dxa"/>
          </w:tcPr>
          <w:p w14:paraId="506AA1BC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ptos" w:hAnsi="Aptos" w:cs="Calibri"/>
                <w:b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  <w:lang w:eastAsia="en-US"/>
              </w:rPr>
              <w:t>Aspect</w:t>
            </w:r>
          </w:p>
        </w:tc>
        <w:tc>
          <w:tcPr>
            <w:tcW w:w="5415" w:type="dxa"/>
          </w:tcPr>
          <w:p w14:paraId="25CB9485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ptos" w:hAnsi="Aptos" w:cs="Calibri"/>
                <w:b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  <w:lang w:eastAsia="en-US"/>
              </w:rPr>
              <w:t xml:space="preserve">Antwoord </w:t>
            </w:r>
          </w:p>
        </w:tc>
      </w:tr>
      <w:tr w:rsidR="00FF5DB2" w:rsidRPr="00FF5DB2" w14:paraId="7088B2B3" w14:textId="77777777" w:rsidTr="009F0399">
        <w:tc>
          <w:tcPr>
            <w:tcW w:w="3794" w:type="dxa"/>
          </w:tcPr>
          <w:p w14:paraId="385C50FD" w14:textId="77777777" w:rsidR="00FF5DB2" w:rsidRPr="00FF5DB2" w:rsidRDefault="00FF5DB2" w:rsidP="009F0399">
            <w:pPr>
              <w:keepLines/>
              <w:tabs>
                <w:tab w:val="left" w:pos="720"/>
              </w:tabs>
              <w:rPr>
                <w:rFonts w:ascii="Aptos" w:eastAsia="MS Mincho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sz w:val="20"/>
                <w:szCs w:val="20"/>
                <w:lang w:eastAsia="en-US"/>
              </w:rPr>
              <w:t xml:space="preserve">Op wie heeft de referentie betrekking? </w:t>
            </w:r>
          </w:p>
        </w:tc>
        <w:tc>
          <w:tcPr>
            <w:tcW w:w="5415" w:type="dxa"/>
          </w:tcPr>
          <w:p w14:paraId="489BD253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  <w:p w14:paraId="1CE0A0E2" w14:textId="77777777" w:rsidR="00FF5DB2" w:rsidRPr="00FF5DB2" w:rsidRDefault="00FF5DB2" w:rsidP="009F0399">
            <w:pPr>
              <w:pStyle w:val="BodytextTUEindhoven"/>
              <w:rPr>
                <w:rFonts w:ascii="Aptos" w:hAnsi="Aptos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(Naam van de Inschrijver of de combinant of onderaannemer waarop de referentie betrekking heeft)</w:t>
            </w:r>
          </w:p>
        </w:tc>
      </w:tr>
      <w:tr w:rsidR="00FF5DB2" w:rsidRPr="00FF5DB2" w14:paraId="2D92DCF4" w14:textId="77777777" w:rsidTr="009F0399">
        <w:tc>
          <w:tcPr>
            <w:tcW w:w="3794" w:type="dxa"/>
          </w:tcPr>
          <w:p w14:paraId="473C6A7F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sz w:val="20"/>
                <w:szCs w:val="20"/>
                <w:lang w:eastAsia="en-US"/>
              </w:rPr>
              <w:t xml:space="preserve">Omschrijving van het referentieproject  </w:t>
            </w:r>
          </w:p>
        </w:tc>
        <w:tc>
          <w:tcPr>
            <w:tcW w:w="5415" w:type="dxa"/>
          </w:tcPr>
          <w:p w14:paraId="73CE7282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  <w:t xml:space="preserve">(Vul in) </w:t>
            </w:r>
          </w:p>
          <w:p w14:paraId="520BE667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  <w:t>Min. 100 woorden</w:t>
            </w:r>
          </w:p>
        </w:tc>
      </w:tr>
      <w:tr w:rsidR="00FF5DB2" w:rsidRPr="00FF5DB2" w14:paraId="7044CF5F" w14:textId="77777777" w:rsidTr="009F0399">
        <w:tc>
          <w:tcPr>
            <w:tcW w:w="3794" w:type="dxa"/>
          </w:tcPr>
          <w:p w14:paraId="39902752" w14:textId="77777777" w:rsidR="00FF5DB2" w:rsidRPr="00FF5DB2" w:rsidRDefault="00FF5DB2" w:rsidP="00FF5DB2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i/>
                <w:sz w:val="20"/>
                <w:szCs w:val="20"/>
                <w:u w:val="single"/>
                <w:lang w:eastAsia="en-US"/>
              </w:rPr>
              <w:t>C. Ervaring met het leveren van een in complexiteit vergelijkbare Opdracht</w:t>
            </w:r>
          </w:p>
          <w:p w14:paraId="6A415945" w14:textId="77777777" w:rsidR="00FF5DB2" w:rsidRPr="00FF5DB2" w:rsidRDefault="00FF5DB2" w:rsidP="00FF5DB2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i/>
                <w:sz w:val="20"/>
                <w:szCs w:val="20"/>
                <w:lang w:eastAsia="en-US"/>
              </w:rPr>
              <w:t>Eis</w:t>
            </w:r>
            <w:r w:rsidRPr="00FF5DB2">
              <w:rPr>
                <w:rFonts w:ascii="Aptos" w:hAnsi="Aptos" w:cs="Calibri"/>
                <w:sz w:val="20"/>
                <w:szCs w:val="20"/>
                <w:lang w:eastAsia="en-US"/>
              </w:rPr>
              <w:t>: Inschrijver dient ervaring te hebben met het uitvoeren van receptiedienstverlening binnen een organisatie met een vergelijkbare complexiteit als onderhavige Opdracht, dat wil zeggen:</w:t>
            </w:r>
          </w:p>
          <w:p w14:paraId="618098FC" w14:textId="77777777" w:rsidR="00FF5DB2" w:rsidRDefault="00FF5DB2" w:rsidP="00FF5DB2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i/>
                <w:sz w:val="20"/>
                <w:szCs w:val="20"/>
                <w:lang w:eastAsia="en-US"/>
              </w:rPr>
            </w:pPr>
          </w:p>
          <w:p w14:paraId="680A8CCC" w14:textId="700A55C7" w:rsidR="00FF5DB2" w:rsidRPr="00FF5DB2" w:rsidRDefault="00FF5DB2" w:rsidP="00FF5DB2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sz w:val="20"/>
                <w:szCs w:val="20"/>
                <w:lang w:eastAsia="en-US"/>
              </w:rPr>
            </w:pPr>
            <w:r>
              <w:rPr>
                <w:rFonts w:ascii="Aptos" w:hAnsi="Aptos" w:cs="Calibri"/>
                <w:sz w:val="20"/>
                <w:szCs w:val="20"/>
                <w:lang w:eastAsia="en-US"/>
              </w:rPr>
              <w:t xml:space="preserve">- </w:t>
            </w:r>
            <w:r w:rsidRPr="00FF5DB2">
              <w:rPr>
                <w:rFonts w:ascii="Aptos" w:hAnsi="Aptos" w:cs="Calibri"/>
                <w:sz w:val="20"/>
                <w:szCs w:val="20"/>
                <w:lang w:eastAsia="en-US"/>
              </w:rPr>
              <w:t>Uitvoering van receptiedienstverlening bij minimaal 3 verschillende gebouwen;</w:t>
            </w:r>
          </w:p>
          <w:p w14:paraId="21EFDC6C" w14:textId="77777777" w:rsidR="00FF5DB2" w:rsidRDefault="00FF5DB2" w:rsidP="00FF5DB2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sz w:val="20"/>
                <w:szCs w:val="20"/>
                <w:lang w:eastAsia="en-US"/>
              </w:rPr>
            </w:pPr>
          </w:p>
          <w:p w14:paraId="763346D1" w14:textId="731B4E1F" w:rsidR="00FF5DB2" w:rsidRPr="00FF5DB2" w:rsidRDefault="00FF5DB2" w:rsidP="00FF5DB2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sz w:val="20"/>
                <w:szCs w:val="20"/>
                <w:lang w:eastAsia="en-US"/>
              </w:rPr>
            </w:pPr>
            <w:r>
              <w:rPr>
                <w:rFonts w:ascii="Aptos" w:hAnsi="Aptos" w:cs="Calibri"/>
                <w:sz w:val="20"/>
                <w:szCs w:val="20"/>
                <w:lang w:eastAsia="en-US"/>
              </w:rPr>
              <w:t xml:space="preserve">- </w:t>
            </w:r>
            <w:r w:rsidRPr="00FF5DB2">
              <w:rPr>
                <w:rFonts w:ascii="Aptos" w:hAnsi="Aptos" w:cs="Calibri"/>
                <w:sz w:val="20"/>
                <w:szCs w:val="20"/>
                <w:lang w:eastAsia="en-US"/>
              </w:rPr>
              <w:t>Uitvoering van receptiedienstverlening ten behoeve van minimaal 3 verschillende doelgroepen (bijvoorbeeld bezoekers, leveranciers, studenten, reizigers, medewerkers).</w:t>
            </w:r>
          </w:p>
        </w:tc>
        <w:tc>
          <w:tcPr>
            <w:tcW w:w="5415" w:type="dxa"/>
          </w:tcPr>
          <w:p w14:paraId="2830B963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  <w:tr w:rsidR="00FF5DB2" w:rsidRPr="00FF5DB2" w14:paraId="68CF09A1" w14:textId="77777777" w:rsidTr="009F0399">
        <w:tc>
          <w:tcPr>
            <w:tcW w:w="3794" w:type="dxa"/>
          </w:tcPr>
          <w:p w14:paraId="1AD4697F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sz w:val="20"/>
                <w:szCs w:val="20"/>
                <w:lang w:eastAsia="en-US"/>
              </w:rPr>
            </w:pPr>
            <w:r w:rsidRPr="00FF5DB2">
              <w:rPr>
                <w:rFonts w:ascii="Aptos" w:hAnsi="Aptos" w:cs="Calibri"/>
                <w:sz w:val="20"/>
                <w:szCs w:val="20"/>
                <w:lang w:eastAsia="en-US"/>
              </w:rPr>
              <w:t xml:space="preserve">Startdatum en einddatum van de overeenkomst van het referentieproject </w:t>
            </w:r>
          </w:p>
        </w:tc>
        <w:tc>
          <w:tcPr>
            <w:tcW w:w="5415" w:type="dxa"/>
          </w:tcPr>
          <w:p w14:paraId="61DFFBE2" w14:textId="77777777" w:rsidR="00FF5DB2" w:rsidRPr="00FF5DB2" w:rsidRDefault="00FF5DB2" w:rsidP="009F0399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ptos" w:hAnsi="Aptos" w:cs="Calibri"/>
                <w:color w:val="3897F1" w:themeColor="accent2"/>
                <w:sz w:val="20"/>
                <w:szCs w:val="20"/>
                <w:lang w:eastAsia="en-US"/>
              </w:rPr>
            </w:pPr>
            <w:r w:rsidRPr="00FF5DB2">
              <w:rPr>
                <w:rFonts w:ascii="Aptos" w:eastAsia="MS Mincho" w:hAnsi="Aptos" w:cs="Calibri"/>
                <w:color w:val="3897F1" w:themeColor="accent2"/>
                <w:sz w:val="20"/>
                <w:szCs w:val="20"/>
                <w:lang w:eastAsia="en-US"/>
              </w:rPr>
              <w:t>(Vul in)</w:t>
            </w:r>
          </w:p>
        </w:tc>
      </w:tr>
    </w:tbl>
    <w:p w14:paraId="69B16158" w14:textId="77777777" w:rsidR="00FF5DB2" w:rsidRPr="00FF5DB2" w:rsidRDefault="00FF5DB2" w:rsidP="00FF5DB2">
      <w:pPr>
        <w:pStyle w:val="Plattetekst"/>
        <w:tabs>
          <w:tab w:val="num" w:pos="0"/>
          <w:tab w:val="left" w:pos="1314"/>
        </w:tabs>
        <w:jc w:val="both"/>
        <w:rPr>
          <w:rFonts w:ascii="Aptos" w:hAnsi="Aptos" w:cs="Calibri"/>
          <w:b/>
          <w:sz w:val="20"/>
          <w:szCs w:val="20"/>
        </w:rPr>
      </w:pPr>
    </w:p>
    <w:tbl>
      <w:tblPr>
        <w:tblW w:w="920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559"/>
        <w:gridCol w:w="1701"/>
        <w:gridCol w:w="2825"/>
      </w:tblGrid>
      <w:tr w:rsidR="00FF5DB2" w:rsidRPr="00FF5DB2" w14:paraId="224C1431" w14:textId="77777777" w:rsidTr="009F0399">
        <w:trPr>
          <w:trHeight w:val="172"/>
        </w:trPr>
        <w:tc>
          <w:tcPr>
            <w:tcW w:w="9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F05079" w14:textId="77777777" w:rsidR="00FF5DB2" w:rsidRPr="00FF5DB2" w:rsidRDefault="00FF5DB2" w:rsidP="009F0399">
            <w:pPr>
              <w:spacing w:before="120" w:after="120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sz w:val="20"/>
                <w:szCs w:val="20"/>
              </w:rPr>
              <w:br w:type="page"/>
              <w:t xml:space="preserve"> </w:t>
            </w:r>
            <w:r w:rsidRPr="00FF5DB2">
              <w:rPr>
                <w:rFonts w:ascii="Aptos" w:hAnsi="Aptos" w:cs="Calibri"/>
                <w:b/>
                <w:sz w:val="20"/>
                <w:szCs w:val="20"/>
              </w:rPr>
              <w:t>Gegevens inschrijver</w:t>
            </w:r>
          </w:p>
        </w:tc>
      </w:tr>
      <w:tr w:rsidR="00FF5DB2" w:rsidRPr="00FF5DB2" w14:paraId="2567ED4C" w14:textId="77777777" w:rsidTr="009F0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5BAF544C" w14:textId="77777777" w:rsidR="00FF5DB2" w:rsidRPr="00FF5DB2" w:rsidRDefault="00FF5DB2" w:rsidP="009F0399">
            <w:pPr>
              <w:spacing w:before="120" w:after="120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Naam onderneming</w:t>
            </w:r>
          </w:p>
        </w:tc>
        <w:tc>
          <w:tcPr>
            <w:tcW w:w="6085" w:type="dxa"/>
            <w:gridSpan w:val="3"/>
          </w:tcPr>
          <w:p w14:paraId="7041BFCC" w14:textId="77777777" w:rsidR="00FF5DB2" w:rsidRPr="00FF5DB2" w:rsidRDefault="00FF5DB2" w:rsidP="009F0399">
            <w:pPr>
              <w:spacing w:before="120" w:after="120"/>
              <w:jc w:val="both"/>
              <w:rPr>
                <w:rFonts w:ascii="Aptos" w:hAnsi="Aptos" w:cs="Calibri"/>
                <w:sz w:val="20"/>
                <w:szCs w:val="20"/>
              </w:rPr>
            </w:pPr>
          </w:p>
        </w:tc>
      </w:tr>
      <w:tr w:rsidR="00FF5DB2" w:rsidRPr="00FF5DB2" w14:paraId="58E60077" w14:textId="77777777" w:rsidTr="009F0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1F073D93" w14:textId="77777777" w:rsidR="00FF5DB2" w:rsidRPr="00FF5DB2" w:rsidRDefault="00FF5DB2" w:rsidP="009F0399">
            <w:pPr>
              <w:spacing w:before="120" w:after="120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lastRenderedPageBreak/>
              <w:t>Adres</w:t>
            </w:r>
          </w:p>
        </w:tc>
        <w:tc>
          <w:tcPr>
            <w:tcW w:w="6085" w:type="dxa"/>
            <w:gridSpan w:val="3"/>
          </w:tcPr>
          <w:p w14:paraId="73D1F662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</w:tc>
      </w:tr>
      <w:tr w:rsidR="00FF5DB2" w:rsidRPr="00FF5DB2" w14:paraId="7975166B" w14:textId="77777777" w:rsidTr="009F0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0AACC09B" w14:textId="77777777" w:rsidR="00FF5DB2" w:rsidRPr="00FF5DB2" w:rsidRDefault="00FF5DB2" w:rsidP="009F0399">
            <w:pPr>
              <w:spacing w:before="120" w:after="120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Postcode en woonplaats</w:t>
            </w:r>
          </w:p>
        </w:tc>
        <w:tc>
          <w:tcPr>
            <w:tcW w:w="6085" w:type="dxa"/>
            <w:gridSpan w:val="3"/>
          </w:tcPr>
          <w:p w14:paraId="2065B8F3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</w:tc>
      </w:tr>
      <w:tr w:rsidR="00FF5DB2" w:rsidRPr="00FF5DB2" w14:paraId="7C0456E2" w14:textId="77777777" w:rsidTr="009F0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204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1BEA0667" w14:textId="77777777" w:rsidR="00FF5DB2" w:rsidRPr="00FF5DB2" w:rsidRDefault="00FF5DB2" w:rsidP="009F0399">
            <w:pPr>
              <w:spacing w:before="120" w:after="120"/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Ondertekening</w:t>
            </w:r>
          </w:p>
        </w:tc>
      </w:tr>
      <w:tr w:rsidR="00FF5DB2" w:rsidRPr="00FF5DB2" w14:paraId="1FF68DEE" w14:textId="77777777" w:rsidTr="009F0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  <w:vAlign w:val="center"/>
          </w:tcPr>
          <w:p w14:paraId="4D862884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Plaats</w:t>
            </w:r>
          </w:p>
        </w:tc>
        <w:tc>
          <w:tcPr>
            <w:tcW w:w="2835" w:type="dxa"/>
            <w:gridSpan w:val="2"/>
            <w:vAlign w:val="center"/>
          </w:tcPr>
          <w:p w14:paraId="2ECD3914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13880A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Datum</w:t>
            </w:r>
          </w:p>
        </w:tc>
        <w:tc>
          <w:tcPr>
            <w:tcW w:w="2825" w:type="dxa"/>
            <w:vAlign w:val="center"/>
          </w:tcPr>
          <w:p w14:paraId="12569DF5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</w:tc>
      </w:tr>
      <w:tr w:rsidR="00FF5DB2" w:rsidRPr="00FF5DB2" w14:paraId="7EEF7F62" w14:textId="77777777" w:rsidTr="009F0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  <w:vAlign w:val="center"/>
          </w:tcPr>
          <w:p w14:paraId="50AFB9B4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Naam</w:t>
            </w:r>
          </w:p>
        </w:tc>
        <w:tc>
          <w:tcPr>
            <w:tcW w:w="2835" w:type="dxa"/>
            <w:gridSpan w:val="2"/>
            <w:vAlign w:val="center"/>
          </w:tcPr>
          <w:p w14:paraId="00740ADB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D12C93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Functie</w:t>
            </w:r>
          </w:p>
        </w:tc>
        <w:tc>
          <w:tcPr>
            <w:tcW w:w="2825" w:type="dxa"/>
            <w:vAlign w:val="center"/>
          </w:tcPr>
          <w:p w14:paraId="39A80C60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</w:tc>
      </w:tr>
      <w:tr w:rsidR="00FF5DB2" w:rsidRPr="00FF5DB2" w14:paraId="183D4AA4" w14:textId="77777777" w:rsidTr="009F03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37"/>
        </w:trPr>
        <w:tc>
          <w:tcPr>
            <w:tcW w:w="1843" w:type="dxa"/>
            <w:vAlign w:val="center"/>
          </w:tcPr>
          <w:p w14:paraId="44F6E1DD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</w:rPr>
            </w:pPr>
            <w:r w:rsidRPr="00FF5DB2">
              <w:rPr>
                <w:rFonts w:ascii="Aptos" w:hAnsi="Aptos" w:cs="Calibri"/>
                <w:b/>
                <w:sz w:val="20"/>
                <w:szCs w:val="20"/>
              </w:rPr>
              <w:t>Handtekening</w:t>
            </w:r>
          </w:p>
        </w:tc>
        <w:tc>
          <w:tcPr>
            <w:tcW w:w="7361" w:type="dxa"/>
            <w:gridSpan w:val="4"/>
            <w:vAlign w:val="center"/>
          </w:tcPr>
          <w:p w14:paraId="4E43C083" w14:textId="77777777" w:rsidR="00FF5DB2" w:rsidRPr="00FF5DB2" w:rsidRDefault="00FF5DB2" w:rsidP="009F0399">
            <w:pPr>
              <w:jc w:val="both"/>
              <w:rPr>
                <w:rFonts w:ascii="Aptos" w:hAnsi="Aptos" w:cs="Calibri"/>
                <w:b/>
                <w:sz w:val="20"/>
                <w:szCs w:val="20"/>
                <w:u w:val="single"/>
              </w:rPr>
            </w:pPr>
          </w:p>
        </w:tc>
      </w:tr>
    </w:tbl>
    <w:p w14:paraId="02654262" w14:textId="77777777" w:rsidR="00FF5DB2" w:rsidRPr="00FF5DB2" w:rsidRDefault="00FF5DB2" w:rsidP="00FF5DB2">
      <w:pPr>
        <w:pStyle w:val="Koptekst"/>
        <w:rPr>
          <w:rFonts w:ascii="Aptos" w:hAnsi="Aptos" w:cs="Calibri"/>
          <w:sz w:val="20"/>
          <w:szCs w:val="20"/>
        </w:rPr>
      </w:pPr>
    </w:p>
    <w:p w14:paraId="6DDBDCCF" w14:textId="77777777" w:rsidR="00204870" w:rsidRPr="00FF5DB2" w:rsidRDefault="00204870" w:rsidP="00D2517C">
      <w:pPr>
        <w:pStyle w:val="Koptekst"/>
        <w:rPr>
          <w:rFonts w:ascii="Aptos" w:hAnsi="Aptos" w:cs="Calibri"/>
          <w:sz w:val="20"/>
          <w:szCs w:val="20"/>
        </w:rPr>
      </w:pPr>
    </w:p>
    <w:sectPr w:rsidR="00204870" w:rsidRPr="00FF5DB2" w:rsidSect="00FD3478">
      <w:headerReference w:type="default" r:id="rId9"/>
      <w:footerReference w:type="default" r:id="rId10"/>
      <w:pgSz w:w="11907" w:h="16840" w:code="9"/>
      <w:pgMar w:top="1582" w:right="1361" w:bottom="567" w:left="1247" w:header="53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8A037" w14:textId="77777777" w:rsidR="00E644D4" w:rsidRDefault="00E644D4">
      <w:r>
        <w:separator/>
      </w:r>
    </w:p>
  </w:endnote>
  <w:endnote w:type="continuationSeparator" w:id="0">
    <w:p w14:paraId="651F538E" w14:textId="77777777" w:rsidR="00E644D4" w:rsidRDefault="00E6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31678" w:rightFromText="31678" w:topFromText="578" w:bottomFromText="1111" w:vertAnchor="page" w:horzAnchor="margin" w:tblpX="1" w:tblpY="15934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67"/>
      <w:gridCol w:w="1877"/>
      <w:gridCol w:w="1868"/>
    </w:tblGrid>
    <w:tr w:rsidR="00A811F5" w:rsidRPr="00DE1826" w14:paraId="47020EED" w14:textId="77777777" w:rsidTr="00A811F5">
      <w:trPr>
        <w:trHeight w:hRule="exact" w:val="170"/>
      </w:trPr>
      <w:tc>
        <w:tcPr>
          <w:tcW w:w="1867" w:type="dxa"/>
        </w:tcPr>
        <w:p w14:paraId="650B9804" w14:textId="77777777" w:rsidR="00A811F5" w:rsidRPr="00DE1826" w:rsidRDefault="00A811F5" w:rsidP="00A811F5">
          <w:pPr>
            <w:pStyle w:val="DocumentdataTUEindhoven"/>
          </w:pPr>
          <w:r>
            <w:t>Datum</w:t>
          </w:r>
        </w:p>
      </w:tc>
      <w:tc>
        <w:tcPr>
          <w:tcW w:w="1877" w:type="dxa"/>
        </w:tcPr>
        <w:p w14:paraId="08D3C06D" w14:textId="77777777" w:rsidR="00A811F5" w:rsidRPr="00DE1826" w:rsidRDefault="003D1FB2" w:rsidP="00A811F5">
          <w:pPr>
            <w:pStyle w:val="DocumentdataTUEindhoven"/>
          </w:pPr>
          <w:r>
            <w:t>Inschrijfleidraad</w:t>
          </w:r>
        </w:p>
      </w:tc>
      <w:tc>
        <w:tcPr>
          <w:tcW w:w="1868" w:type="dxa"/>
        </w:tcPr>
        <w:p w14:paraId="3E89C973" w14:textId="77777777" w:rsidR="00A811F5" w:rsidRPr="00DE1826" w:rsidRDefault="00A811F5" w:rsidP="00A811F5">
          <w:pPr>
            <w:pStyle w:val="DocumentdataTUEindhoven"/>
          </w:pPr>
        </w:p>
      </w:tc>
    </w:tr>
    <w:tr w:rsidR="00A811F5" w:rsidRPr="00DE1826" w14:paraId="5A7E5E20" w14:textId="77777777" w:rsidTr="00A811F5">
      <w:trPr>
        <w:trHeight w:hRule="exact" w:val="190"/>
      </w:trPr>
      <w:tc>
        <w:tcPr>
          <w:tcW w:w="1867" w:type="dxa"/>
        </w:tcPr>
        <w:p w14:paraId="3503853F" w14:textId="23009638" w:rsidR="00A811F5" w:rsidRPr="00E21C45" w:rsidRDefault="00E644D4" w:rsidP="00A811F5">
          <w:pPr>
            <w:pStyle w:val="DocumentdataTUEindhoven"/>
          </w:pPr>
          <w:sdt>
            <w:sdtPr>
              <w:tag w:val="Date"/>
              <w:id w:val="31544522"/>
              <w:placeholder>
                <w:docPart w:val="E8A7D7ECDFF15F49BA7EEC18D7429A5A"/>
              </w:placeholder>
              <w:dataBinding w:prefixMappings="xmlns:ns0='http://www.joulesunlimited.com/ccmappings' " w:xpath="/ns0:ju[1]/ns0:Date[1]" w:storeItemID="{CE0030F4-5496-47A1-9B9F-55EE688BF515}"/>
              <w:date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274199">
                <w:t>1</w:t>
              </w:r>
              <w:r w:rsidR="00FF5DB2">
                <w:t>8 mei 2026</w:t>
              </w:r>
            </w:sdtContent>
          </w:sdt>
        </w:p>
      </w:tc>
      <w:tc>
        <w:tcPr>
          <w:tcW w:w="1877" w:type="dxa"/>
        </w:tcPr>
        <w:p w14:paraId="631B91FC" w14:textId="107F37FD" w:rsidR="00A811F5" w:rsidRPr="004A44E8" w:rsidRDefault="00E644D4" w:rsidP="00A811F5">
          <w:pPr>
            <w:pStyle w:val="DocumentdataTUEindhoven"/>
          </w:pPr>
          <w:sdt>
            <w:sdtPr>
              <w:rPr>
                <w:rFonts w:ascii="Aptos" w:hAnsi="Aptos"/>
              </w:rPr>
              <w:tag w:val="Our reference"/>
              <w:id w:val="-1616742815"/>
              <w:placeholder>
                <w:docPart w:val="306B38DAD1DEC24B86C89BBC2E24885F"/>
              </w:placeholder>
              <w:dataBinding w:prefixMappings="xmlns:ns0='http://www.joulesunlimited.com/ccmappings' " w:xpath="/ns0:ju[1]/ns0:Our_20_reference[1]" w:storeItemID="{CE0030F4-5496-47A1-9B9F-55EE688BF515}"/>
              <w:text/>
            </w:sdtPr>
            <w:sdtEndPr/>
            <w:sdtContent>
              <w:r w:rsidR="00FF5DB2" w:rsidRPr="00FF5DB2">
                <w:rPr>
                  <w:rFonts w:ascii="Aptos" w:hAnsi="Aptos"/>
                </w:rPr>
                <w:t xml:space="preserve">PCM </w:t>
              </w:r>
              <w:r w:rsidR="00FF5DB2">
                <w:rPr>
                  <w:rFonts w:ascii="Aptos" w:hAnsi="Aptos"/>
                </w:rPr>
                <w:t>2026-</w:t>
              </w:r>
              <w:r w:rsidR="00FF5DB2" w:rsidRPr="00FF5DB2">
                <w:rPr>
                  <w:rFonts w:ascii="Aptos" w:hAnsi="Aptos"/>
                </w:rPr>
                <w:t>10104</w:t>
              </w:r>
            </w:sdtContent>
          </w:sdt>
        </w:p>
      </w:tc>
      <w:tc>
        <w:tcPr>
          <w:tcW w:w="1868" w:type="dxa"/>
        </w:tcPr>
        <w:p w14:paraId="33BC510E" w14:textId="77777777" w:rsidR="00A811F5" w:rsidRPr="00DE1826" w:rsidRDefault="00A811F5" w:rsidP="00A811F5">
          <w:pPr>
            <w:pStyle w:val="DocumentdataTUEindhoven"/>
          </w:pPr>
        </w:p>
      </w:tc>
    </w:tr>
  </w:tbl>
  <w:p w14:paraId="3CEDDBE0" w14:textId="77777777" w:rsidR="00E66489" w:rsidRDefault="00E664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5FD38" w14:textId="77777777" w:rsidR="00E644D4" w:rsidRDefault="00E644D4">
      <w:r>
        <w:separator/>
      </w:r>
    </w:p>
  </w:footnote>
  <w:footnote w:type="continuationSeparator" w:id="0">
    <w:p w14:paraId="0ECB1525" w14:textId="77777777" w:rsidR="00E644D4" w:rsidRDefault="00E64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1EED9" w14:textId="77777777" w:rsidR="00AF1E3E" w:rsidRPr="002900B8" w:rsidRDefault="00E66489" w:rsidP="002900B8">
    <w:pPr>
      <w:pStyle w:val="Koptekst"/>
    </w:pPr>
    <w:r>
      <w:rPr>
        <w:rFonts w:asciiTheme="minorHAnsi" w:hAnsiTheme="minorHAnsi"/>
        <w:noProof/>
        <w:sz w:val="24"/>
        <w:lang w:val="en-US" w:eastAsia="en-US"/>
      </w:rPr>
      <w:drawing>
        <wp:anchor distT="0" distB="0" distL="114300" distR="114300" simplePos="0" relativeHeight="251659264" behindDoc="0" locked="0" layoutInCell="1" allowOverlap="1" wp14:anchorId="41DD061F" wp14:editId="5740B711">
          <wp:simplePos x="0" y="0"/>
          <wp:positionH relativeFrom="margin">
            <wp:posOffset>0</wp:posOffset>
          </wp:positionH>
          <wp:positionV relativeFrom="page">
            <wp:posOffset>360045</wp:posOffset>
          </wp:positionV>
          <wp:extent cx="2340000" cy="486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Ue-logo-descriptor-line-scarlet-rgb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52BEE"/>
    <w:multiLevelType w:val="hybridMultilevel"/>
    <w:tmpl w:val="0308A84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2576E4"/>
    <w:multiLevelType w:val="multilevel"/>
    <w:tmpl w:val="9C968EB4"/>
    <w:styleLink w:val="AgendaitemlistTUEindhoven"/>
    <w:lvl w:ilvl="0">
      <w:start w:val="1"/>
      <w:numFmt w:val="decimal"/>
      <w:pStyle w:val="AgendaitemTUEindhov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40615D1"/>
    <w:multiLevelType w:val="hybridMultilevel"/>
    <w:tmpl w:val="4DA89E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A6A4221"/>
    <w:multiLevelType w:val="multilevel"/>
    <w:tmpl w:val="2C04FD0C"/>
    <w:styleLink w:val="ListdashTUEindhoven"/>
    <w:lvl w:ilvl="0">
      <w:start w:val="1"/>
      <w:numFmt w:val="bullet"/>
      <w:pStyle w:val="Listdash1stlevelTUEindhoven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dash2ndlevelTUEindhoven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dash3rdlevelTUEindhoven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0C123F12"/>
    <w:multiLevelType w:val="multilevel"/>
    <w:tmpl w:val="C8D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5" w15:restartNumberingAfterBreak="0">
    <w:nsid w:val="0E8C4809"/>
    <w:multiLevelType w:val="multilevel"/>
    <w:tmpl w:val="34064A0C"/>
    <w:styleLink w:val="ListopenbulletTUEindhoven"/>
    <w:lvl w:ilvl="0">
      <w:start w:val="1"/>
      <w:numFmt w:val="bullet"/>
      <w:pStyle w:val="Listopenbullet1stlevelTUEindhoven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openbullet2ndlevelTUEindhoven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openbullet3rdlevelTUEindhoven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12205A6"/>
    <w:multiLevelType w:val="multilevel"/>
    <w:tmpl w:val="D65AE4AA"/>
    <w:styleLink w:val="ListbulletTUEindhoven"/>
    <w:lvl w:ilvl="0">
      <w:start w:val="1"/>
      <w:numFmt w:val="bullet"/>
      <w:pStyle w:val="Listbullet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bullet2ndlevelTUEindhoven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bullet3rdlevelTUEindhoven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2917BE8"/>
    <w:multiLevelType w:val="multilevel"/>
    <w:tmpl w:val="068471B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pStyle w:val="TUEHeading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22" w15:restartNumberingAfterBreak="0">
    <w:nsid w:val="1CEF232F"/>
    <w:multiLevelType w:val="hybridMultilevel"/>
    <w:tmpl w:val="6AC20B1C"/>
    <w:lvl w:ilvl="0" w:tplc="1F3470C4">
      <w:start w:val="2"/>
      <w:numFmt w:val="bullet"/>
      <w:lvlText w:val="-"/>
      <w:lvlJc w:val="left"/>
      <w:pPr>
        <w:ind w:left="720" w:hanging="360"/>
      </w:pPr>
      <w:rPr>
        <w:rFonts w:ascii="Aptos" w:eastAsia="Times New Roman" w:hAnsi="Aptos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F543CB"/>
    <w:multiLevelType w:val="multilevel"/>
    <w:tmpl w:val="ADA29096"/>
    <w:numStyleLink w:val="AppendixnumberingTUEindhoven"/>
  </w:abstractNum>
  <w:abstractNum w:abstractNumId="24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UnChecked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665843"/>
    <w:multiLevelType w:val="multilevel"/>
    <w:tmpl w:val="ADA29096"/>
    <w:styleLink w:val="AppendixnumberingTUEindhoven"/>
    <w:lvl w:ilvl="0">
      <w:start w:val="1"/>
      <w:numFmt w:val="decimal"/>
      <w:pStyle w:val="Appendixheading1TUEindhoven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TUEindhov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6" w15:restartNumberingAfterBreak="0">
    <w:nsid w:val="344165C1"/>
    <w:multiLevelType w:val="multilevel"/>
    <w:tmpl w:val="CA46958A"/>
    <w:numStyleLink w:val="HeadingnumberingTUEindhoven"/>
  </w:abstractNum>
  <w:abstractNum w:abstractNumId="27" w15:restartNumberingAfterBreak="0">
    <w:nsid w:val="34C05DFC"/>
    <w:multiLevelType w:val="hybridMultilevel"/>
    <w:tmpl w:val="B28A05F6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5815B2"/>
    <w:multiLevelType w:val="multilevel"/>
    <w:tmpl w:val="89367262"/>
    <w:styleLink w:val="ListnumberTUEindhoven"/>
    <w:lvl w:ilvl="0">
      <w:start w:val="1"/>
      <w:numFmt w:val="decimal"/>
      <w:pStyle w:val="Listnumb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9" w15:restartNumberingAfterBreak="0">
    <w:nsid w:val="39E36DA0"/>
    <w:multiLevelType w:val="hybridMultilevel"/>
    <w:tmpl w:val="CBCCC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6D2F47"/>
    <w:multiLevelType w:val="multilevel"/>
    <w:tmpl w:val="11289106"/>
    <w:numStyleLink w:val="ListlowercaseletterTUEindhoven"/>
  </w:abstractNum>
  <w:abstractNum w:abstractNumId="31" w15:restartNumberingAfterBreak="0">
    <w:nsid w:val="3B6421F0"/>
    <w:multiLevelType w:val="multilevel"/>
    <w:tmpl w:val="2C04FD0C"/>
    <w:numStyleLink w:val="ListdashTUEindhoven"/>
  </w:abstractNum>
  <w:abstractNum w:abstractNumId="32" w15:restartNumberingAfterBreak="0">
    <w:nsid w:val="3DB05394"/>
    <w:multiLevelType w:val="multilevel"/>
    <w:tmpl w:val="0344A162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33" w15:restartNumberingAfterBreak="0">
    <w:nsid w:val="40EF61F8"/>
    <w:multiLevelType w:val="multilevel"/>
    <w:tmpl w:val="CA46958A"/>
    <w:styleLink w:val="HeadingnumberingTUEindhoven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4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D94685A"/>
    <w:multiLevelType w:val="hybridMultilevel"/>
    <w:tmpl w:val="0EF2C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C71C01"/>
    <w:multiLevelType w:val="multilevel"/>
    <w:tmpl w:val="2F786F22"/>
    <w:styleLink w:val="ListstandardTUEindhoven"/>
    <w:lvl w:ilvl="0">
      <w:start w:val="1"/>
      <w:numFmt w:val="none"/>
      <w:pStyle w:val="Liststandard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Liststandard2ndlevelTUEindhoven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standard3rdlevelTUEindhoven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9" w15:restartNumberingAfterBreak="0">
    <w:nsid w:val="4F773E7A"/>
    <w:multiLevelType w:val="multilevel"/>
    <w:tmpl w:val="D65AE4AA"/>
    <w:numStyleLink w:val="ListbulletTUEindhoven"/>
  </w:abstractNum>
  <w:abstractNum w:abstractNumId="40" w15:restartNumberingAfterBreak="0">
    <w:nsid w:val="55045049"/>
    <w:multiLevelType w:val="hybridMultilevel"/>
    <w:tmpl w:val="ADB22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42" w15:restartNumberingAfterBreak="0">
    <w:nsid w:val="5A746141"/>
    <w:multiLevelType w:val="multilevel"/>
    <w:tmpl w:val="E1FE83D0"/>
    <w:lvl w:ilvl="0">
      <w:start w:val="1"/>
      <w:numFmt w:val="decimal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3" w15:restartNumberingAfterBreak="0">
    <w:nsid w:val="5B78598C"/>
    <w:multiLevelType w:val="multilevel"/>
    <w:tmpl w:val="34064A0C"/>
    <w:numStyleLink w:val="ListopenbulletTUEindhoven"/>
  </w:abstractNum>
  <w:abstractNum w:abstractNumId="44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659A14AE"/>
    <w:multiLevelType w:val="multilevel"/>
    <w:tmpl w:val="89367262"/>
    <w:numStyleLink w:val="ListnumberTUEindhoven"/>
  </w:abstractNum>
  <w:abstractNum w:abstractNumId="47" w15:restartNumberingAfterBreak="0">
    <w:nsid w:val="66A93248"/>
    <w:multiLevelType w:val="multilevel"/>
    <w:tmpl w:val="11289106"/>
    <w:styleLink w:val="ListlowercaseletterTUEindhoven"/>
    <w:lvl w:ilvl="0">
      <w:start w:val="1"/>
      <w:numFmt w:val="lowerLetter"/>
      <w:pStyle w:val="Listlowercaselett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owercaselett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owercaselett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8" w15:restartNumberingAfterBreak="0">
    <w:nsid w:val="6BBA04C1"/>
    <w:multiLevelType w:val="multilevel"/>
    <w:tmpl w:val="5F48DFB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49" w15:restartNumberingAfterBreak="0">
    <w:nsid w:val="6FD74846"/>
    <w:multiLevelType w:val="hybridMultilevel"/>
    <w:tmpl w:val="DE4A432C"/>
    <w:lvl w:ilvl="0" w:tplc="5558A4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AC2DDC"/>
    <w:multiLevelType w:val="multilevel"/>
    <w:tmpl w:val="9C968EB4"/>
    <w:numStyleLink w:val="AgendaitemlistTUEindhoven"/>
  </w:abstractNum>
  <w:abstractNum w:abstractNumId="51" w15:restartNumberingAfterBreak="0">
    <w:nsid w:val="7FB8145B"/>
    <w:multiLevelType w:val="hybridMultilevel"/>
    <w:tmpl w:val="1880677C"/>
    <w:lvl w:ilvl="0" w:tplc="1DD4B8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088857">
    <w:abstractNumId w:val="17"/>
  </w:num>
  <w:num w:numId="2" w16cid:durableId="281423030">
    <w:abstractNumId w:val="28"/>
  </w:num>
  <w:num w:numId="3" w16cid:durableId="910892117">
    <w:abstractNumId w:val="15"/>
  </w:num>
  <w:num w:numId="4" w16cid:durableId="1563833134">
    <w:abstractNumId w:val="13"/>
  </w:num>
  <w:num w:numId="5" w16cid:durableId="357202087">
    <w:abstractNumId w:val="36"/>
  </w:num>
  <w:num w:numId="6" w16cid:durableId="482237297">
    <w:abstractNumId w:val="18"/>
  </w:num>
  <w:num w:numId="7" w16cid:durableId="289168801">
    <w:abstractNumId w:val="16"/>
  </w:num>
  <w:num w:numId="8" w16cid:durableId="747190756">
    <w:abstractNumId w:val="47"/>
  </w:num>
  <w:num w:numId="9" w16cid:durableId="500433139">
    <w:abstractNumId w:val="33"/>
  </w:num>
  <w:num w:numId="10" w16cid:durableId="748188895">
    <w:abstractNumId w:val="38"/>
  </w:num>
  <w:num w:numId="11" w16cid:durableId="2086226138">
    <w:abstractNumId w:val="25"/>
  </w:num>
  <w:num w:numId="12" w16cid:durableId="1918438305">
    <w:abstractNumId w:val="9"/>
  </w:num>
  <w:num w:numId="13" w16cid:durableId="983195581">
    <w:abstractNumId w:val="7"/>
  </w:num>
  <w:num w:numId="14" w16cid:durableId="1971090498">
    <w:abstractNumId w:val="6"/>
  </w:num>
  <w:num w:numId="15" w16cid:durableId="44840955">
    <w:abstractNumId w:val="5"/>
  </w:num>
  <w:num w:numId="16" w16cid:durableId="1010520977">
    <w:abstractNumId w:val="4"/>
  </w:num>
  <w:num w:numId="17" w16cid:durableId="1138718055">
    <w:abstractNumId w:val="8"/>
  </w:num>
  <w:num w:numId="18" w16cid:durableId="890308513">
    <w:abstractNumId w:val="3"/>
  </w:num>
  <w:num w:numId="19" w16cid:durableId="1619290553">
    <w:abstractNumId w:val="2"/>
  </w:num>
  <w:num w:numId="20" w16cid:durableId="1076434523">
    <w:abstractNumId w:val="1"/>
  </w:num>
  <w:num w:numId="21" w16cid:durableId="919018781">
    <w:abstractNumId w:val="0"/>
  </w:num>
  <w:num w:numId="22" w16cid:durableId="1425421826">
    <w:abstractNumId w:val="11"/>
  </w:num>
  <w:num w:numId="23" w16cid:durableId="1439334018">
    <w:abstractNumId w:val="39"/>
  </w:num>
  <w:num w:numId="24" w16cid:durableId="730541704">
    <w:abstractNumId w:val="31"/>
  </w:num>
  <w:num w:numId="25" w16cid:durableId="1390232132">
    <w:abstractNumId w:val="30"/>
  </w:num>
  <w:num w:numId="26" w16cid:durableId="673799122">
    <w:abstractNumId w:val="46"/>
  </w:num>
  <w:num w:numId="27" w16cid:durableId="1400638198">
    <w:abstractNumId w:val="43"/>
  </w:num>
  <w:num w:numId="28" w16cid:durableId="1926958916">
    <w:abstractNumId w:val="50"/>
  </w:num>
  <w:num w:numId="29" w16cid:durableId="943460854">
    <w:abstractNumId w:val="26"/>
  </w:num>
  <w:num w:numId="30" w16cid:durableId="1930310772">
    <w:abstractNumId w:val="23"/>
  </w:num>
  <w:num w:numId="31" w16cid:durableId="1489445837">
    <w:abstractNumId w:val="38"/>
  </w:num>
  <w:num w:numId="32" w16cid:durableId="2131901070">
    <w:abstractNumId w:val="34"/>
  </w:num>
  <w:num w:numId="33" w16cid:durableId="2009744170">
    <w:abstractNumId w:val="19"/>
  </w:num>
  <w:num w:numId="34" w16cid:durableId="1858959282">
    <w:abstractNumId w:val="45"/>
  </w:num>
  <w:num w:numId="35" w16cid:durableId="2083334606">
    <w:abstractNumId w:val="14"/>
  </w:num>
  <w:num w:numId="36" w16cid:durableId="1547062890">
    <w:abstractNumId w:val="48"/>
  </w:num>
  <w:num w:numId="37" w16cid:durableId="1149516543">
    <w:abstractNumId w:val="20"/>
  </w:num>
  <w:num w:numId="38" w16cid:durableId="86275387">
    <w:abstractNumId w:val="44"/>
  </w:num>
  <w:num w:numId="39" w16cid:durableId="1422407301">
    <w:abstractNumId w:val="21"/>
  </w:num>
  <w:num w:numId="40" w16cid:durableId="1782187739">
    <w:abstractNumId w:val="35"/>
  </w:num>
  <w:num w:numId="41" w16cid:durableId="1229457546">
    <w:abstractNumId w:val="32"/>
  </w:num>
  <w:num w:numId="42" w16cid:durableId="1897546253">
    <w:abstractNumId w:val="24"/>
  </w:num>
  <w:num w:numId="43" w16cid:durableId="135682277">
    <w:abstractNumId w:val="41"/>
  </w:num>
  <w:num w:numId="44" w16cid:durableId="2028361429">
    <w:abstractNumId w:val="42"/>
  </w:num>
  <w:num w:numId="45" w16cid:durableId="261034345">
    <w:abstractNumId w:val="29"/>
  </w:num>
  <w:num w:numId="46" w16cid:durableId="1312518722">
    <w:abstractNumId w:val="49"/>
  </w:num>
  <w:num w:numId="47" w16cid:durableId="797145416">
    <w:abstractNumId w:val="51"/>
  </w:num>
  <w:num w:numId="48" w16cid:durableId="702243047">
    <w:abstractNumId w:val="12"/>
  </w:num>
  <w:num w:numId="49" w16cid:durableId="521869517">
    <w:abstractNumId w:val="40"/>
  </w:num>
  <w:num w:numId="50" w16cid:durableId="876313335">
    <w:abstractNumId w:val="37"/>
  </w:num>
  <w:num w:numId="51" w16cid:durableId="1356883138">
    <w:abstractNumId w:val="27"/>
  </w:num>
  <w:num w:numId="52" w16cid:durableId="1096167480">
    <w:abstractNumId w:val="10"/>
  </w:num>
  <w:num w:numId="53" w16cid:durableId="1118453744">
    <w:abstractNumId w:val="2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37"/>
    <w:rsid w:val="00004562"/>
    <w:rsid w:val="000053DE"/>
    <w:rsid w:val="00006237"/>
    <w:rsid w:val="0000663D"/>
    <w:rsid w:val="00010D95"/>
    <w:rsid w:val="00011BFA"/>
    <w:rsid w:val="0001345F"/>
    <w:rsid w:val="00013A37"/>
    <w:rsid w:val="00016650"/>
    <w:rsid w:val="000171B9"/>
    <w:rsid w:val="0002562D"/>
    <w:rsid w:val="00035232"/>
    <w:rsid w:val="000418EF"/>
    <w:rsid w:val="0004263E"/>
    <w:rsid w:val="00046167"/>
    <w:rsid w:val="000518C5"/>
    <w:rsid w:val="000519AD"/>
    <w:rsid w:val="0005205D"/>
    <w:rsid w:val="00052FF4"/>
    <w:rsid w:val="00053E43"/>
    <w:rsid w:val="0005430B"/>
    <w:rsid w:val="00071EBB"/>
    <w:rsid w:val="0007492B"/>
    <w:rsid w:val="00074DAC"/>
    <w:rsid w:val="00080CE8"/>
    <w:rsid w:val="00087540"/>
    <w:rsid w:val="0009698A"/>
    <w:rsid w:val="000A1B78"/>
    <w:rsid w:val="000A3D1B"/>
    <w:rsid w:val="000B5821"/>
    <w:rsid w:val="000C0969"/>
    <w:rsid w:val="000C1A1A"/>
    <w:rsid w:val="000C385E"/>
    <w:rsid w:val="000D3E06"/>
    <w:rsid w:val="000D6AB7"/>
    <w:rsid w:val="000E55A1"/>
    <w:rsid w:val="000E6E43"/>
    <w:rsid w:val="000F213A"/>
    <w:rsid w:val="000F297E"/>
    <w:rsid w:val="000F2A36"/>
    <w:rsid w:val="000F2D93"/>
    <w:rsid w:val="000F650E"/>
    <w:rsid w:val="000F77AC"/>
    <w:rsid w:val="00100627"/>
    <w:rsid w:val="00100AC8"/>
    <w:rsid w:val="00100B98"/>
    <w:rsid w:val="00101BCE"/>
    <w:rsid w:val="001036A7"/>
    <w:rsid w:val="00106601"/>
    <w:rsid w:val="00110A9F"/>
    <w:rsid w:val="00111AEB"/>
    <w:rsid w:val="00112646"/>
    <w:rsid w:val="00114405"/>
    <w:rsid w:val="00115C9D"/>
    <w:rsid w:val="001170AE"/>
    <w:rsid w:val="00122DC1"/>
    <w:rsid w:val="00122DED"/>
    <w:rsid w:val="00127017"/>
    <w:rsid w:val="00132265"/>
    <w:rsid w:val="00135A2A"/>
    <w:rsid w:val="00135E7B"/>
    <w:rsid w:val="00137229"/>
    <w:rsid w:val="00137CBB"/>
    <w:rsid w:val="00145B8E"/>
    <w:rsid w:val="0014640F"/>
    <w:rsid w:val="001579D8"/>
    <w:rsid w:val="0017032E"/>
    <w:rsid w:val="0018093D"/>
    <w:rsid w:val="00197EAF"/>
    <w:rsid w:val="001A2714"/>
    <w:rsid w:val="001B1B37"/>
    <w:rsid w:val="001B4C7E"/>
    <w:rsid w:val="001C11BE"/>
    <w:rsid w:val="001C1849"/>
    <w:rsid w:val="001C63E7"/>
    <w:rsid w:val="001C7CC0"/>
    <w:rsid w:val="001D2A06"/>
    <w:rsid w:val="001E2293"/>
    <w:rsid w:val="001E34AC"/>
    <w:rsid w:val="001E74C0"/>
    <w:rsid w:val="001F5B4F"/>
    <w:rsid w:val="001F5C28"/>
    <w:rsid w:val="001F6547"/>
    <w:rsid w:val="00201BEA"/>
    <w:rsid w:val="00204870"/>
    <w:rsid w:val="0020548B"/>
    <w:rsid w:val="0020607F"/>
    <w:rsid w:val="002063AF"/>
    <w:rsid w:val="00206FF8"/>
    <w:rsid w:val="002074B2"/>
    <w:rsid w:val="00216489"/>
    <w:rsid w:val="00220A9C"/>
    <w:rsid w:val="00230B64"/>
    <w:rsid w:val="00236DE9"/>
    <w:rsid w:val="00242226"/>
    <w:rsid w:val="002518D2"/>
    <w:rsid w:val="002532C8"/>
    <w:rsid w:val="00256039"/>
    <w:rsid w:val="00257AA9"/>
    <w:rsid w:val="002614A1"/>
    <w:rsid w:val="0026223C"/>
    <w:rsid w:val="00262D4E"/>
    <w:rsid w:val="002646C8"/>
    <w:rsid w:val="00274199"/>
    <w:rsid w:val="00280FEF"/>
    <w:rsid w:val="00282B5D"/>
    <w:rsid w:val="00283592"/>
    <w:rsid w:val="00286914"/>
    <w:rsid w:val="002900B8"/>
    <w:rsid w:val="002948A1"/>
    <w:rsid w:val="00294CD2"/>
    <w:rsid w:val="002A2E44"/>
    <w:rsid w:val="002A551A"/>
    <w:rsid w:val="002B08A4"/>
    <w:rsid w:val="002B2998"/>
    <w:rsid w:val="002B64EE"/>
    <w:rsid w:val="002B7BD0"/>
    <w:rsid w:val="002C1A39"/>
    <w:rsid w:val="002C46FB"/>
    <w:rsid w:val="002C7686"/>
    <w:rsid w:val="002D0E88"/>
    <w:rsid w:val="002D4F37"/>
    <w:rsid w:val="002D52B2"/>
    <w:rsid w:val="002D6106"/>
    <w:rsid w:val="002E2611"/>
    <w:rsid w:val="002E274E"/>
    <w:rsid w:val="002E42DE"/>
    <w:rsid w:val="002F7B77"/>
    <w:rsid w:val="0030638C"/>
    <w:rsid w:val="003063C0"/>
    <w:rsid w:val="0030685D"/>
    <w:rsid w:val="00310C04"/>
    <w:rsid w:val="003124AA"/>
    <w:rsid w:val="00314D6C"/>
    <w:rsid w:val="00317DEA"/>
    <w:rsid w:val="00323121"/>
    <w:rsid w:val="00330108"/>
    <w:rsid w:val="00333B50"/>
    <w:rsid w:val="00334D4B"/>
    <w:rsid w:val="00335B5E"/>
    <w:rsid w:val="00337DDE"/>
    <w:rsid w:val="003453ED"/>
    <w:rsid w:val="00346631"/>
    <w:rsid w:val="00364E1D"/>
    <w:rsid w:val="00365254"/>
    <w:rsid w:val="00365327"/>
    <w:rsid w:val="00365DD5"/>
    <w:rsid w:val="00374C23"/>
    <w:rsid w:val="00374D9A"/>
    <w:rsid w:val="00377612"/>
    <w:rsid w:val="00382603"/>
    <w:rsid w:val="0039126D"/>
    <w:rsid w:val="00391861"/>
    <w:rsid w:val="003964D4"/>
    <w:rsid w:val="0039656A"/>
    <w:rsid w:val="003A373D"/>
    <w:rsid w:val="003A5ED3"/>
    <w:rsid w:val="003A6677"/>
    <w:rsid w:val="003B14A0"/>
    <w:rsid w:val="003B33C5"/>
    <w:rsid w:val="003D09E4"/>
    <w:rsid w:val="003D1FB2"/>
    <w:rsid w:val="003D414A"/>
    <w:rsid w:val="003D74C6"/>
    <w:rsid w:val="003E30F2"/>
    <w:rsid w:val="003E3B7D"/>
    <w:rsid w:val="003E7806"/>
    <w:rsid w:val="003F2747"/>
    <w:rsid w:val="004001AF"/>
    <w:rsid w:val="0040337C"/>
    <w:rsid w:val="004070CF"/>
    <w:rsid w:val="00410AC9"/>
    <w:rsid w:val="0041261E"/>
    <w:rsid w:val="00413C8A"/>
    <w:rsid w:val="00413D08"/>
    <w:rsid w:val="0041674F"/>
    <w:rsid w:val="0041777D"/>
    <w:rsid w:val="004224DD"/>
    <w:rsid w:val="00423F39"/>
    <w:rsid w:val="0042594D"/>
    <w:rsid w:val="004379A2"/>
    <w:rsid w:val="00451FDB"/>
    <w:rsid w:val="00455AD9"/>
    <w:rsid w:val="004564A6"/>
    <w:rsid w:val="00457E1D"/>
    <w:rsid w:val="00464C8A"/>
    <w:rsid w:val="004656F6"/>
    <w:rsid w:val="004659D3"/>
    <w:rsid w:val="00466D71"/>
    <w:rsid w:val="0047392D"/>
    <w:rsid w:val="00474B26"/>
    <w:rsid w:val="0047518D"/>
    <w:rsid w:val="004804E1"/>
    <w:rsid w:val="00481E50"/>
    <w:rsid w:val="00483C5E"/>
    <w:rsid w:val="00484C8E"/>
    <w:rsid w:val="00486319"/>
    <w:rsid w:val="00486C95"/>
    <w:rsid w:val="00487543"/>
    <w:rsid w:val="004875E2"/>
    <w:rsid w:val="00490BBD"/>
    <w:rsid w:val="00497968"/>
    <w:rsid w:val="004A44E8"/>
    <w:rsid w:val="004B4236"/>
    <w:rsid w:val="004C1F2A"/>
    <w:rsid w:val="004C6032"/>
    <w:rsid w:val="004D2412"/>
    <w:rsid w:val="004E7958"/>
    <w:rsid w:val="004F2E26"/>
    <w:rsid w:val="004F6A99"/>
    <w:rsid w:val="00500AEB"/>
    <w:rsid w:val="00501A64"/>
    <w:rsid w:val="00503BFD"/>
    <w:rsid w:val="005043E5"/>
    <w:rsid w:val="005105F2"/>
    <w:rsid w:val="00512194"/>
    <w:rsid w:val="00513EA3"/>
    <w:rsid w:val="00515E2F"/>
    <w:rsid w:val="00521726"/>
    <w:rsid w:val="005229C8"/>
    <w:rsid w:val="00522B84"/>
    <w:rsid w:val="00526530"/>
    <w:rsid w:val="0053645C"/>
    <w:rsid w:val="0054495B"/>
    <w:rsid w:val="00545244"/>
    <w:rsid w:val="0054653C"/>
    <w:rsid w:val="00550A2B"/>
    <w:rsid w:val="00553801"/>
    <w:rsid w:val="005615BE"/>
    <w:rsid w:val="00562E3D"/>
    <w:rsid w:val="00562F11"/>
    <w:rsid w:val="005720C5"/>
    <w:rsid w:val="00575AE9"/>
    <w:rsid w:val="00575FFC"/>
    <w:rsid w:val="005A2BEC"/>
    <w:rsid w:val="005A4CC7"/>
    <w:rsid w:val="005A6922"/>
    <w:rsid w:val="005B1050"/>
    <w:rsid w:val="005B4FAF"/>
    <w:rsid w:val="005B6BD9"/>
    <w:rsid w:val="005B7ED3"/>
    <w:rsid w:val="005C5603"/>
    <w:rsid w:val="005C6668"/>
    <w:rsid w:val="005D4151"/>
    <w:rsid w:val="005D5E21"/>
    <w:rsid w:val="005E5D44"/>
    <w:rsid w:val="005E658F"/>
    <w:rsid w:val="005F65EA"/>
    <w:rsid w:val="006040DB"/>
    <w:rsid w:val="006045A8"/>
    <w:rsid w:val="00605B51"/>
    <w:rsid w:val="00610369"/>
    <w:rsid w:val="00612C22"/>
    <w:rsid w:val="006271BC"/>
    <w:rsid w:val="00633A89"/>
    <w:rsid w:val="006347A0"/>
    <w:rsid w:val="00637C72"/>
    <w:rsid w:val="006575E7"/>
    <w:rsid w:val="00664EE1"/>
    <w:rsid w:val="00672466"/>
    <w:rsid w:val="006767B2"/>
    <w:rsid w:val="00680103"/>
    <w:rsid w:val="00685EED"/>
    <w:rsid w:val="006953A2"/>
    <w:rsid w:val="00695C36"/>
    <w:rsid w:val="006A0EEF"/>
    <w:rsid w:val="006A387A"/>
    <w:rsid w:val="006B13B5"/>
    <w:rsid w:val="006B6044"/>
    <w:rsid w:val="006C5079"/>
    <w:rsid w:val="006C6A2E"/>
    <w:rsid w:val="006C6A9D"/>
    <w:rsid w:val="006D1154"/>
    <w:rsid w:val="006D2ECD"/>
    <w:rsid w:val="006E257D"/>
    <w:rsid w:val="006E2582"/>
    <w:rsid w:val="006E54D0"/>
    <w:rsid w:val="006F1C33"/>
    <w:rsid w:val="006F4260"/>
    <w:rsid w:val="00703BD3"/>
    <w:rsid w:val="00705849"/>
    <w:rsid w:val="00706308"/>
    <w:rsid w:val="007063FC"/>
    <w:rsid w:val="00706D10"/>
    <w:rsid w:val="007125A7"/>
    <w:rsid w:val="00712665"/>
    <w:rsid w:val="0071386B"/>
    <w:rsid w:val="0072479C"/>
    <w:rsid w:val="00725353"/>
    <w:rsid w:val="0072539D"/>
    <w:rsid w:val="007358BA"/>
    <w:rsid w:val="007361EE"/>
    <w:rsid w:val="00736B94"/>
    <w:rsid w:val="00736D3D"/>
    <w:rsid w:val="00750024"/>
    <w:rsid w:val="00750733"/>
    <w:rsid w:val="007525D1"/>
    <w:rsid w:val="00756C31"/>
    <w:rsid w:val="00763B35"/>
    <w:rsid w:val="00764AF2"/>
    <w:rsid w:val="00766E99"/>
    <w:rsid w:val="00770652"/>
    <w:rsid w:val="00772EE8"/>
    <w:rsid w:val="00775717"/>
    <w:rsid w:val="00776618"/>
    <w:rsid w:val="00776FB1"/>
    <w:rsid w:val="0078653F"/>
    <w:rsid w:val="00787B55"/>
    <w:rsid w:val="0079179F"/>
    <w:rsid w:val="00796A8D"/>
    <w:rsid w:val="007A37C8"/>
    <w:rsid w:val="007B3551"/>
    <w:rsid w:val="007B5373"/>
    <w:rsid w:val="007B7E1C"/>
    <w:rsid w:val="007C0010"/>
    <w:rsid w:val="007C037C"/>
    <w:rsid w:val="007C18A5"/>
    <w:rsid w:val="007C2877"/>
    <w:rsid w:val="007C29F8"/>
    <w:rsid w:val="007C2B89"/>
    <w:rsid w:val="007C309A"/>
    <w:rsid w:val="007C41FD"/>
    <w:rsid w:val="007D4A7D"/>
    <w:rsid w:val="007D6578"/>
    <w:rsid w:val="007E33B5"/>
    <w:rsid w:val="007E7724"/>
    <w:rsid w:val="007F01DE"/>
    <w:rsid w:val="007F3087"/>
    <w:rsid w:val="007F48F0"/>
    <w:rsid w:val="007F653F"/>
    <w:rsid w:val="008064EE"/>
    <w:rsid w:val="00810585"/>
    <w:rsid w:val="0081621D"/>
    <w:rsid w:val="00823E39"/>
    <w:rsid w:val="00826EA4"/>
    <w:rsid w:val="00832239"/>
    <w:rsid w:val="00854B34"/>
    <w:rsid w:val="00856B05"/>
    <w:rsid w:val="008602A0"/>
    <w:rsid w:val="0086137E"/>
    <w:rsid w:val="008736AE"/>
    <w:rsid w:val="00874FFD"/>
    <w:rsid w:val="008775D3"/>
    <w:rsid w:val="00883163"/>
    <w:rsid w:val="00886BB9"/>
    <w:rsid w:val="008870F0"/>
    <w:rsid w:val="00890195"/>
    <w:rsid w:val="00892686"/>
    <w:rsid w:val="00893934"/>
    <w:rsid w:val="00897E18"/>
    <w:rsid w:val="008B5CD1"/>
    <w:rsid w:val="008B6DA9"/>
    <w:rsid w:val="008C2F90"/>
    <w:rsid w:val="008C7FA8"/>
    <w:rsid w:val="008D23E7"/>
    <w:rsid w:val="008D3A1C"/>
    <w:rsid w:val="008D57BA"/>
    <w:rsid w:val="008D7BDD"/>
    <w:rsid w:val="008E3B0F"/>
    <w:rsid w:val="008F2D05"/>
    <w:rsid w:val="00901B00"/>
    <w:rsid w:val="0090724E"/>
    <w:rsid w:val="00910D57"/>
    <w:rsid w:val="009221AC"/>
    <w:rsid w:val="009225D7"/>
    <w:rsid w:val="00930E93"/>
    <w:rsid w:val="00934750"/>
    <w:rsid w:val="00934B06"/>
    <w:rsid w:val="00934E30"/>
    <w:rsid w:val="00935271"/>
    <w:rsid w:val="00943209"/>
    <w:rsid w:val="0094509D"/>
    <w:rsid w:val="00945318"/>
    <w:rsid w:val="009477DA"/>
    <w:rsid w:val="00947DAC"/>
    <w:rsid w:val="00950DB4"/>
    <w:rsid w:val="009534C6"/>
    <w:rsid w:val="009606EB"/>
    <w:rsid w:val="00963973"/>
    <w:rsid w:val="00971B3B"/>
    <w:rsid w:val="009734D4"/>
    <w:rsid w:val="00977FA0"/>
    <w:rsid w:val="00986C36"/>
    <w:rsid w:val="00992219"/>
    <w:rsid w:val="00995D1D"/>
    <w:rsid w:val="009970D3"/>
    <w:rsid w:val="009A4C06"/>
    <w:rsid w:val="009A747E"/>
    <w:rsid w:val="009C1976"/>
    <w:rsid w:val="009D5AE2"/>
    <w:rsid w:val="00A01CD1"/>
    <w:rsid w:val="00A04258"/>
    <w:rsid w:val="00A07FEF"/>
    <w:rsid w:val="00A1497C"/>
    <w:rsid w:val="00A159AA"/>
    <w:rsid w:val="00A21956"/>
    <w:rsid w:val="00A42BC4"/>
    <w:rsid w:val="00A42EEC"/>
    <w:rsid w:val="00A50406"/>
    <w:rsid w:val="00A50767"/>
    <w:rsid w:val="00A50B18"/>
    <w:rsid w:val="00A60A58"/>
    <w:rsid w:val="00A618B2"/>
    <w:rsid w:val="00A6357C"/>
    <w:rsid w:val="00A65B09"/>
    <w:rsid w:val="00A65BF6"/>
    <w:rsid w:val="00A670BB"/>
    <w:rsid w:val="00A743F0"/>
    <w:rsid w:val="00A76E7C"/>
    <w:rsid w:val="00A811F5"/>
    <w:rsid w:val="00A829D3"/>
    <w:rsid w:val="00A875F7"/>
    <w:rsid w:val="00A9666A"/>
    <w:rsid w:val="00AB08E9"/>
    <w:rsid w:val="00AB0D90"/>
    <w:rsid w:val="00AB1E21"/>
    <w:rsid w:val="00AB1E30"/>
    <w:rsid w:val="00AB2477"/>
    <w:rsid w:val="00AB56F0"/>
    <w:rsid w:val="00AB5DBD"/>
    <w:rsid w:val="00AC273E"/>
    <w:rsid w:val="00AD034D"/>
    <w:rsid w:val="00AD0EDC"/>
    <w:rsid w:val="00AD16D0"/>
    <w:rsid w:val="00AD24E6"/>
    <w:rsid w:val="00AD31A0"/>
    <w:rsid w:val="00AD3FE6"/>
    <w:rsid w:val="00AD4DF7"/>
    <w:rsid w:val="00AE0183"/>
    <w:rsid w:val="00AE2110"/>
    <w:rsid w:val="00AE2EB1"/>
    <w:rsid w:val="00AF1CB4"/>
    <w:rsid w:val="00AF1E3E"/>
    <w:rsid w:val="00AF6289"/>
    <w:rsid w:val="00B001DA"/>
    <w:rsid w:val="00B01DA1"/>
    <w:rsid w:val="00B022EE"/>
    <w:rsid w:val="00B10EBF"/>
    <w:rsid w:val="00B11A76"/>
    <w:rsid w:val="00B124C5"/>
    <w:rsid w:val="00B232F1"/>
    <w:rsid w:val="00B233E3"/>
    <w:rsid w:val="00B237FC"/>
    <w:rsid w:val="00B238DE"/>
    <w:rsid w:val="00B261C0"/>
    <w:rsid w:val="00B302D9"/>
    <w:rsid w:val="00B43490"/>
    <w:rsid w:val="00B460C2"/>
    <w:rsid w:val="00B56941"/>
    <w:rsid w:val="00B75ED8"/>
    <w:rsid w:val="00B77809"/>
    <w:rsid w:val="00B81366"/>
    <w:rsid w:val="00B833AD"/>
    <w:rsid w:val="00B9540B"/>
    <w:rsid w:val="00BA16DC"/>
    <w:rsid w:val="00BA2D37"/>
    <w:rsid w:val="00BA3794"/>
    <w:rsid w:val="00BA3F4D"/>
    <w:rsid w:val="00BA52E7"/>
    <w:rsid w:val="00BA79E3"/>
    <w:rsid w:val="00BB1FC1"/>
    <w:rsid w:val="00BB31CE"/>
    <w:rsid w:val="00BB4458"/>
    <w:rsid w:val="00BB6304"/>
    <w:rsid w:val="00BC0188"/>
    <w:rsid w:val="00BC6FB7"/>
    <w:rsid w:val="00BD70DF"/>
    <w:rsid w:val="00BE64B3"/>
    <w:rsid w:val="00BF6A7B"/>
    <w:rsid w:val="00C017F6"/>
    <w:rsid w:val="00C02D88"/>
    <w:rsid w:val="00C06D9A"/>
    <w:rsid w:val="00C079EF"/>
    <w:rsid w:val="00C12630"/>
    <w:rsid w:val="00C13AA8"/>
    <w:rsid w:val="00C148FF"/>
    <w:rsid w:val="00C201EB"/>
    <w:rsid w:val="00C216AC"/>
    <w:rsid w:val="00C33308"/>
    <w:rsid w:val="00C4003A"/>
    <w:rsid w:val="00C41422"/>
    <w:rsid w:val="00C51137"/>
    <w:rsid w:val="00C656DA"/>
    <w:rsid w:val="00C76332"/>
    <w:rsid w:val="00C808DF"/>
    <w:rsid w:val="00C830F5"/>
    <w:rsid w:val="00C862AD"/>
    <w:rsid w:val="00C92E08"/>
    <w:rsid w:val="00C93473"/>
    <w:rsid w:val="00C95B20"/>
    <w:rsid w:val="00CA1FE3"/>
    <w:rsid w:val="00CA332D"/>
    <w:rsid w:val="00CB2943"/>
    <w:rsid w:val="00CB3533"/>
    <w:rsid w:val="00CB3963"/>
    <w:rsid w:val="00CB7600"/>
    <w:rsid w:val="00CB7D61"/>
    <w:rsid w:val="00CC1CE2"/>
    <w:rsid w:val="00CC6A4B"/>
    <w:rsid w:val="00CC6E0B"/>
    <w:rsid w:val="00CD7A5A"/>
    <w:rsid w:val="00CE2BA6"/>
    <w:rsid w:val="00CE316D"/>
    <w:rsid w:val="00CE59FB"/>
    <w:rsid w:val="00CF2B0C"/>
    <w:rsid w:val="00CF702C"/>
    <w:rsid w:val="00D023A0"/>
    <w:rsid w:val="00D1271C"/>
    <w:rsid w:val="00D12ECC"/>
    <w:rsid w:val="00D16E87"/>
    <w:rsid w:val="00D20B02"/>
    <w:rsid w:val="00D2517C"/>
    <w:rsid w:val="00D26DA5"/>
    <w:rsid w:val="00D27D0E"/>
    <w:rsid w:val="00D35DA7"/>
    <w:rsid w:val="00D37484"/>
    <w:rsid w:val="00D47AD0"/>
    <w:rsid w:val="00D50DFF"/>
    <w:rsid w:val="00D55672"/>
    <w:rsid w:val="00D57A57"/>
    <w:rsid w:val="00D613A9"/>
    <w:rsid w:val="00D6223D"/>
    <w:rsid w:val="00D7238E"/>
    <w:rsid w:val="00D73003"/>
    <w:rsid w:val="00D73C03"/>
    <w:rsid w:val="00D92EDA"/>
    <w:rsid w:val="00D9359B"/>
    <w:rsid w:val="00DA4815"/>
    <w:rsid w:val="00DA6A02"/>
    <w:rsid w:val="00DA7A62"/>
    <w:rsid w:val="00DB0413"/>
    <w:rsid w:val="00DB0F15"/>
    <w:rsid w:val="00DB3292"/>
    <w:rsid w:val="00DC1D73"/>
    <w:rsid w:val="00DC2BE9"/>
    <w:rsid w:val="00DC2F99"/>
    <w:rsid w:val="00DC33AA"/>
    <w:rsid w:val="00DC489D"/>
    <w:rsid w:val="00DC517B"/>
    <w:rsid w:val="00DD140B"/>
    <w:rsid w:val="00DD2123"/>
    <w:rsid w:val="00DD2A9E"/>
    <w:rsid w:val="00DD509E"/>
    <w:rsid w:val="00DE1826"/>
    <w:rsid w:val="00DE2331"/>
    <w:rsid w:val="00DE2FD1"/>
    <w:rsid w:val="00DE5157"/>
    <w:rsid w:val="00E01E64"/>
    <w:rsid w:val="00E03B8F"/>
    <w:rsid w:val="00E05BA5"/>
    <w:rsid w:val="00E07762"/>
    <w:rsid w:val="00E07C53"/>
    <w:rsid w:val="00E12CAA"/>
    <w:rsid w:val="00E14462"/>
    <w:rsid w:val="00E20017"/>
    <w:rsid w:val="00E21C45"/>
    <w:rsid w:val="00E21E77"/>
    <w:rsid w:val="00E318F2"/>
    <w:rsid w:val="00E4401E"/>
    <w:rsid w:val="00E45F90"/>
    <w:rsid w:val="00E52291"/>
    <w:rsid w:val="00E527BE"/>
    <w:rsid w:val="00E53F33"/>
    <w:rsid w:val="00E56515"/>
    <w:rsid w:val="00E56EFE"/>
    <w:rsid w:val="00E61D02"/>
    <w:rsid w:val="00E62D48"/>
    <w:rsid w:val="00E62DE6"/>
    <w:rsid w:val="00E6431C"/>
    <w:rsid w:val="00E644D4"/>
    <w:rsid w:val="00E64BFF"/>
    <w:rsid w:val="00E65D32"/>
    <w:rsid w:val="00E66489"/>
    <w:rsid w:val="00E678A0"/>
    <w:rsid w:val="00E700B6"/>
    <w:rsid w:val="00E7078D"/>
    <w:rsid w:val="00E7085E"/>
    <w:rsid w:val="00E726BD"/>
    <w:rsid w:val="00E7454D"/>
    <w:rsid w:val="00E74E97"/>
    <w:rsid w:val="00E92BB2"/>
    <w:rsid w:val="00E93FCF"/>
    <w:rsid w:val="00E96BF0"/>
    <w:rsid w:val="00EA4B05"/>
    <w:rsid w:val="00EA7F65"/>
    <w:rsid w:val="00EB7C66"/>
    <w:rsid w:val="00EC176B"/>
    <w:rsid w:val="00EC72BE"/>
    <w:rsid w:val="00EE0090"/>
    <w:rsid w:val="00EE35E4"/>
    <w:rsid w:val="00EE3D02"/>
    <w:rsid w:val="00F0042B"/>
    <w:rsid w:val="00F005C9"/>
    <w:rsid w:val="00F1404D"/>
    <w:rsid w:val="00F16193"/>
    <w:rsid w:val="00F16B2B"/>
    <w:rsid w:val="00F16EDB"/>
    <w:rsid w:val="00F208DC"/>
    <w:rsid w:val="00F22CB3"/>
    <w:rsid w:val="00F2561C"/>
    <w:rsid w:val="00F32DE1"/>
    <w:rsid w:val="00F33259"/>
    <w:rsid w:val="00F359EA"/>
    <w:rsid w:val="00F44FB8"/>
    <w:rsid w:val="00F519B9"/>
    <w:rsid w:val="00F55E8B"/>
    <w:rsid w:val="00F564F9"/>
    <w:rsid w:val="00F7766C"/>
    <w:rsid w:val="00F77AD0"/>
    <w:rsid w:val="00F82076"/>
    <w:rsid w:val="00F85A4C"/>
    <w:rsid w:val="00FB1032"/>
    <w:rsid w:val="00FB13CF"/>
    <w:rsid w:val="00FB22AF"/>
    <w:rsid w:val="00FB2E12"/>
    <w:rsid w:val="00FB7F9C"/>
    <w:rsid w:val="00FC25E1"/>
    <w:rsid w:val="00FC3FA5"/>
    <w:rsid w:val="00FC58A5"/>
    <w:rsid w:val="00FD2C03"/>
    <w:rsid w:val="00FD3478"/>
    <w:rsid w:val="00FD726B"/>
    <w:rsid w:val="00FE1BFD"/>
    <w:rsid w:val="00FE1FE0"/>
    <w:rsid w:val="00FE34CA"/>
    <w:rsid w:val="00FF5DB2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4C89AA"/>
  <w15:docId w15:val="{704B50BF-7223-47F3-8347-41187EC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uiPriority="4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8" w:unhideWhenUsed="1"/>
    <w:lsdException w:name="caption" w:semiHidden="1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8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8"/>
    <w:lsdException w:name="Emphasis" w:qFormat="1"/>
    <w:lsdException w:name="Document Map" w:semiHidden="1" w:uiPriority="9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8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TU Eindhoven"/>
    <w:next w:val="BodytextTUEindhoven"/>
    <w:uiPriority w:val="4"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styleId="Kop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ZsysbasisTUEindhoven"/>
    <w:next w:val="BodytextTUEindhoven"/>
    <w:link w:val="Kop1Char"/>
    <w:uiPriority w:val="9"/>
    <w:qFormat/>
    <w:rsid w:val="006C5079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ZsysbasisTUEindhoven"/>
    <w:next w:val="BodytextTUEindhoven"/>
    <w:link w:val="Kop2Char"/>
    <w:uiPriority w:val="9"/>
    <w:qFormat/>
    <w:rsid w:val="006C5079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"/>
    <w:basedOn w:val="ZsysbasisTUEindhoven"/>
    <w:next w:val="BodytextTUEindhoven"/>
    <w:link w:val="Kop3Char"/>
    <w:uiPriority w:val="9"/>
    <w:qFormat/>
    <w:rsid w:val="006C5079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Heading 4 TU Eindhoven"/>
    <w:basedOn w:val="ZsysbasisTUEindhoven"/>
    <w:next w:val="BodytextTUEindhoven"/>
    <w:link w:val="Kop4Char"/>
    <w:qFormat/>
    <w:rsid w:val="006C5079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Heading 5 TU Eindhoven"/>
    <w:basedOn w:val="ZsysbasisTUEindhoven"/>
    <w:next w:val="BodytextTUEindhoven"/>
    <w:link w:val="Kop5Char"/>
    <w:qFormat/>
    <w:rsid w:val="006C5079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Heading 6 TU Eindhoven"/>
    <w:basedOn w:val="ZsysbasisTUEindhoven"/>
    <w:next w:val="BodytextTUEindhoven"/>
    <w:link w:val="Kop6Char"/>
    <w:qFormat/>
    <w:rsid w:val="006C5079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Heading 7 TU Eindhoven"/>
    <w:basedOn w:val="ZsysbasisTUEindhoven"/>
    <w:next w:val="BodytextTUEindhoven"/>
    <w:link w:val="Kop7Char"/>
    <w:qFormat/>
    <w:rsid w:val="006C5079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Heading 8 TU Eindhoven"/>
    <w:basedOn w:val="ZsysbasisTUEindhoven"/>
    <w:next w:val="BodytextTUEindhoven"/>
    <w:link w:val="Kop8Char"/>
    <w:qFormat/>
    <w:rsid w:val="006C5079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Heading 9 TU Eindhoven"/>
    <w:basedOn w:val="ZsysbasisTUEindhoven"/>
    <w:next w:val="BodytextTUEindhoven"/>
    <w:link w:val="Kop9Char"/>
    <w:qFormat/>
    <w:rsid w:val="006C5079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TUEindhoven">
    <w:name w:val="Body text TU Eindhoven"/>
    <w:basedOn w:val="ZsysbasisTUEindhoven"/>
    <w:qFormat/>
    <w:rsid w:val="00122DED"/>
  </w:style>
  <w:style w:type="paragraph" w:customStyle="1" w:styleId="ZsysbasisTUEindhoven">
    <w:name w:val="Zsysbasis TU Eindhoven"/>
    <w:next w:val="BodytextTUEindhoven"/>
    <w:link w:val="ZsysbasisTUEindhovenChar"/>
    <w:uiPriority w:val="4"/>
    <w:semiHidden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odytextboldTUEindhoven">
    <w:name w:val="Body text bold TU Eindhoven"/>
    <w:basedOn w:val="ZsysbasisTUEindhoven"/>
    <w:next w:val="BodytextTUEindhoven"/>
    <w:uiPriority w:val="1"/>
    <w:qFormat/>
    <w:rsid w:val="00122DED"/>
    <w:rPr>
      <w:b/>
      <w:bCs/>
    </w:rPr>
  </w:style>
  <w:style w:type="character" w:styleId="GevolgdeHyperlink">
    <w:name w:val="FollowedHyperlink"/>
    <w:aliases w:val="FollowedHyperlink TU Eindhoven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TU Eindhoven"/>
    <w:basedOn w:val="Standaardalinea-lettertype"/>
    <w:uiPriority w:val="99"/>
    <w:rsid w:val="00B460C2"/>
    <w:rPr>
      <w:color w:val="auto"/>
      <w:u w:val="none"/>
    </w:rPr>
  </w:style>
  <w:style w:type="paragraph" w:customStyle="1" w:styleId="AddressboxTUEindhoven">
    <w:name w:val="Address box TU Eindhoven"/>
    <w:basedOn w:val="ZsysbasisTUEindhoven"/>
    <w:uiPriority w:val="4"/>
    <w:rsid w:val="00B43490"/>
    <w:pPr>
      <w:spacing w:line="200" w:lineRule="exact"/>
    </w:pPr>
    <w:rPr>
      <w:noProof/>
      <w:sz w:val="20"/>
    </w:rPr>
  </w:style>
  <w:style w:type="paragraph" w:styleId="Koptekst">
    <w:name w:val="header"/>
    <w:aliases w:val="Aanbesteding Koptekst"/>
    <w:basedOn w:val="ZsysbasisTUEindhoven"/>
    <w:next w:val="BodytextTUEindhoven"/>
    <w:link w:val="KoptekstChar"/>
    <w:rsid w:val="00122DED"/>
  </w:style>
  <w:style w:type="paragraph" w:styleId="Voettekst">
    <w:name w:val="footer"/>
    <w:basedOn w:val="ZsysbasisTUEindhoven"/>
    <w:next w:val="BodytextTUEindhoven"/>
    <w:link w:val="VoettekstChar"/>
    <w:uiPriority w:val="99"/>
    <w:rsid w:val="00122DED"/>
    <w:pPr>
      <w:jc w:val="right"/>
    </w:pPr>
  </w:style>
  <w:style w:type="paragraph" w:customStyle="1" w:styleId="HeadertextTUEindhoven">
    <w:name w:val="Header text TU Eindhoven"/>
    <w:basedOn w:val="ZsysbasisdocumentgegevensTUEindhoven"/>
    <w:uiPriority w:val="4"/>
    <w:rsid w:val="00122DED"/>
  </w:style>
  <w:style w:type="paragraph" w:customStyle="1" w:styleId="FootertextTUEindhoven">
    <w:name w:val="Footer text TU Eindhoven"/>
    <w:basedOn w:val="ZsysbasisdocumentgegevensTUEindhoven"/>
    <w:uiPriority w:val="4"/>
    <w:rsid w:val="00122DED"/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odytextitalicTUEindhoven">
    <w:name w:val="Body text italic TU Eindhoven"/>
    <w:basedOn w:val="ZsysbasisTUEindhoven"/>
    <w:next w:val="BodytextTUEindhoven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TUEindhoven"/>
    <w:next w:val="BodytextTUEindhoven"/>
    <w:link w:val="AanhefChar"/>
    <w:semiHidden/>
    <w:rsid w:val="0020607F"/>
  </w:style>
  <w:style w:type="paragraph" w:styleId="Adresenvelop">
    <w:name w:val="envelope address"/>
    <w:basedOn w:val="ZsysbasisTUEindhoven"/>
    <w:next w:val="BodytextTUEindhoven"/>
    <w:semiHidden/>
    <w:rsid w:val="0020607F"/>
  </w:style>
  <w:style w:type="paragraph" w:styleId="Afsluiting">
    <w:name w:val="Closing"/>
    <w:basedOn w:val="ZsysbasisTUEindhoven"/>
    <w:next w:val="BodytextTUEindhoven"/>
    <w:link w:val="AfsluitingChar"/>
    <w:semiHidden/>
    <w:rsid w:val="0020607F"/>
  </w:style>
  <w:style w:type="paragraph" w:customStyle="1" w:styleId="Customlist1stlevelTUEindhoven">
    <w:name w:val="Custom list 1st level TU Eindhoven"/>
    <w:basedOn w:val="ZsysbasisTUEindhoven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TUEindhoven">
    <w:name w:val="Custom list 2nd level TU Eindhoven"/>
    <w:basedOn w:val="ZsysbasisTUEindhoven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TUEindhoven">
    <w:name w:val="Custom list 3rd level TU Eindhoven"/>
    <w:basedOn w:val="ZsysbasisTUEindhoven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TUEindhoven">
    <w:name w:val="Indent 1st level TU Eindhoven"/>
    <w:basedOn w:val="ZsysbasisTUEindhoven"/>
    <w:uiPriority w:val="4"/>
    <w:qFormat/>
    <w:rsid w:val="00122DED"/>
    <w:pPr>
      <w:ind w:left="284"/>
    </w:pPr>
  </w:style>
  <w:style w:type="paragraph" w:customStyle="1" w:styleId="Indent2ndlevelTUEindhoven">
    <w:name w:val="Indent 2nd level TU Eindhoven"/>
    <w:basedOn w:val="ZsysbasisTUEindhoven"/>
    <w:uiPriority w:val="4"/>
    <w:qFormat/>
    <w:rsid w:val="00122DED"/>
    <w:pPr>
      <w:ind w:left="567"/>
    </w:pPr>
  </w:style>
  <w:style w:type="paragraph" w:customStyle="1" w:styleId="Indent3rdlevelTUEindhoven">
    <w:name w:val="Indent 3rd level TU Eindhoven"/>
    <w:basedOn w:val="ZsysbasisTUEindhoven"/>
    <w:uiPriority w:val="4"/>
    <w:qFormat/>
    <w:rsid w:val="00122DED"/>
    <w:pPr>
      <w:ind w:left="851"/>
    </w:pPr>
  </w:style>
  <w:style w:type="paragraph" w:styleId="Inhopg1">
    <w:name w:val="toc 1"/>
    <w:aliases w:val="TOC 1 TU Eindhoven"/>
    <w:basedOn w:val="ZsysbasistocTUEindhoven"/>
    <w:next w:val="BodytextTUEindhoven"/>
    <w:uiPriority w:val="39"/>
    <w:qFormat/>
    <w:rsid w:val="0078653F"/>
    <w:rPr>
      <w:b/>
    </w:rPr>
  </w:style>
  <w:style w:type="paragraph" w:styleId="Inhopg2">
    <w:name w:val="toc 2"/>
    <w:aliases w:val="TOC 2 TU Eindhoven"/>
    <w:basedOn w:val="ZsysbasistocTUEindhoven"/>
    <w:next w:val="BodytextTUEindhoven"/>
    <w:uiPriority w:val="39"/>
    <w:qFormat/>
    <w:rsid w:val="0078653F"/>
  </w:style>
  <w:style w:type="paragraph" w:styleId="Inhopg3">
    <w:name w:val="toc 3"/>
    <w:aliases w:val="TOC 3 TU Eindhoven"/>
    <w:basedOn w:val="ZsysbasistocTUEindhoven"/>
    <w:next w:val="BodytextTUEindhoven"/>
    <w:uiPriority w:val="39"/>
    <w:qFormat/>
    <w:rsid w:val="0078653F"/>
  </w:style>
  <w:style w:type="paragraph" w:styleId="Inhopg4">
    <w:name w:val="toc 4"/>
    <w:aliases w:val="TOC 4 TU Eindhoven"/>
    <w:basedOn w:val="ZsysbasistocTUEindhoven"/>
    <w:next w:val="BodytextTUEindhoven"/>
    <w:uiPriority w:val="39"/>
    <w:rsid w:val="00122DED"/>
  </w:style>
  <w:style w:type="paragraph" w:styleId="Bronvermelding">
    <w:name w:val="table of authorities"/>
    <w:basedOn w:val="ZsysbasisTUEindhoven"/>
    <w:next w:val="BodytextTUEindhoven"/>
    <w:uiPriority w:val="98"/>
    <w:semiHidden/>
    <w:rsid w:val="00F33259"/>
    <w:pPr>
      <w:ind w:left="180" w:hanging="180"/>
    </w:pPr>
  </w:style>
  <w:style w:type="paragraph" w:styleId="Index2">
    <w:name w:val="index 2"/>
    <w:basedOn w:val="ZsysbasisTUEindhoven"/>
    <w:next w:val="BodytextTUEindhoven"/>
    <w:uiPriority w:val="98"/>
    <w:semiHidden/>
    <w:rsid w:val="00122DED"/>
  </w:style>
  <w:style w:type="paragraph" w:styleId="Index3">
    <w:name w:val="index 3"/>
    <w:basedOn w:val="ZsysbasisTUEindhoven"/>
    <w:next w:val="BodytextTUEindhoven"/>
    <w:uiPriority w:val="98"/>
    <w:semiHidden/>
    <w:rsid w:val="00122DED"/>
  </w:style>
  <w:style w:type="paragraph" w:styleId="Ondertitel">
    <w:name w:val="Subtitle"/>
    <w:basedOn w:val="ZsysbasisTUEindhoven"/>
    <w:next w:val="BodytextTUEindhoven"/>
    <w:link w:val="OndertitelChar"/>
    <w:qFormat/>
    <w:rsid w:val="00122DED"/>
  </w:style>
  <w:style w:type="paragraph" w:styleId="Titel">
    <w:name w:val="Title"/>
    <w:basedOn w:val="ZsysbasisTUEindhoven"/>
    <w:next w:val="BodytextTUEindhoven"/>
    <w:link w:val="TitelChar"/>
    <w:qFormat/>
    <w:rsid w:val="00122DED"/>
  </w:style>
  <w:style w:type="paragraph" w:customStyle="1" w:styleId="Heading2nonumberTUEindhoven">
    <w:name w:val="Heading 2 no number TU Eindhoven"/>
    <w:basedOn w:val="ZsysbasisTUEindhoven"/>
    <w:next w:val="BodytextTUEindhoven"/>
    <w:uiPriority w:val="4"/>
    <w:qFormat/>
    <w:rsid w:val="007E33B5"/>
    <w:pPr>
      <w:keepNext/>
      <w:keepLines/>
      <w:outlineLvl w:val="1"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TUEindhoven">
    <w:name w:val="Heading 1 no number TU Eindhoven"/>
    <w:basedOn w:val="ZsysbasisTUEindhoven"/>
    <w:next w:val="BodytextTUEindhoven"/>
    <w:uiPriority w:val="4"/>
    <w:qFormat/>
    <w:rsid w:val="007E33B5"/>
    <w:pPr>
      <w:keepNext/>
      <w:keepLines/>
      <w:outlineLvl w:val="0"/>
    </w:pPr>
    <w:rPr>
      <w:b/>
      <w:sz w:val="24"/>
      <w:szCs w:val="32"/>
    </w:rPr>
  </w:style>
  <w:style w:type="paragraph" w:customStyle="1" w:styleId="Heading3nonumberTUEindhoven">
    <w:name w:val="Heading 3 no number TU Eindhoven"/>
    <w:basedOn w:val="ZsysbasisTUEindhoven"/>
    <w:next w:val="BodytextTUEindhoven"/>
    <w:uiPriority w:val="4"/>
    <w:qFormat/>
    <w:rsid w:val="007E33B5"/>
    <w:pPr>
      <w:keepNext/>
      <w:keepLines/>
      <w:outlineLvl w:val="2"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TOC 5 TU Eindhoven"/>
    <w:basedOn w:val="ZsysbasistocTUEindhoven"/>
    <w:next w:val="BodytextTUEindhoven"/>
    <w:uiPriority w:val="39"/>
    <w:rsid w:val="003964D4"/>
  </w:style>
  <w:style w:type="paragraph" w:styleId="Inhopg6">
    <w:name w:val="toc 6"/>
    <w:aliases w:val="TOC 6 TU Eindhoven"/>
    <w:basedOn w:val="ZsysbasistocTUEindhoven"/>
    <w:next w:val="BodytextTUEindhoven"/>
    <w:uiPriority w:val="39"/>
    <w:rsid w:val="003964D4"/>
  </w:style>
  <w:style w:type="paragraph" w:styleId="Inhopg7">
    <w:name w:val="toc 7"/>
    <w:aliases w:val="TOC 7 TU Eindhoven"/>
    <w:basedOn w:val="ZsysbasistocTUEindhoven"/>
    <w:next w:val="BodytextTUEindhoven"/>
    <w:uiPriority w:val="39"/>
    <w:rsid w:val="003964D4"/>
  </w:style>
  <w:style w:type="paragraph" w:styleId="Inhopg8">
    <w:name w:val="toc 8"/>
    <w:aliases w:val="TOC 8 TU Eindhoven"/>
    <w:basedOn w:val="ZsysbasistocTUEindhoven"/>
    <w:next w:val="BodytextTUEindhoven"/>
    <w:uiPriority w:val="39"/>
    <w:rsid w:val="003964D4"/>
  </w:style>
  <w:style w:type="paragraph" w:styleId="Inhopg9">
    <w:name w:val="toc 9"/>
    <w:aliases w:val="TOC 9 TU Eindhoven"/>
    <w:basedOn w:val="ZsysbasistocTUEindhoven"/>
    <w:next w:val="BodytextTUEindhoven"/>
    <w:uiPriority w:val="39"/>
    <w:rsid w:val="003964D4"/>
  </w:style>
  <w:style w:type="paragraph" w:styleId="Afzender">
    <w:name w:val="envelope return"/>
    <w:basedOn w:val="ZsysbasisTUEindhoven"/>
    <w:next w:val="BodytextTUEindhoven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TUEindhoven"/>
    <w:next w:val="BodytextTUEindhoven"/>
    <w:link w:val="BerichtkopChar"/>
    <w:semiHidden/>
    <w:rsid w:val="0020607F"/>
  </w:style>
  <w:style w:type="paragraph" w:styleId="Bloktekst">
    <w:name w:val="Block Text"/>
    <w:basedOn w:val="ZsysbasisTUEindhoven"/>
    <w:next w:val="BodytextTUEindhoven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TUEindhoven"/>
    <w:next w:val="BodytextTUEindhoven"/>
    <w:link w:val="E-mailhandtekeningChar"/>
    <w:semiHidden/>
    <w:rsid w:val="0020607F"/>
  </w:style>
  <w:style w:type="paragraph" w:styleId="Handtekening">
    <w:name w:val="Signature"/>
    <w:basedOn w:val="ZsysbasisTUEindhoven"/>
    <w:next w:val="BodytextTUEindhoven"/>
    <w:link w:val="HandtekeningChar"/>
    <w:semiHidden/>
    <w:rsid w:val="0020607F"/>
  </w:style>
  <w:style w:type="paragraph" w:styleId="HTML-voorafopgemaakt">
    <w:name w:val="HTML Preformatted"/>
    <w:basedOn w:val="ZsysbasisTUEindhoven"/>
    <w:next w:val="BodytextTUEindhoven"/>
    <w:link w:val="HTML-voorafopgemaaktChar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</w:style>
  <w:style w:type="paragraph" w:styleId="HTML-adres">
    <w:name w:val="HTML Address"/>
    <w:basedOn w:val="ZsysbasisTUEindhoven"/>
    <w:next w:val="BodytextTUEindhoven"/>
    <w:link w:val="HTML-adresChar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4A4A4A" w:themeColor="accent6" w:themeShade="BF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TUEindhoven"/>
    <w:next w:val="BodytextTUEindhoven"/>
    <w:semiHidden/>
    <w:rsid w:val="00F33259"/>
    <w:pPr>
      <w:ind w:left="284" w:hanging="284"/>
    </w:pPr>
  </w:style>
  <w:style w:type="paragraph" w:styleId="Lijst2">
    <w:name w:val="List 2"/>
    <w:basedOn w:val="ZsysbasisTUEindhoven"/>
    <w:next w:val="BodytextTUEindhoven"/>
    <w:semiHidden/>
    <w:rsid w:val="00F33259"/>
    <w:pPr>
      <w:ind w:left="568" w:hanging="284"/>
    </w:pPr>
  </w:style>
  <w:style w:type="paragraph" w:styleId="Lijst3">
    <w:name w:val="List 3"/>
    <w:basedOn w:val="ZsysbasisTUEindhoven"/>
    <w:next w:val="BodytextTUEindhoven"/>
    <w:semiHidden/>
    <w:rsid w:val="00F33259"/>
    <w:pPr>
      <w:ind w:left="851" w:hanging="284"/>
    </w:pPr>
  </w:style>
  <w:style w:type="paragraph" w:styleId="Lijst4">
    <w:name w:val="List 4"/>
    <w:basedOn w:val="ZsysbasisTUEindhoven"/>
    <w:next w:val="BodytextTUEindhoven"/>
    <w:semiHidden/>
    <w:rsid w:val="00F33259"/>
    <w:pPr>
      <w:ind w:left="1135" w:hanging="284"/>
    </w:pPr>
  </w:style>
  <w:style w:type="paragraph" w:styleId="Lijst5">
    <w:name w:val="List 5"/>
    <w:basedOn w:val="ZsysbasisTUEindhoven"/>
    <w:next w:val="BodytextTUEindhoven"/>
    <w:semiHidden/>
    <w:rsid w:val="00F33259"/>
    <w:pPr>
      <w:ind w:left="1418" w:hanging="284"/>
    </w:pPr>
  </w:style>
  <w:style w:type="paragraph" w:styleId="Index1">
    <w:name w:val="index 1"/>
    <w:basedOn w:val="ZsysbasisTUEindhoven"/>
    <w:next w:val="BodytextTUEindhoven"/>
    <w:uiPriority w:val="98"/>
    <w:semiHidden/>
    <w:rsid w:val="00F33259"/>
  </w:style>
  <w:style w:type="paragraph" w:styleId="Lijstopsomteken">
    <w:name w:val="List Bullet"/>
    <w:basedOn w:val="ZsysbasisTUEindhoven"/>
    <w:next w:val="BodytextTUEindhoven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TUEindhoven"/>
    <w:next w:val="BodytextTUEindhoven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TUEindhoven"/>
    <w:next w:val="BodytextTUEindhoven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TUEindhoven"/>
    <w:next w:val="BodytextTUEindhoven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TUEindhoven"/>
    <w:next w:val="BodytextTUEindhoven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TUEindhoven"/>
    <w:next w:val="BodytextTUEindhoven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TUEindhoven"/>
    <w:next w:val="BodytextTUEindhoven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TUEindhoven"/>
    <w:next w:val="BodytextTUEindhoven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TUEindhoven"/>
    <w:next w:val="BodytextTUEindhoven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TUEindhoven"/>
    <w:next w:val="BodytextTUEindhoven"/>
    <w:semiHidden/>
    <w:rsid w:val="00705849"/>
    <w:pPr>
      <w:ind w:left="284"/>
    </w:pPr>
  </w:style>
  <w:style w:type="paragraph" w:styleId="Lijstvoortzetting2">
    <w:name w:val="List Continue 2"/>
    <w:basedOn w:val="ZsysbasisTUEindhoven"/>
    <w:next w:val="BodytextTUEindhoven"/>
    <w:semiHidden/>
    <w:rsid w:val="00705849"/>
    <w:pPr>
      <w:ind w:left="567"/>
    </w:pPr>
  </w:style>
  <w:style w:type="paragraph" w:styleId="Lijstvoortzetting3">
    <w:name w:val="List Continue 3"/>
    <w:basedOn w:val="ZsysbasisTUEindhoven"/>
    <w:next w:val="BodytextTUEindhoven"/>
    <w:semiHidden/>
    <w:rsid w:val="00705849"/>
    <w:pPr>
      <w:ind w:left="851"/>
    </w:pPr>
  </w:style>
  <w:style w:type="paragraph" w:styleId="Lijstvoortzetting4">
    <w:name w:val="List Continue 4"/>
    <w:basedOn w:val="ZsysbasisTUEindhoven"/>
    <w:next w:val="BodytextTUEindhoven"/>
    <w:semiHidden/>
    <w:rsid w:val="00705849"/>
    <w:pPr>
      <w:ind w:left="1134"/>
    </w:pPr>
  </w:style>
  <w:style w:type="paragraph" w:styleId="Lijstvoortzetting5">
    <w:name w:val="List Continue 5"/>
    <w:basedOn w:val="ZsysbasisTUEindhoven"/>
    <w:next w:val="BodytextTUEindhoven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TUEindhoven"/>
    <w:next w:val="BodytextTUEindhoven"/>
    <w:uiPriority w:val="99"/>
    <w:rsid w:val="0020607F"/>
  </w:style>
  <w:style w:type="paragraph" w:styleId="Notitiekop">
    <w:name w:val="Note Heading"/>
    <w:basedOn w:val="ZsysbasisTUEindhoven"/>
    <w:next w:val="BodytextTUEindhoven"/>
    <w:uiPriority w:val="98"/>
    <w:semiHidden/>
    <w:rsid w:val="0020607F"/>
  </w:style>
  <w:style w:type="paragraph" w:styleId="Plattetekst">
    <w:name w:val="Body Text"/>
    <w:basedOn w:val="ZsysbasisTUEindhoven"/>
    <w:next w:val="BodytextTUEindhoven"/>
    <w:link w:val="PlattetekstChar"/>
    <w:semiHidden/>
    <w:rsid w:val="0020607F"/>
  </w:style>
  <w:style w:type="paragraph" w:styleId="Plattetekst2">
    <w:name w:val="Body Text 2"/>
    <w:basedOn w:val="ZsysbasisTUEindhoven"/>
    <w:next w:val="BodytextTUEindhoven"/>
    <w:link w:val="Plattetekst2Char"/>
    <w:semiHidden/>
    <w:rsid w:val="00E7078D"/>
  </w:style>
  <w:style w:type="paragraph" w:styleId="Plattetekst3">
    <w:name w:val="Body Text 3"/>
    <w:basedOn w:val="ZsysbasisTUEindhoven"/>
    <w:next w:val="BodytextTUEindhoven"/>
    <w:link w:val="Plattetekst3Char"/>
    <w:semiHidden/>
    <w:rsid w:val="0020607F"/>
  </w:style>
  <w:style w:type="paragraph" w:styleId="Platteteksteersteinspringing">
    <w:name w:val="Body Text First Indent"/>
    <w:basedOn w:val="ZsysbasisTUEindhoven"/>
    <w:next w:val="BodytextTUEindhoven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Plattetekstinspringen">
    <w:name w:val="Body Text Indent"/>
    <w:basedOn w:val="ZsysbasisTUEindhoven"/>
    <w:next w:val="BodytextTUEindhoven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TUEindhoven"/>
    <w:next w:val="BodytextTUEindhoven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UEindhovenChar">
    <w:name w:val="Zsysbasis TU Eindhoven Char"/>
    <w:basedOn w:val="Standaardalinea-lettertype"/>
    <w:link w:val="ZsysbasisTUEindhoven"/>
    <w:semiHidden/>
    <w:rsid w:val="008B6DA9"/>
    <w:rPr>
      <w:rFonts w:ascii="Calibri" w:hAnsi="Calibri" w:cs="Maiandra GD"/>
      <w:color w:val="000000" w:themeColor="text1"/>
      <w:sz w:val="21"/>
      <w:szCs w:val="18"/>
    </w:rPr>
  </w:style>
  <w:style w:type="paragraph" w:styleId="Standaardinspringing">
    <w:name w:val="Normal Indent"/>
    <w:basedOn w:val="ZsysbasisTUEindhoven"/>
    <w:next w:val="BodytextTUEindhoven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9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Footnote reference TU Eindhoven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Footnote text TU Eindhoven"/>
    <w:basedOn w:val="ZsysbasisTUEindhoven"/>
    <w:link w:val="VoetnoottekstChar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TUEindhoven"/>
    <w:next w:val="BodytextTUEindhoven"/>
    <w:link w:val="DatumChar"/>
    <w:semiHidden/>
    <w:rsid w:val="0020607F"/>
  </w:style>
  <w:style w:type="paragraph" w:styleId="Tekstzonderopmaak">
    <w:name w:val="Plain Text"/>
    <w:basedOn w:val="ZsysbasisTUEindhoven"/>
    <w:next w:val="BodytextTUEindhoven"/>
    <w:link w:val="TekstzonderopmaakChar"/>
    <w:semiHidden/>
    <w:rsid w:val="0020607F"/>
  </w:style>
  <w:style w:type="paragraph" w:styleId="Ballontekst">
    <w:name w:val="Balloon Text"/>
    <w:basedOn w:val="ZsysbasisTUEindhoven"/>
    <w:next w:val="BodytextTUEindhoven"/>
    <w:link w:val="BallontekstChar"/>
    <w:rsid w:val="0020607F"/>
  </w:style>
  <w:style w:type="paragraph" w:styleId="Bijschrift">
    <w:name w:val="caption"/>
    <w:aliases w:val="Caption TU Eindhoven"/>
    <w:basedOn w:val="ZsysbasisTUEindhoven"/>
    <w:next w:val="BodytextTUEindhoven"/>
    <w:qFormat/>
    <w:rsid w:val="0020607F"/>
  </w:style>
  <w:style w:type="character" w:customStyle="1" w:styleId="TekstopmerkingChar">
    <w:name w:val="Tekst opmerking Char"/>
    <w:basedOn w:val="ZsysbasisTUEindhovenChar"/>
    <w:link w:val="Tekstopmerking"/>
    <w:uiPriority w:val="99"/>
    <w:rsid w:val="008736AE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Documentstructuur">
    <w:name w:val="Document Map"/>
    <w:basedOn w:val="ZsysbasisTUEindhoven"/>
    <w:next w:val="BodytextTUEindhoven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0E71CF" w:themeColor="accent5" w:themeShade="BF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</w:style>
  <w:style w:type="paragraph" w:styleId="Eindnoottekst">
    <w:name w:val="endnote text"/>
    <w:aliases w:val="End note text TU Eindhoven"/>
    <w:basedOn w:val="ZsysbasisTUEindhoven"/>
    <w:next w:val="BodytextTUEindhoven"/>
    <w:link w:val="EindnoottekstChar"/>
    <w:rsid w:val="0020607F"/>
  </w:style>
  <w:style w:type="paragraph" w:styleId="Indexkop">
    <w:name w:val="index heading"/>
    <w:basedOn w:val="ZsysbasisTUEindhoven"/>
    <w:next w:val="BodytextTUEindhoven"/>
    <w:uiPriority w:val="98"/>
    <w:semiHidden/>
    <w:rsid w:val="0020607F"/>
  </w:style>
  <w:style w:type="paragraph" w:styleId="Kopbronvermelding">
    <w:name w:val="toa heading"/>
    <w:basedOn w:val="ZsysbasisTUEindhoven"/>
    <w:next w:val="BodytextTUEindhoven"/>
    <w:uiPriority w:val="98"/>
    <w:semiHidden/>
    <w:rsid w:val="0020607F"/>
  </w:style>
  <w:style w:type="paragraph" w:styleId="Lijstopsomteken5">
    <w:name w:val="List Bullet 5"/>
    <w:basedOn w:val="ZsysbasisTUEindhoven"/>
    <w:next w:val="BodytextTUEindhoven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TUEindhoven"/>
    <w:next w:val="BodytextTUEindhoven"/>
    <w:uiPriority w:val="98"/>
    <w:semiHidden/>
    <w:rsid w:val="0020607F"/>
  </w:style>
  <w:style w:type="paragraph" w:styleId="Tekstopmerking">
    <w:name w:val="annotation text"/>
    <w:basedOn w:val="ZsysbasisTUEindhoven"/>
    <w:next w:val="BodytextTUEindhoven"/>
    <w:link w:val="TekstopmerkingChar"/>
    <w:uiPriority w:val="99"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9"/>
    <w:rsid w:val="0020607F"/>
    <w:rPr>
      <w:sz w:val="18"/>
      <w:szCs w:val="18"/>
    </w:rPr>
  </w:style>
  <w:style w:type="paragraph" w:customStyle="1" w:styleId="Liststandard1stlevelTUEindhoven">
    <w:name w:val="List standard 1st level TU Eindhoven"/>
    <w:basedOn w:val="ZsysbasisTUEindhoven"/>
    <w:uiPriority w:val="4"/>
    <w:rsid w:val="0026223C"/>
    <w:pPr>
      <w:numPr>
        <w:numId w:val="31"/>
      </w:numPr>
    </w:pPr>
  </w:style>
  <w:style w:type="paragraph" w:customStyle="1" w:styleId="Liststandard2ndlevelTUEindhoven">
    <w:name w:val="List standard 2nd level TU Eindhoven"/>
    <w:basedOn w:val="ZsysbasisTUEindhoven"/>
    <w:uiPriority w:val="4"/>
    <w:rsid w:val="0026223C"/>
    <w:pPr>
      <w:numPr>
        <w:ilvl w:val="1"/>
        <w:numId w:val="31"/>
      </w:numPr>
    </w:pPr>
  </w:style>
  <w:style w:type="paragraph" w:customStyle="1" w:styleId="Liststandard3rdlevelTUEindhoven">
    <w:name w:val="List standard 3rd level TU Eindhoven"/>
    <w:basedOn w:val="ZsysbasisTUEindhoven"/>
    <w:uiPriority w:val="4"/>
    <w:rsid w:val="0026223C"/>
    <w:pPr>
      <w:numPr>
        <w:ilvl w:val="2"/>
        <w:numId w:val="31"/>
      </w:numPr>
    </w:pPr>
  </w:style>
  <w:style w:type="paragraph" w:customStyle="1" w:styleId="Listbullet1stlevelTUEindhoven">
    <w:name w:val="List bullet 1st level TU Eindhoven"/>
    <w:basedOn w:val="ZsysbasisTUEindhoven"/>
    <w:uiPriority w:val="4"/>
    <w:qFormat/>
    <w:rsid w:val="00071EBB"/>
    <w:pPr>
      <w:numPr>
        <w:numId w:val="23"/>
      </w:numPr>
    </w:pPr>
  </w:style>
  <w:style w:type="paragraph" w:customStyle="1" w:styleId="Listbullet2ndlevelTUEindhoven">
    <w:name w:val="List bullet 2nd level TU Eindhoven"/>
    <w:basedOn w:val="ZsysbasisTUEindhoven"/>
    <w:uiPriority w:val="4"/>
    <w:qFormat/>
    <w:rsid w:val="00071EBB"/>
    <w:pPr>
      <w:numPr>
        <w:ilvl w:val="1"/>
        <w:numId w:val="23"/>
      </w:numPr>
    </w:pPr>
  </w:style>
  <w:style w:type="paragraph" w:customStyle="1" w:styleId="Listbullet3rdlevelTUEindhoven">
    <w:name w:val="List bullet 3rd level TU Eindhoven"/>
    <w:basedOn w:val="ZsysbasisTUEindhoven"/>
    <w:uiPriority w:val="4"/>
    <w:qFormat/>
    <w:rsid w:val="00071EBB"/>
    <w:pPr>
      <w:numPr>
        <w:ilvl w:val="2"/>
        <w:numId w:val="23"/>
      </w:numPr>
    </w:pPr>
  </w:style>
  <w:style w:type="numbering" w:customStyle="1" w:styleId="ListbulletTUEindhoven">
    <w:name w:val="List bullet TU Eindhoven"/>
    <w:uiPriority w:val="4"/>
    <w:semiHidden/>
    <w:rsid w:val="00071EBB"/>
    <w:pPr>
      <w:numPr>
        <w:numId w:val="1"/>
      </w:numPr>
    </w:pPr>
  </w:style>
  <w:style w:type="paragraph" w:customStyle="1" w:styleId="Listlowercaseletter1stlevelTUEindhoven">
    <w:name w:val="List lowercase letter 1st level TU Eindhoven"/>
    <w:basedOn w:val="ZsysbasisTUEindhoven"/>
    <w:uiPriority w:val="4"/>
    <w:qFormat/>
    <w:rsid w:val="00F0042B"/>
    <w:pPr>
      <w:numPr>
        <w:numId w:val="25"/>
      </w:numPr>
    </w:pPr>
  </w:style>
  <w:style w:type="paragraph" w:customStyle="1" w:styleId="Listlowercaseletter2ndlevelTUEindhoven">
    <w:name w:val="List lowercase letter 2nd level TU Eindhoven"/>
    <w:basedOn w:val="ZsysbasisTUEindhoven"/>
    <w:uiPriority w:val="4"/>
    <w:qFormat/>
    <w:rsid w:val="00F0042B"/>
    <w:pPr>
      <w:numPr>
        <w:ilvl w:val="1"/>
        <w:numId w:val="25"/>
      </w:numPr>
    </w:pPr>
  </w:style>
  <w:style w:type="paragraph" w:customStyle="1" w:styleId="Listlowercaseletter3rdlevelTUEindhoven">
    <w:name w:val="List lowercase letter 3rd level TU Eindhoven"/>
    <w:basedOn w:val="ZsysbasisTUEindhoven"/>
    <w:uiPriority w:val="4"/>
    <w:qFormat/>
    <w:rsid w:val="00F0042B"/>
    <w:pPr>
      <w:numPr>
        <w:ilvl w:val="2"/>
        <w:numId w:val="25"/>
      </w:numPr>
    </w:pPr>
  </w:style>
  <w:style w:type="numbering" w:customStyle="1" w:styleId="ListlowercaseletterTUEindhoven">
    <w:name w:val="List lowercase letter TU Eindhoven"/>
    <w:uiPriority w:val="4"/>
    <w:semiHidden/>
    <w:rsid w:val="00F0042B"/>
    <w:pPr>
      <w:numPr>
        <w:numId w:val="8"/>
      </w:numPr>
    </w:pPr>
  </w:style>
  <w:style w:type="paragraph" w:customStyle="1" w:styleId="Listnumber1stlevelTUEindhoven">
    <w:name w:val="List number 1st level TU Eindhoven"/>
    <w:basedOn w:val="ZsysbasisTUEindhoven"/>
    <w:uiPriority w:val="4"/>
    <w:qFormat/>
    <w:rsid w:val="00B01DA1"/>
    <w:pPr>
      <w:numPr>
        <w:numId w:val="26"/>
      </w:numPr>
    </w:pPr>
  </w:style>
  <w:style w:type="paragraph" w:customStyle="1" w:styleId="Listnumber2ndlevelTUEindhoven">
    <w:name w:val="List number 2nd level TU Eindhoven"/>
    <w:basedOn w:val="ZsysbasisTUEindhoven"/>
    <w:uiPriority w:val="4"/>
    <w:qFormat/>
    <w:rsid w:val="00B01DA1"/>
    <w:pPr>
      <w:numPr>
        <w:ilvl w:val="1"/>
        <w:numId w:val="26"/>
      </w:numPr>
    </w:pPr>
  </w:style>
  <w:style w:type="paragraph" w:customStyle="1" w:styleId="Listnumber3rdlevelTUEindhoven">
    <w:name w:val="List number 3rd level TU Eindhoven"/>
    <w:basedOn w:val="ZsysbasisTUEindhoven"/>
    <w:uiPriority w:val="4"/>
    <w:qFormat/>
    <w:rsid w:val="00B01DA1"/>
    <w:pPr>
      <w:numPr>
        <w:ilvl w:val="2"/>
        <w:numId w:val="26"/>
      </w:numPr>
    </w:pPr>
  </w:style>
  <w:style w:type="numbering" w:customStyle="1" w:styleId="ListnumberTUEindhoven">
    <w:name w:val="List number TU Eindhoven"/>
    <w:uiPriority w:val="4"/>
    <w:semiHidden/>
    <w:rsid w:val="00B01DA1"/>
    <w:pPr>
      <w:numPr>
        <w:numId w:val="2"/>
      </w:numPr>
    </w:pPr>
  </w:style>
  <w:style w:type="paragraph" w:customStyle="1" w:styleId="Listopenbullet1stlevelTUEindhoven">
    <w:name w:val="List open bullet 1st level TU Eindhoven"/>
    <w:basedOn w:val="ZsysbasisTUEindhoven"/>
    <w:uiPriority w:val="4"/>
    <w:rsid w:val="0026223C"/>
    <w:pPr>
      <w:numPr>
        <w:numId w:val="27"/>
      </w:numPr>
    </w:pPr>
  </w:style>
  <w:style w:type="paragraph" w:customStyle="1" w:styleId="Listopenbullet2ndlevelTUEindhoven">
    <w:name w:val="List open bullet 2nd level TU Eindhoven"/>
    <w:basedOn w:val="ZsysbasisTUEindhoven"/>
    <w:uiPriority w:val="4"/>
    <w:rsid w:val="0026223C"/>
    <w:pPr>
      <w:numPr>
        <w:ilvl w:val="1"/>
        <w:numId w:val="27"/>
      </w:numPr>
    </w:pPr>
  </w:style>
  <w:style w:type="paragraph" w:customStyle="1" w:styleId="Listopenbullet3rdlevelTUEindhoven">
    <w:name w:val="List open bullet 3rd level TU Eindhoven"/>
    <w:basedOn w:val="ZsysbasisTUEindhoven"/>
    <w:uiPriority w:val="4"/>
    <w:rsid w:val="0026223C"/>
    <w:pPr>
      <w:numPr>
        <w:ilvl w:val="2"/>
        <w:numId w:val="27"/>
      </w:numPr>
    </w:pPr>
  </w:style>
  <w:style w:type="numbering" w:customStyle="1" w:styleId="ListopenbulletTUEindhoven">
    <w:name w:val="List open bullet TU Eindhoven"/>
    <w:uiPriority w:val="4"/>
    <w:semiHidden/>
    <w:rsid w:val="0026223C"/>
    <w:pPr>
      <w:numPr>
        <w:numId w:val="3"/>
      </w:numPr>
    </w:pPr>
  </w:style>
  <w:style w:type="paragraph" w:customStyle="1" w:styleId="Listdash1stlevelTUEindhoven">
    <w:name w:val="List dash 1st level TU Eindhoven"/>
    <w:basedOn w:val="ZsysbasisTUEindhoven"/>
    <w:uiPriority w:val="4"/>
    <w:qFormat/>
    <w:rsid w:val="0026223C"/>
    <w:pPr>
      <w:numPr>
        <w:numId w:val="24"/>
      </w:numPr>
    </w:pPr>
  </w:style>
  <w:style w:type="paragraph" w:customStyle="1" w:styleId="Listdash2ndlevelTUEindhoven">
    <w:name w:val="List dash 2nd level TU Eindhoven"/>
    <w:basedOn w:val="ZsysbasisTUEindhoven"/>
    <w:uiPriority w:val="4"/>
    <w:qFormat/>
    <w:rsid w:val="0026223C"/>
    <w:pPr>
      <w:numPr>
        <w:ilvl w:val="1"/>
        <w:numId w:val="24"/>
      </w:numPr>
    </w:pPr>
  </w:style>
  <w:style w:type="paragraph" w:customStyle="1" w:styleId="Listdash3rdlevelTUEindhoven">
    <w:name w:val="List dash 3rd level TU Eindhoven"/>
    <w:basedOn w:val="ZsysbasisTUEindhoven"/>
    <w:uiPriority w:val="4"/>
    <w:qFormat/>
    <w:rsid w:val="0026223C"/>
    <w:pPr>
      <w:numPr>
        <w:ilvl w:val="2"/>
        <w:numId w:val="24"/>
      </w:numPr>
    </w:pPr>
  </w:style>
  <w:style w:type="numbering" w:customStyle="1" w:styleId="ListdashTUEindhoven">
    <w:name w:val="List dash TU Eindhoven"/>
    <w:uiPriority w:val="4"/>
    <w:semiHidden/>
    <w:rsid w:val="0026223C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94181B" w:themeColor="accent4" w:themeShade="BF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4A4A4A" w:themeColor="accent3" w:themeShade="BF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0E71CF" w:themeColor="accent2" w:themeShade="BF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1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  <w:shd w:val="clear" w:color="auto" w:fill="D8D8D8" w:themeFill="accent6" w:themeFillTint="3F"/>
      </w:tcPr>
    </w:tblStylePr>
    <w:tblStylePr w:type="band2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1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  <w:shd w:val="clear" w:color="auto" w:fill="CDE5FB" w:themeFill="accent5" w:themeFillTint="3F"/>
      </w:tcPr>
    </w:tblStylePr>
    <w:tblStylePr w:type="band2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1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  <w:shd w:val="clear" w:color="auto" w:fill="F5C3C4" w:themeFill="accent4" w:themeFillTint="3F"/>
      </w:tcPr>
    </w:tblStylePr>
    <w:tblStylePr w:type="band2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1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  <w:shd w:val="clear" w:color="auto" w:fill="D8D8D8" w:themeFill="accent3" w:themeFillTint="3F"/>
      </w:tcPr>
    </w:tblStylePr>
    <w:tblStylePr w:type="band2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1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  <w:shd w:val="clear" w:color="auto" w:fill="CDE5FB" w:themeFill="accent2" w:themeFillTint="3F"/>
      </w:tcPr>
    </w:tblStylePr>
    <w:tblStylePr w:type="band2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5" w:themeFillShade="CC"/>
      </w:tcPr>
    </w:tblStylePr>
    <w:tblStylePr w:type="lastRow">
      <w:rPr>
        <w:b/>
        <w:bCs/>
        <w:color w:val="0F78D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shd w:val="clear" w:color="auto" w:fill="DFDFDF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6" w:themeFillShade="CC"/>
      </w:tcPr>
    </w:tblStylePr>
    <w:tblStylePr w:type="lastRow">
      <w:rPr>
        <w:b/>
        <w:bCs/>
        <w:color w:val="4F4F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shd w:val="clear" w:color="auto" w:fill="D7EAFC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3" w:themeFillShade="CC"/>
      </w:tcPr>
    </w:tblStylePr>
    <w:tblStylePr w:type="lastRow">
      <w:rPr>
        <w:b/>
        <w:bCs/>
        <w:color w:val="4F4F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shd w:val="clear" w:color="auto" w:fill="F7CFD0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A1D" w:themeFill="accent4" w:themeFillShade="CC"/>
      </w:tcPr>
    </w:tblStylePr>
    <w:tblStylePr w:type="lastRow">
      <w:rPr>
        <w:b/>
        <w:bCs/>
        <w:color w:val="9E1A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shd w:val="clear" w:color="auto" w:fill="D7EAFC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5"/>
        <w:left w:val="single" w:sz="4" w:space="0" w:color="636363" w:themeColor="accent6"/>
        <w:bottom w:val="single" w:sz="4" w:space="0" w:color="636363" w:themeColor="accent6"/>
        <w:right w:val="single" w:sz="4" w:space="0" w:color="6363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6" w:themeShade="99"/>
          <w:insideV w:val="nil"/>
        </w:tcBorders>
        <w:shd w:val="clear" w:color="auto" w:fill="3B3B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6" w:themeFillShade="99"/>
      </w:tcPr>
    </w:tblStylePr>
    <w:tblStylePr w:type="band1Vert">
      <w:tblPr/>
      <w:tcPr>
        <w:shd w:val="clear" w:color="auto" w:fill="C0C0C0" w:themeFill="accent6" w:themeFillTint="66"/>
      </w:tcPr>
    </w:tblStylePr>
    <w:tblStylePr w:type="band1Horz">
      <w:tblPr/>
      <w:tcPr>
        <w:shd w:val="clear" w:color="auto" w:fill="B1B1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6"/>
        <w:left w:val="single" w:sz="4" w:space="0" w:color="3897F1" w:themeColor="accent5"/>
        <w:bottom w:val="single" w:sz="4" w:space="0" w:color="3897F1" w:themeColor="accent5"/>
        <w:right w:val="single" w:sz="4" w:space="0" w:color="3897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5" w:themeShade="99"/>
          <w:insideV w:val="nil"/>
        </w:tcBorders>
        <w:shd w:val="clear" w:color="auto" w:fill="0B5AA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5" w:themeFillShade="99"/>
      </w:tcPr>
    </w:tblStylePr>
    <w:tblStylePr w:type="band1Vert">
      <w:tblPr/>
      <w:tcPr>
        <w:shd w:val="clear" w:color="auto" w:fill="AFD5F9" w:themeFill="accent5" w:themeFillTint="66"/>
      </w:tcPr>
    </w:tblStylePr>
    <w:tblStylePr w:type="band1Horz">
      <w:tblPr/>
      <w:tcPr>
        <w:shd w:val="clear" w:color="auto" w:fill="9BCA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3"/>
        <w:left w:val="single" w:sz="4" w:space="0" w:color="C72125" w:themeColor="accent4"/>
        <w:bottom w:val="single" w:sz="4" w:space="0" w:color="C72125" w:themeColor="accent4"/>
        <w:right w:val="single" w:sz="4" w:space="0" w:color="C721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4" w:themeShade="99"/>
          <w:insideV w:val="nil"/>
        </w:tcBorders>
        <w:shd w:val="clear" w:color="auto" w:fill="7713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4" w:themeFillShade="99"/>
      </w:tcPr>
    </w:tblStylePr>
    <w:tblStylePr w:type="band1Vert">
      <w:tblPr/>
      <w:tcPr>
        <w:shd w:val="clear" w:color="auto" w:fill="EF9FA1" w:themeFill="accent4" w:themeFillTint="66"/>
      </w:tcPr>
    </w:tblStylePr>
    <w:tblStylePr w:type="band1Horz">
      <w:tblPr/>
      <w:tcPr>
        <w:shd w:val="clear" w:color="auto" w:fill="EB88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2125" w:themeColor="accent4"/>
        <w:left w:val="single" w:sz="4" w:space="0" w:color="636363" w:themeColor="accent3"/>
        <w:bottom w:val="single" w:sz="4" w:space="0" w:color="636363" w:themeColor="accent3"/>
        <w:right w:val="single" w:sz="4" w:space="0" w:color="63636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3" w:themeShade="99"/>
          <w:insideV w:val="nil"/>
        </w:tcBorders>
        <w:shd w:val="clear" w:color="auto" w:fill="3B3B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3" w:themeFillShade="99"/>
      </w:tcPr>
    </w:tblStylePr>
    <w:tblStylePr w:type="band1Vert">
      <w:tblPr/>
      <w:tcPr>
        <w:shd w:val="clear" w:color="auto" w:fill="C0C0C0" w:themeFill="accent3" w:themeFillTint="66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3897F1" w:themeColor="accent2"/>
        <w:bottom w:val="single" w:sz="4" w:space="0" w:color="3897F1" w:themeColor="accent2"/>
        <w:right w:val="single" w:sz="4" w:space="0" w:color="3897F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2" w:themeShade="99"/>
          <w:insideV w:val="nil"/>
        </w:tcBorders>
        <w:shd w:val="clear" w:color="auto" w:fill="0B5A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2" w:themeFillShade="99"/>
      </w:tcPr>
    </w:tblStylePr>
    <w:tblStylePr w:type="band1Vert">
      <w:tblPr/>
      <w:tcPr>
        <w:shd w:val="clear" w:color="auto" w:fill="AFD5F9" w:themeFill="accent2" w:themeFillTint="66"/>
      </w:tcPr>
    </w:tblStylePr>
    <w:tblStylePr w:type="band1Horz">
      <w:tblPr/>
      <w:tcPr>
        <w:shd w:val="clear" w:color="auto" w:fill="9BCAF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C72125" w:themeColor="accent1"/>
        <w:bottom w:val="single" w:sz="4" w:space="0" w:color="C72125" w:themeColor="accent1"/>
        <w:right w:val="single" w:sz="4" w:space="0" w:color="C721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1" w:themeShade="99"/>
          <w:insideV w:val="nil"/>
        </w:tcBorders>
        <w:shd w:val="clear" w:color="auto" w:fill="7713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1" w:themeFillShade="99"/>
      </w:tcPr>
    </w:tblStylePr>
    <w:tblStylePr w:type="band1Vert">
      <w:tblPr/>
      <w:tcPr>
        <w:shd w:val="clear" w:color="auto" w:fill="EF9FA1" w:themeFill="accent1" w:themeFillTint="66"/>
      </w:tcPr>
    </w:tblStylePr>
    <w:tblStylePr w:type="band1Horz">
      <w:tblPr/>
      <w:tcPr>
        <w:shd w:val="clear" w:color="auto" w:fill="EB88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6" w:themeFillTint="33"/>
    </w:tcPr>
    <w:tblStylePr w:type="firstRow">
      <w:rPr>
        <w:b/>
        <w:bCs/>
      </w:rPr>
      <w:tblPr/>
      <w:tcPr>
        <w:shd w:val="clear" w:color="auto" w:fill="C0C0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5" w:themeFillTint="33"/>
    </w:tcPr>
    <w:tblStylePr w:type="firstRow">
      <w:rPr>
        <w:b/>
        <w:bCs/>
      </w:rPr>
      <w:tblPr/>
      <w:tcPr>
        <w:shd w:val="clear" w:color="auto" w:fill="AFD5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4" w:themeFillTint="33"/>
    </w:tcPr>
    <w:tblStylePr w:type="firstRow">
      <w:rPr>
        <w:b/>
        <w:bCs/>
      </w:rPr>
      <w:tblPr/>
      <w:tcPr>
        <w:shd w:val="clear" w:color="auto" w:fill="EF9F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C0C0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2" w:themeFillTint="33"/>
    </w:tcPr>
    <w:tblStylePr w:type="firstRow">
      <w:rPr>
        <w:b/>
        <w:bCs/>
      </w:rPr>
      <w:tblPr/>
      <w:tcPr>
        <w:shd w:val="clear" w:color="auto" w:fill="AFD5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1" w:themeFillTint="33"/>
    </w:tcPr>
    <w:tblStylePr w:type="firstRow">
      <w:rPr>
        <w:b/>
        <w:bCs/>
      </w:rPr>
      <w:tblPr/>
      <w:tcPr>
        <w:shd w:val="clear" w:color="auto" w:fill="EF9F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shd w:val="clear" w:color="auto" w:fill="D8D8D8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shd w:val="clear" w:color="auto" w:fill="CDE5FB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shd w:val="clear" w:color="auto" w:fill="F5C3C4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shd w:val="clear" w:color="auto" w:fill="D8D8D8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shd w:val="clear" w:color="auto" w:fill="CDE5FB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3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cPr>
      <w:shd w:val="clear" w:color="auto" w:fill="D8D8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3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tcBorders>
          <w:insideH w:val="single" w:sz="6" w:space="0" w:color="636363" w:themeColor="accent6"/>
          <w:insideV w:val="single" w:sz="6" w:space="0" w:color="636363" w:themeColor="accent6"/>
        </w:tcBorders>
        <w:shd w:val="clear" w:color="auto" w:fill="B1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cPr>
      <w:shd w:val="clear" w:color="auto" w:fill="CDE5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5" w:themeFillTint="33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tcBorders>
          <w:insideH w:val="single" w:sz="6" w:space="0" w:color="3897F1" w:themeColor="accent5"/>
          <w:insideV w:val="single" w:sz="6" w:space="0" w:color="3897F1" w:themeColor="accent5"/>
        </w:tcBorders>
        <w:shd w:val="clear" w:color="auto" w:fill="9BCA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cPr>
      <w:shd w:val="clear" w:color="auto" w:fill="F5C3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4" w:themeFillTint="33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tcBorders>
          <w:insideH w:val="single" w:sz="6" w:space="0" w:color="C72125" w:themeColor="accent4"/>
          <w:insideV w:val="single" w:sz="6" w:space="0" w:color="C72125" w:themeColor="accent4"/>
        </w:tcBorders>
        <w:shd w:val="clear" w:color="auto" w:fill="EB88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cPr>
      <w:shd w:val="clear" w:color="auto" w:fill="D8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tcBorders>
          <w:insideH w:val="single" w:sz="6" w:space="0" w:color="636363" w:themeColor="accent3"/>
          <w:insideV w:val="single" w:sz="6" w:space="0" w:color="636363" w:themeColor="accent3"/>
        </w:tcBorders>
        <w:shd w:val="clear" w:color="auto" w:fill="B1B1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cPr>
      <w:shd w:val="clear" w:color="auto" w:fill="CDE5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2" w:themeFillTint="33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tcBorders>
          <w:insideH w:val="single" w:sz="6" w:space="0" w:color="3897F1" w:themeColor="accent2"/>
          <w:insideV w:val="single" w:sz="6" w:space="0" w:color="3897F1" w:themeColor="accent2"/>
        </w:tcBorders>
        <w:shd w:val="clear" w:color="auto" w:fill="9BCAF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  <w:insideH w:val="single" w:sz="8" w:space="0" w:color="C72125" w:themeColor="accent1"/>
        <w:insideV w:val="single" w:sz="8" w:space="0" w:color="C72125" w:themeColor="accent1"/>
      </w:tblBorders>
    </w:tblPr>
    <w:tcPr>
      <w:shd w:val="clear" w:color="auto" w:fill="F5C3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1" w:themeFillTint="33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tcBorders>
          <w:insideH w:val="single" w:sz="6" w:space="0" w:color="C72125" w:themeColor="accent1"/>
          <w:insideV w:val="single" w:sz="6" w:space="0" w:color="C72125" w:themeColor="accent1"/>
        </w:tcBorders>
        <w:shd w:val="clear" w:color="auto" w:fill="EB88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  <w:insideV w:val="single" w:sz="8" w:space="0" w:color="8A8A8A" w:themeColor="accent6" w:themeTint="BF"/>
      </w:tblBorders>
    </w:tblPr>
    <w:tcPr>
      <w:shd w:val="clear" w:color="auto" w:fill="D8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  <w:insideV w:val="single" w:sz="8" w:space="0" w:color="69B0F4" w:themeColor="accent5" w:themeTint="BF"/>
      </w:tblBorders>
    </w:tblPr>
    <w:tcPr>
      <w:shd w:val="clear" w:color="auto" w:fill="CDE5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  <w:insideV w:val="single" w:sz="8" w:space="0" w:color="E14C4F" w:themeColor="accent4" w:themeTint="BF"/>
      </w:tblBorders>
    </w:tblPr>
    <w:tcPr>
      <w:shd w:val="clear" w:color="auto" w:fill="F5C3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  <w:insideV w:val="single" w:sz="8" w:space="0" w:color="8A8A8A" w:themeColor="accent3" w:themeTint="BF"/>
      </w:tblBorders>
    </w:tblPr>
    <w:tcPr>
      <w:shd w:val="clear" w:color="auto" w:fill="D8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  <w:insideV w:val="single" w:sz="8" w:space="0" w:color="69B0F4" w:themeColor="accent2" w:themeTint="BF"/>
      </w:tblBorders>
    </w:tblPr>
    <w:tcPr>
      <w:shd w:val="clear" w:color="auto" w:fill="CDE5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1" w:themeTint="BF"/>
        <w:left w:val="single" w:sz="8" w:space="0" w:color="E14C4F" w:themeColor="accent1" w:themeTint="BF"/>
        <w:bottom w:val="single" w:sz="8" w:space="0" w:color="E14C4F" w:themeColor="accent1" w:themeTint="BF"/>
        <w:right w:val="single" w:sz="8" w:space="0" w:color="E14C4F" w:themeColor="accent1" w:themeTint="BF"/>
        <w:insideH w:val="single" w:sz="8" w:space="0" w:color="E14C4F" w:themeColor="accent1" w:themeTint="BF"/>
        <w:insideV w:val="single" w:sz="8" w:space="0" w:color="E14C4F" w:themeColor="accent1" w:themeTint="BF"/>
      </w:tblBorders>
    </w:tblPr>
    <w:tcPr>
      <w:shd w:val="clear" w:color="auto" w:fill="F5C3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</w:style>
  <w:style w:type="paragraph" w:styleId="Bibliografie">
    <w:name w:val="Bibliography"/>
    <w:basedOn w:val="ZsysbasisTUEindhoven"/>
    <w:next w:val="BodytextTUEindhoven"/>
    <w:uiPriority w:val="98"/>
    <w:semiHidden/>
    <w:rsid w:val="00E07762"/>
  </w:style>
  <w:style w:type="paragraph" w:styleId="Citaat">
    <w:name w:val="Quote"/>
    <w:basedOn w:val="ZsysbasisTUEindhoven"/>
    <w:next w:val="BodytextTUEindhoven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TUEindhoven"/>
    <w:next w:val="BodytextTUEindhoven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nd note reference TU Eindhoven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TUEindhoven"/>
    <w:next w:val="BodytextTUEindhoven"/>
    <w:uiPriority w:val="1"/>
    <w:qFormat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TUEindhoven"/>
    <w:next w:val="BodytextTUEindhoven"/>
    <w:uiPriority w:val="39"/>
    <w:semiHidden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TUEindhoven"/>
    <w:next w:val="BodytextTUEindhoven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qFormat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HeadingnumberingTUEindhoven">
    <w:name w:val="Heading numbering TU Eindhoven"/>
    <w:uiPriority w:val="4"/>
    <w:semiHidden/>
    <w:rsid w:val="006C5079"/>
    <w:pPr>
      <w:numPr>
        <w:numId w:val="9"/>
      </w:numPr>
    </w:pPr>
  </w:style>
  <w:style w:type="paragraph" w:customStyle="1" w:styleId="ZsyseenpuntTUEindhoven">
    <w:name w:val="Zsyseenpunt TU Eindhoven"/>
    <w:basedOn w:val="ZsysbasisTUEindhoven"/>
    <w:next w:val="BodytextTUEindhoven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TUEindhoven">
    <w:name w:val="Zsysbasisdocumentgegevens TU Eindhoven"/>
    <w:basedOn w:val="ZsysbasisTUEindhoven"/>
    <w:next w:val="BodytextTUEindhoven"/>
    <w:uiPriority w:val="4"/>
    <w:semiHidden/>
    <w:rsid w:val="0020548B"/>
    <w:pPr>
      <w:spacing w:line="170" w:lineRule="exact"/>
    </w:pPr>
    <w:rPr>
      <w:noProof/>
      <w:sz w:val="15"/>
    </w:rPr>
  </w:style>
  <w:style w:type="paragraph" w:customStyle="1" w:styleId="DocumentdataheadingTUEindhoven">
    <w:name w:val="Document data heading TU Eindhoven"/>
    <w:basedOn w:val="ZsysbasisdocumentgegevensTUEindhoven"/>
    <w:uiPriority w:val="4"/>
    <w:rsid w:val="00756C31"/>
  </w:style>
  <w:style w:type="paragraph" w:customStyle="1" w:styleId="DocumentdataTUEindhoven">
    <w:name w:val="Document data TU Eindhoven"/>
    <w:basedOn w:val="ZsysbasisdocumentgegevensTUEindhoven"/>
    <w:uiPriority w:val="4"/>
    <w:rsid w:val="00756C31"/>
  </w:style>
  <w:style w:type="paragraph" w:customStyle="1" w:styleId="PagenumberTUEindhoven">
    <w:name w:val="Page number TU Eindhoven"/>
    <w:basedOn w:val="ZsysbasisdocumentgegevensTUEindhoven"/>
    <w:uiPriority w:val="4"/>
    <w:rsid w:val="007361EE"/>
  </w:style>
  <w:style w:type="paragraph" w:customStyle="1" w:styleId="SenderinformationTUEindhoven">
    <w:name w:val="Sender information TU Eindhoven"/>
    <w:basedOn w:val="ZsysbasisdocumentgegevensTUEindhoven"/>
    <w:uiPriority w:val="4"/>
    <w:rsid w:val="00135E7B"/>
  </w:style>
  <w:style w:type="paragraph" w:customStyle="1" w:styleId="SenderinformationheadingTUEindhoven">
    <w:name w:val="Sender information heading TU Eindhoven"/>
    <w:basedOn w:val="ZsysbasisdocumentgegevensTUEindhoven"/>
    <w:uiPriority w:val="4"/>
    <w:rsid w:val="00135E7B"/>
  </w:style>
  <w:style w:type="numbering" w:customStyle="1" w:styleId="ListstandardTUEindhoven">
    <w:name w:val="List standard TU Eindhoven"/>
    <w:uiPriority w:val="4"/>
    <w:semiHidden/>
    <w:rsid w:val="00497968"/>
    <w:pPr>
      <w:numPr>
        <w:numId w:val="10"/>
      </w:numPr>
    </w:pPr>
  </w:style>
  <w:style w:type="paragraph" w:customStyle="1" w:styleId="ParagraphforpictureTUEindhoven">
    <w:name w:val="Paragraph for picture TU Eindhoven"/>
    <w:basedOn w:val="ZsysbasisTUEindhoven"/>
    <w:next w:val="BodytextTUEindhoven"/>
    <w:uiPriority w:val="4"/>
    <w:qFormat/>
    <w:rsid w:val="00A01CD1"/>
  </w:style>
  <w:style w:type="paragraph" w:customStyle="1" w:styleId="TitleTUEindhoven">
    <w:name w:val="Title TU Eindhoven"/>
    <w:basedOn w:val="ZsysbasisTUEindhoven"/>
    <w:uiPriority w:val="4"/>
    <w:qFormat/>
    <w:rsid w:val="00A9666A"/>
    <w:pPr>
      <w:keepLines/>
    </w:pPr>
  </w:style>
  <w:style w:type="paragraph" w:customStyle="1" w:styleId="SubtitleTUEindhoven">
    <w:name w:val="Subtitle TU Eindhoven"/>
    <w:basedOn w:val="ZsysbasisTUEindhoven"/>
    <w:uiPriority w:val="4"/>
    <w:qFormat/>
    <w:rsid w:val="00A9666A"/>
    <w:pPr>
      <w:keepLines/>
    </w:pPr>
  </w:style>
  <w:style w:type="numbering" w:customStyle="1" w:styleId="AppendixnumberingTUEindhoven">
    <w:name w:val="Appendix numbering TU Eindhoven"/>
    <w:uiPriority w:val="4"/>
    <w:semiHidden/>
    <w:rsid w:val="00C148FF"/>
    <w:pPr>
      <w:numPr>
        <w:numId w:val="11"/>
      </w:numPr>
    </w:pPr>
  </w:style>
  <w:style w:type="paragraph" w:customStyle="1" w:styleId="Appendixheading1TUEindhoven">
    <w:name w:val="Appendix heading 1 TU Eindhoven"/>
    <w:basedOn w:val="ZsysbasisTUEindhoven"/>
    <w:next w:val="BodytextTUEindhoven"/>
    <w:uiPriority w:val="4"/>
    <w:qFormat/>
    <w:rsid w:val="00C148FF"/>
    <w:pPr>
      <w:keepNext/>
      <w:keepLines/>
      <w:numPr>
        <w:numId w:val="30"/>
      </w:numPr>
      <w:outlineLvl w:val="0"/>
    </w:pPr>
    <w:rPr>
      <w:b/>
      <w:sz w:val="24"/>
    </w:rPr>
  </w:style>
  <w:style w:type="paragraph" w:customStyle="1" w:styleId="Appendixheading2TUEindhoven">
    <w:name w:val="Appendix heading 2 TU Eindhoven"/>
    <w:basedOn w:val="ZsysbasisTUEindhoven"/>
    <w:next w:val="BodytextTUEindhoven"/>
    <w:uiPriority w:val="4"/>
    <w:qFormat/>
    <w:rsid w:val="00C148FF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TUEindhoven"/>
    <w:next w:val="BodytextTUEindhoven"/>
    <w:link w:val="OnderwerpvanopmerkingChar"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TUEindhoven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TUEindhoven"/>
    <w:next w:val="BodytextTUEindhoven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TUEindhoven"/>
    <w:next w:val="BodytextTUEindhoven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Table of Figures TU Eindhoven"/>
    <w:basedOn w:val="ZsysbasisTUEindhoven"/>
    <w:next w:val="BodytextTUEindhoven"/>
    <w:uiPriority w:val="4"/>
    <w:rsid w:val="00DD2A9E"/>
  </w:style>
  <w:style w:type="table" w:customStyle="1" w:styleId="TablewithoutformattingTUEindhoven">
    <w:name w:val="Table without formatting TU Eindhoven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UEindhoven">
    <w:name w:val="Zsysbasistoc TU Eindhoven"/>
    <w:basedOn w:val="ZsysbasisTUEindhoven"/>
    <w:next w:val="BodytextTUEindhoven"/>
    <w:uiPriority w:val="4"/>
    <w:semiHidden/>
    <w:rsid w:val="00706D10"/>
    <w:pPr>
      <w:ind w:left="709" w:right="567" w:hanging="709"/>
    </w:pPr>
  </w:style>
  <w:style w:type="paragraph" w:customStyle="1" w:styleId="AgendaitemTUEindhoven">
    <w:name w:val="Agenda item TU Eindhoven"/>
    <w:basedOn w:val="ZsysbasisTUEindhoven"/>
    <w:uiPriority w:val="4"/>
    <w:rsid w:val="00B237FC"/>
    <w:pPr>
      <w:numPr>
        <w:numId w:val="28"/>
      </w:numPr>
    </w:pPr>
  </w:style>
  <w:style w:type="numbering" w:customStyle="1" w:styleId="AgendaitemlistTUEindhoven">
    <w:name w:val="Agenda item (list) TU Eindhoven"/>
    <w:uiPriority w:val="4"/>
    <w:semiHidden/>
    <w:rsid w:val="004379A2"/>
    <w:pPr>
      <w:numPr>
        <w:numId w:val="22"/>
      </w:numPr>
    </w:pPr>
  </w:style>
  <w:style w:type="paragraph" w:customStyle="1" w:styleId="ZsysbasistabeltekstTUEindhoven">
    <w:name w:val="Zsysbasistabeltekst TU Eindhoven"/>
    <w:basedOn w:val="ZsysbasisTUEindhoven"/>
    <w:next w:val="TabletextTUEindhoven"/>
    <w:uiPriority w:val="4"/>
    <w:semiHidden/>
    <w:rsid w:val="008D23E7"/>
  </w:style>
  <w:style w:type="paragraph" w:customStyle="1" w:styleId="TabletextTUEindhoven">
    <w:name w:val="Table text TU Eindhoven"/>
    <w:basedOn w:val="ZsysbasistabeltekstTUEindhoven"/>
    <w:uiPriority w:val="4"/>
    <w:rsid w:val="008D23E7"/>
  </w:style>
  <w:style w:type="paragraph" w:customStyle="1" w:styleId="TableheadingTUEindhoven">
    <w:name w:val="Table heading TU Eindhoven"/>
    <w:basedOn w:val="ZsysbasistabeltekstTUEindhoven"/>
    <w:next w:val="TabletextTUEindhoven"/>
    <w:uiPriority w:val="4"/>
    <w:rsid w:val="008D23E7"/>
  </w:style>
  <w:style w:type="paragraph" w:customStyle="1" w:styleId="DocumentnameTUEindhoven">
    <w:name w:val="Document name TU Eindhoven"/>
    <w:basedOn w:val="ZsysbasisTUEindhoven"/>
    <w:next w:val="BodytextTUEindhoven"/>
    <w:uiPriority w:val="4"/>
    <w:rsid w:val="00F0042B"/>
  </w:style>
  <w:style w:type="paragraph" w:customStyle="1" w:styleId="AlineavoorafbeeldingTUEindhoven">
    <w:name w:val="Alinea voor afbeelding TU Eindhoven"/>
    <w:basedOn w:val="ZsysbasisTUEindhoven"/>
    <w:next w:val="Standaard"/>
    <w:uiPriority w:val="4"/>
    <w:qFormat/>
    <w:rsid w:val="00B56941"/>
  </w:style>
  <w:style w:type="paragraph" w:customStyle="1" w:styleId="AddressboxreturnaddressTUEindhoven">
    <w:name w:val="Address box return address TU Eindhoven"/>
    <w:basedOn w:val="ZsysbasisTUEindhoven"/>
    <w:uiPriority w:val="4"/>
    <w:rsid w:val="00FE1FE0"/>
    <w:pPr>
      <w:spacing w:line="160" w:lineRule="exact"/>
    </w:pPr>
    <w:rPr>
      <w:sz w:val="13"/>
    </w:rPr>
  </w:style>
  <w:style w:type="paragraph" w:customStyle="1" w:styleId="ClassificationTUEindhoven">
    <w:name w:val="Classification TU Eindhoven"/>
    <w:basedOn w:val="ZsysbasisTUEindhoven"/>
    <w:uiPriority w:val="4"/>
    <w:rsid w:val="00423F39"/>
    <w:pPr>
      <w:framePr w:hSpace="31680" w:wrap="around" w:vAnchor="page" w:hAnchor="page" w:x="1260" w:y="2906"/>
      <w:spacing w:line="200" w:lineRule="exact"/>
    </w:pPr>
    <w:rPr>
      <w:caps/>
      <w:sz w:val="20"/>
    </w:rPr>
  </w:style>
  <w:style w:type="character" w:customStyle="1" w:styleId="Hashtag1">
    <w:name w:val="Hashtag1"/>
    <w:basedOn w:val="Standaardalinea-lettertype"/>
    <w:uiPriority w:val="98"/>
    <w:semiHidden/>
    <w:unhideWhenUsed/>
    <w:rsid w:val="00890195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Standaardalinea-lettertype"/>
    <w:uiPriority w:val="98"/>
    <w:semiHidden/>
    <w:unhideWhenUsed/>
    <w:rsid w:val="00890195"/>
    <w:rPr>
      <w:color w:val="605E5C"/>
      <w:shd w:val="clear" w:color="auto" w:fill="E1DFDD"/>
    </w:rPr>
  </w:style>
  <w:style w:type="character" w:customStyle="1" w:styleId="Slimmehyperlink1">
    <w:name w:val="Slimme hyperlink1"/>
    <w:basedOn w:val="Standaardalinea-lettertype"/>
    <w:uiPriority w:val="98"/>
    <w:semiHidden/>
    <w:unhideWhenUsed/>
    <w:rsid w:val="00890195"/>
    <w:rPr>
      <w:u w:val="dotted"/>
    </w:rPr>
  </w:style>
  <w:style w:type="character" w:customStyle="1" w:styleId="Vermelding1">
    <w:name w:val="Vermelding1"/>
    <w:basedOn w:val="Standaardalinea-lettertype"/>
    <w:uiPriority w:val="98"/>
    <w:semiHidden/>
    <w:unhideWhenUsed/>
    <w:rsid w:val="00890195"/>
    <w:rPr>
      <w:color w:val="2B579A"/>
      <w:shd w:val="clear" w:color="auto" w:fill="E1DFDD"/>
    </w:rPr>
  </w:style>
  <w:style w:type="paragraph" w:customStyle="1" w:styleId="TUEReferenceData">
    <w:name w:val="TUE_ReferenceData"/>
    <w:basedOn w:val="Standaard"/>
    <w:link w:val="TUEReferenceDataChar"/>
    <w:rsid w:val="0030685D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DataChar">
    <w:name w:val="TUE_ReferenceData Char"/>
    <w:basedOn w:val="Standaardalinea-lettertype"/>
    <w:link w:val="TUEReferenceData"/>
    <w:locked/>
    <w:rsid w:val="0030685D"/>
    <w:rPr>
      <w:rFonts w:ascii="Arial" w:hAnsi="Arial"/>
      <w:noProof/>
      <w:sz w:val="16"/>
      <w:szCs w:val="24"/>
      <w:lang w:eastAsia="en-US"/>
    </w:rPr>
  </w:style>
  <w:style w:type="paragraph" w:customStyle="1" w:styleId="Brieftekst">
    <w:name w:val="Brieftekst"/>
    <w:basedOn w:val="Standaard"/>
    <w:rsid w:val="0030685D"/>
    <w:pPr>
      <w:spacing w:line="240" w:lineRule="atLeast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Default">
    <w:name w:val="Default"/>
    <w:rsid w:val="0030685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Kop6Char">
    <w:name w:val="Kop 6 Char"/>
    <w:aliases w:val="Heading 6 TU Eindhoven Char"/>
    <w:link w:val="Kop6"/>
    <w:locked/>
    <w:rsid w:val="0030685D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SenderData">
    <w:name w:val="TUE_SenderData"/>
    <w:basedOn w:val="Standaard"/>
    <w:rsid w:val="00DA6A02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Kop1Char">
    <w:name w:val="Kop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Standaardalinea-lettertype"/>
    <w:link w:val="Kop1"/>
    <w:uiPriority w:val="9"/>
    <w:rsid w:val="000518C5"/>
    <w:rPr>
      <w:rFonts w:ascii="Calibri" w:hAnsi="Calibri" w:cs="Maiandra GD"/>
      <w:b/>
      <w:bCs/>
      <w:color w:val="000000" w:themeColor="text1"/>
      <w:sz w:val="24"/>
      <w:szCs w:val="32"/>
    </w:rPr>
  </w:style>
  <w:style w:type="character" w:customStyle="1" w:styleId="Kop2Char">
    <w:name w:val="Kop 2 Char"/>
    <w:aliases w:val="Heading 2 TU Eindhoven Char,alinea TUe alinea Char,alinea Char,Paragraaf Char,Bijlage Char,Reset numbering Char,2scr Char,Paragraaf (1.1) Char,Kop Char,h2 Char,paragraaf Char,H2 Char,Second Level Topic Char,H21 Char,Chapter Title Char,R2 Char"/>
    <w:basedOn w:val="Standaardalinea-lettertype"/>
    <w:link w:val="Kop2"/>
    <w:uiPriority w:val="9"/>
    <w:rsid w:val="000518C5"/>
    <w:rPr>
      <w:rFonts w:ascii="Calibri" w:hAnsi="Calibri" w:cs="Maiandra GD"/>
      <w:b/>
      <w:bCs/>
      <w:iCs/>
      <w:color w:val="000000" w:themeColor="text1"/>
      <w:sz w:val="21"/>
      <w:szCs w:val="28"/>
    </w:rPr>
  </w:style>
  <w:style w:type="character" w:customStyle="1" w:styleId="Kop3Char">
    <w:name w:val="Kop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Standaardalinea-lettertype"/>
    <w:link w:val="Kop3"/>
    <w:uiPriority w:val="9"/>
    <w:rsid w:val="000518C5"/>
    <w:rPr>
      <w:rFonts w:ascii="Calibri" w:hAnsi="Calibri" w:cs="Maiandra GD"/>
      <w:i/>
      <w:iCs/>
      <w:color w:val="000000" w:themeColor="text1"/>
      <w:sz w:val="21"/>
      <w:szCs w:val="18"/>
    </w:rPr>
  </w:style>
  <w:style w:type="character" w:customStyle="1" w:styleId="Kop4Char">
    <w:name w:val="Kop 4 Char"/>
    <w:aliases w:val="Heading 4 TU Eindhoven Char"/>
    <w:basedOn w:val="Standaardalinea-lettertype"/>
    <w:link w:val="Kop4"/>
    <w:rsid w:val="000518C5"/>
    <w:rPr>
      <w:rFonts w:ascii="Calibri" w:hAnsi="Calibri" w:cs="Maiandra GD"/>
      <w:bCs/>
      <w:color w:val="000000" w:themeColor="text1"/>
      <w:sz w:val="21"/>
      <w:szCs w:val="24"/>
    </w:rPr>
  </w:style>
  <w:style w:type="character" w:customStyle="1" w:styleId="Kop5Char">
    <w:name w:val="Kop 5 Char"/>
    <w:aliases w:val="Heading 5 TU Eindhoven Char"/>
    <w:basedOn w:val="Standaardalinea-lettertype"/>
    <w:link w:val="Kop5"/>
    <w:rsid w:val="000518C5"/>
    <w:rPr>
      <w:rFonts w:ascii="Calibri" w:hAnsi="Calibri" w:cs="Maiandra GD"/>
      <w:bCs/>
      <w:iCs/>
      <w:color w:val="000000" w:themeColor="text1"/>
      <w:sz w:val="21"/>
      <w:szCs w:val="22"/>
    </w:rPr>
  </w:style>
  <w:style w:type="character" w:customStyle="1" w:styleId="Kop7Char">
    <w:name w:val="Kop 7 Char"/>
    <w:aliases w:val="Heading 7 TU Eindhoven Char"/>
    <w:basedOn w:val="Standaardalinea-lettertype"/>
    <w:link w:val="Kop7"/>
    <w:rsid w:val="000518C5"/>
    <w:rPr>
      <w:rFonts w:ascii="Calibri" w:hAnsi="Calibri" w:cs="Maiandra GD"/>
      <w:bCs/>
      <w:color w:val="000000" w:themeColor="text1"/>
      <w:sz w:val="21"/>
    </w:rPr>
  </w:style>
  <w:style w:type="character" w:customStyle="1" w:styleId="Kop8Char">
    <w:name w:val="Kop 8 Char"/>
    <w:aliases w:val="Heading 8 TU Eindhoven Char"/>
    <w:basedOn w:val="Standaardalinea-lettertype"/>
    <w:link w:val="Kop8"/>
    <w:rsid w:val="000518C5"/>
    <w:rPr>
      <w:rFonts w:ascii="Calibri" w:hAnsi="Calibri" w:cs="Maiandra GD"/>
      <w:iCs/>
      <w:color w:val="000000" w:themeColor="text1"/>
      <w:sz w:val="21"/>
    </w:rPr>
  </w:style>
  <w:style w:type="character" w:customStyle="1" w:styleId="Kop9Char">
    <w:name w:val="Kop 9 Char"/>
    <w:aliases w:val="Heading 9 TU Eindhoven Char"/>
    <w:basedOn w:val="Standaardalinea-lettertype"/>
    <w:link w:val="Kop9"/>
    <w:rsid w:val="000518C5"/>
    <w:rPr>
      <w:rFonts w:ascii="Calibri" w:hAnsi="Calibri" w:cs="Maiandra GD"/>
      <w:bCs/>
      <w:color w:val="000000" w:themeColor="text1"/>
      <w:sz w:val="21"/>
      <w:szCs w:val="18"/>
    </w:rPr>
  </w:style>
  <w:style w:type="character" w:customStyle="1" w:styleId="KoptekstChar">
    <w:name w:val="Koptekst Char"/>
    <w:aliases w:val="Aanbesteding Koptekst Char"/>
    <w:basedOn w:val="Standaardalinea-lettertype"/>
    <w:link w:val="Koptekst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ferenceColumn">
    <w:name w:val="TUE_ReferenceColumn"/>
    <w:basedOn w:val="Standaard"/>
    <w:link w:val="TUEReferenceColumnChar"/>
    <w:rsid w:val="000518C5"/>
    <w:pPr>
      <w:framePr w:w="2977" w:h="13143" w:hRule="exact" w:wrap="around" w:vAnchor="page" w:hAnchor="page" w:x="880" w:y="710"/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ColumnChar">
    <w:name w:val="TUE_ReferenceColumn Char"/>
    <w:basedOn w:val="Standaardalinea-lettertype"/>
    <w:link w:val="TUEReferenceColumn"/>
    <w:rsid w:val="000518C5"/>
    <w:rPr>
      <w:rFonts w:ascii="Arial" w:hAnsi="Arial"/>
      <w:noProof/>
      <w:sz w:val="16"/>
      <w:szCs w:val="24"/>
      <w:lang w:eastAsia="en-US"/>
    </w:rPr>
  </w:style>
  <w:style w:type="paragraph" w:customStyle="1" w:styleId="TUEAddress">
    <w:name w:val="TUE_Address"/>
    <w:basedOn w:val="Standaard"/>
    <w:rsid w:val="000518C5"/>
    <w:pPr>
      <w:framePr w:hSpace="181" w:wrap="around" w:vAnchor="page" w:hAnchor="page" w:x="6295" w:y="2212"/>
      <w:spacing w:line="260" w:lineRule="atLeast"/>
    </w:pPr>
    <w:rPr>
      <w:rFonts w:ascii="Arial" w:hAnsi="Arial" w:cs="Times New Roman"/>
      <w:noProof/>
      <w:color w:val="auto"/>
      <w:sz w:val="20"/>
      <w:szCs w:val="24"/>
      <w:lang w:eastAsia="en-US"/>
    </w:rPr>
  </w:style>
  <w:style w:type="paragraph" w:customStyle="1" w:styleId="TUEUnnumberedHeading">
    <w:name w:val="TUE_UnnumberedHeading"/>
    <w:basedOn w:val="Standaard"/>
    <w:next w:val="Standaard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Attachment">
    <w:name w:val="TUE_Attachment"/>
    <w:basedOn w:val="Standaard"/>
    <w:next w:val="Standaard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C00000"/>
      <w:sz w:val="24"/>
      <w:szCs w:val="24"/>
      <w:lang w:eastAsia="en-US"/>
    </w:rPr>
  </w:style>
  <w:style w:type="paragraph" w:customStyle="1" w:styleId="TUEChapter">
    <w:name w:val="TUE_Chapter"/>
    <w:basedOn w:val="Standaard"/>
    <w:next w:val="Standaard"/>
    <w:rsid w:val="000518C5"/>
    <w:pPr>
      <w:numPr>
        <w:numId w:val="32"/>
      </w:numPr>
      <w:spacing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CheckBoxChecked">
    <w:name w:val="TUE_CheckBoxChecked"/>
    <w:basedOn w:val="TUECheckboxUnChecked"/>
    <w:next w:val="Standaard"/>
    <w:rsid w:val="000518C5"/>
  </w:style>
  <w:style w:type="paragraph" w:customStyle="1" w:styleId="TUEClassification">
    <w:name w:val="TUE_Classification"/>
    <w:basedOn w:val="TUEAddress"/>
    <w:next w:val="TUEAddress"/>
    <w:rsid w:val="000518C5"/>
    <w:pPr>
      <w:framePr w:hSpace="0" w:wrap="around"/>
    </w:pPr>
    <w:rPr>
      <w:caps/>
      <w:sz w:val="18"/>
    </w:rPr>
  </w:style>
  <w:style w:type="paragraph" w:customStyle="1" w:styleId="TUEDocumentTitle">
    <w:name w:val="TUE_DocumentTitle"/>
    <w:basedOn w:val="TUEReferenceColumn"/>
    <w:rsid w:val="000518C5"/>
    <w:pPr>
      <w:framePr w:wrap="around"/>
    </w:pPr>
    <w:rPr>
      <w:b/>
      <w:sz w:val="34"/>
      <w:lang w:val="en"/>
    </w:rPr>
  </w:style>
  <w:style w:type="character" w:customStyle="1" w:styleId="VoetnoottekstChar">
    <w:name w:val="Voetnoottekst Char"/>
    <w:aliases w:val="Footnote text TU Eindhoven Char"/>
    <w:basedOn w:val="Standaardalinea-lettertype"/>
    <w:link w:val="Voetnoottekst"/>
    <w:rsid w:val="000518C5"/>
    <w:rPr>
      <w:rFonts w:ascii="Calibri" w:hAnsi="Calibri" w:cs="Maiandra GD"/>
      <w:color w:val="000000" w:themeColor="text1"/>
      <w:sz w:val="15"/>
      <w:szCs w:val="18"/>
    </w:rPr>
  </w:style>
  <w:style w:type="paragraph" w:customStyle="1" w:styleId="TUEFooter">
    <w:name w:val="TUE_Footer"/>
    <w:basedOn w:val="Voettekst"/>
    <w:rsid w:val="000518C5"/>
    <w:pPr>
      <w:tabs>
        <w:tab w:val="center" w:pos="4320"/>
        <w:tab w:val="right" w:pos="8640"/>
      </w:tabs>
      <w:spacing w:line="210" w:lineRule="atLeast"/>
      <w:jc w:val="left"/>
    </w:pPr>
    <w:rPr>
      <w:rFonts w:ascii="Arial" w:hAnsi="Arial" w:cs="Times New Roman"/>
      <w:noProof/>
      <w:color w:val="auto"/>
      <w:sz w:val="16"/>
      <w:szCs w:val="20"/>
      <w:lang w:eastAsia="en-US"/>
    </w:rPr>
  </w:style>
  <w:style w:type="paragraph" w:customStyle="1" w:styleId="TUEFooterHead">
    <w:name w:val="TUE_FooterHead"/>
    <w:basedOn w:val="TUEFooter"/>
    <w:next w:val="TUEFooter"/>
    <w:rsid w:val="000518C5"/>
  </w:style>
  <w:style w:type="paragraph" w:customStyle="1" w:styleId="TUEFootNote">
    <w:name w:val="TUE_FootNote"/>
    <w:basedOn w:val="Standaard"/>
    <w:rsid w:val="000518C5"/>
    <w:pPr>
      <w:spacing w:line="260" w:lineRule="atLeast"/>
    </w:pPr>
    <w:rPr>
      <w:rFonts w:ascii="Arial" w:hAnsi="Arial" w:cs="Times New Roman"/>
      <w:color w:val="auto"/>
      <w:sz w:val="14"/>
      <w:szCs w:val="24"/>
      <w:lang w:eastAsia="en-US"/>
    </w:rPr>
  </w:style>
  <w:style w:type="paragraph" w:customStyle="1" w:styleId="TUEFormTitle">
    <w:name w:val="TUE_FormTitle"/>
    <w:basedOn w:val="Standaard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Heading">
    <w:name w:val="TUE_Heading"/>
    <w:basedOn w:val="Standaard"/>
    <w:next w:val="Standaard"/>
    <w:rsid w:val="000518C5"/>
    <w:pPr>
      <w:numPr>
        <w:ilvl w:val="1"/>
        <w:numId w:val="33"/>
      </w:numPr>
      <w:spacing w:line="260" w:lineRule="atLeast"/>
    </w:pPr>
    <w:rPr>
      <w:rFonts w:ascii="Arial" w:hAnsi="Arial" w:cs="Times New Roman"/>
      <w:b/>
      <w:color w:val="auto"/>
      <w:sz w:val="32"/>
      <w:szCs w:val="24"/>
      <w:lang w:val="en" w:eastAsia="en-US"/>
    </w:rPr>
  </w:style>
  <w:style w:type="paragraph" w:customStyle="1" w:styleId="TUEReportHeading">
    <w:name w:val="TUE_ReportHeading"/>
    <w:basedOn w:val="Standaard"/>
    <w:rsid w:val="000518C5"/>
    <w:pPr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IndexHeading">
    <w:name w:val="TUE_IndexHeading"/>
    <w:basedOn w:val="Standaard"/>
    <w:rsid w:val="000518C5"/>
    <w:pPr>
      <w:numPr>
        <w:numId w:val="34"/>
      </w:num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IndexHeadingSub">
    <w:name w:val="TUE_IndexHeadingSub"/>
    <w:basedOn w:val="TUEIndexHeading"/>
    <w:rsid w:val="000518C5"/>
    <w:pPr>
      <w:numPr>
        <w:ilvl w:val="1"/>
        <w:numId w:val="35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0518C5"/>
    <w:pPr>
      <w:numPr>
        <w:ilvl w:val="2"/>
        <w:numId w:val="41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0518C5"/>
    <w:pPr>
      <w:numPr>
        <w:ilvl w:val="3"/>
        <w:numId w:val="36"/>
      </w:numPr>
    </w:pPr>
    <w:rPr>
      <w:b w:val="0"/>
      <w:lang w:val="en"/>
    </w:rPr>
  </w:style>
  <w:style w:type="paragraph" w:customStyle="1" w:styleId="TUEKIX">
    <w:name w:val="TUE_KIX"/>
    <w:basedOn w:val="TUEAddress"/>
    <w:rsid w:val="000518C5"/>
    <w:pPr>
      <w:framePr w:wrap="around" w:x="6213"/>
    </w:pPr>
    <w:rPr>
      <w:rFonts w:ascii="KIX Barcode" w:hAnsi="KIX Barcode"/>
    </w:rPr>
  </w:style>
  <w:style w:type="paragraph" w:customStyle="1" w:styleId="TUEListBullet">
    <w:name w:val="TUE_ListBullet"/>
    <w:basedOn w:val="Standaard"/>
    <w:uiPriority w:val="99"/>
    <w:rsid w:val="000518C5"/>
    <w:pPr>
      <w:numPr>
        <w:numId w:val="37"/>
      </w:numPr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paragraph" w:customStyle="1" w:styleId="TUEListCharacter">
    <w:name w:val="TUE_ListCharacter"/>
    <w:basedOn w:val="TUEListBullet"/>
    <w:rsid w:val="000518C5"/>
    <w:pPr>
      <w:numPr>
        <w:numId w:val="38"/>
      </w:numPr>
    </w:pPr>
  </w:style>
  <w:style w:type="paragraph" w:customStyle="1" w:styleId="TUEListDash">
    <w:name w:val="TUE_ListDash"/>
    <w:basedOn w:val="TUEListBullet"/>
    <w:uiPriority w:val="99"/>
    <w:rsid w:val="000518C5"/>
    <w:pPr>
      <w:numPr>
        <w:numId w:val="39"/>
      </w:numPr>
    </w:pPr>
  </w:style>
  <w:style w:type="paragraph" w:customStyle="1" w:styleId="TUEListNumber">
    <w:name w:val="TUE_ListNumber"/>
    <w:basedOn w:val="TUEListBullet"/>
    <w:rsid w:val="000518C5"/>
    <w:pPr>
      <w:numPr>
        <w:numId w:val="40"/>
      </w:numPr>
      <w:tabs>
        <w:tab w:val="clear" w:pos="357"/>
        <w:tab w:val="num" w:pos="360"/>
      </w:tabs>
      <w:ind w:left="360" w:hanging="360"/>
    </w:pPr>
  </w:style>
  <w:style w:type="paragraph" w:customStyle="1" w:styleId="TUEPageText">
    <w:name w:val="TUE_PageText"/>
    <w:basedOn w:val="Standaard"/>
    <w:rsid w:val="000518C5"/>
    <w:pPr>
      <w:spacing w:line="260" w:lineRule="atLeast"/>
      <w:ind w:left="-907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PageNumberOUd">
    <w:name w:val="TUE_PageNumberOUd"/>
    <w:basedOn w:val="TUEPageText"/>
    <w:rsid w:val="000518C5"/>
  </w:style>
  <w:style w:type="paragraph" w:customStyle="1" w:styleId="TUEParagraphHeadingBold">
    <w:name w:val="TUE_ParagraphHeadingBold"/>
    <w:basedOn w:val="Standaard"/>
    <w:next w:val="Standaard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val="en" w:eastAsia="en-US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0518C5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0518C5"/>
    <w:rPr>
      <w:rFonts w:ascii="Arial" w:hAnsi="Arial"/>
      <w:b/>
      <w:noProof/>
      <w:sz w:val="13"/>
      <w:szCs w:val="24"/>
      <w:lang w:eastAsia="en-US"/>
    </w:rPr>
  </w:style>
  <w:style w:type="paragraph" w:customStyle="1" w:styleId="TUEReferenceWhite">
    <w:name w:val="TUE_ReferenceWhite"/>
    <w:basedOn w:val="TUEReferenceData"/>
    <w:rsid w:val="000518C5"/>
    <w:pPr>
      <w:framePr w:wrap="around"/>
      <w:spacing w:line="220" w:lineRule="exact"/>
    </w:pPr>
    <w:rPr>
      <w:sz w:val="22"/>
    </w:rPr>
  </w:style>
  <w:style w:type="paragraph" w:customStyle="1" w:styleId="TUEReportSubtitle">
    <w:name w:val="TUE_ReportSubtitle"/>
    <w:basedOn w:val="Standaard"/>
    <w:rsid w:val="000518C5"/>
    <w:pPr>
      <w:spacing w:line="260" w:lineRule="atLeast"/>
    </w:pPr>
    <w:rPr>
      <w:rFonts w:ascii="Arial" w:hAnsi="Arial" w:cs="Times New Roman"/>
      <w:color w:val="auto"/>
      <w:sz w:val="20"/>
      <w:szCs w:val="24"/>
      <w:lang w:val="en" w:eastAsia="en-US"/>
    </w:rPr>
  </w:style>
  <w:style w:type="paragraph" w:customStyle="1" w:styleId="TUEReportTitle">
    <w:name w:val="TUE_ReportTitle"/>
    <w:basedOn w:val="Standaard"/>
    <w:next w:val="TUEReportSubtitle"/>
    <w:rsid w:val="000518C5"/>
    <w:pPr>
      <w:spacing w:line="400" w:lineRule="atLeast"/>
    </w:pPr>
    <w:rPr>
      <w:rFonts w:ascii="Arial" w:hAnsi="Arial" w:cs="Times New Roman"/>
      <w:b/>
      <w:color w:val="auto"/>
      <w:sz w:val="34"/>
      <w:szCs w:val="24"/>
      <w:lang w:val="en" w:eastAsia="en-US"/>
    </w:rPr>
  </w:style>
  <w:style w:type="paragraph" w:customStyle="1" w:styleId="TUEReturnAddress">
    <w:name w:val="TUE_ReturnAddress"/>
    <w:basedOn w:val="TUEAddress"/>
    <w:next w:val="TUEAddress"/>
    <w:rsid w:val="000518C5"/>
    <w:pPr>
      <w:framePr w:wrap="around" w:x="6393"/>
    </w:pPr>
    <w:rPr>
      <w:sz w:val="15"/>
    </w:rPr>
  </w:style>
  <w:style w:type="paragraph" w:customStyle="1" w:styleId="TUESenderHeader">
    <w:name w:val="TUE_SenderHeader"/>
    <w:basedOn w:val="TUESenderData"/>
    <w:next w:val="TUESenderData"/>
    <w:rsid w:val="000518C5"/>
    <w:pPr>
      <w:framePr w:wrap="around"/>
    </w:pPr>
    <w:rPr>
      <w:b/>
    </w:rPr>
  </w:style>
  <w:style w:type="paragraph" w:customStyle="1" w:styleId="TUESource">
    <w:name w:val="TUE_Source"/>
    <w:basedOn w:val="Standaard"/>
    <w:rsid w:val="000518C5"/>
    <w:pPr>
      <w:spacing w:line="260" w:lineRule="atLeast"/>
      <w:ind w:left="284"/>
    </w:pPr>
    <w:rPr>
      <w:rFonts w:ascii="Arial" w:hAnsi="Arial" w:cs="Times New Roman"/>
      <w:i/>
      <w:noProof/>
      <w:color w:val="auto"/>
      <w:sz w:val="16"/>
      <w:szCs w:val="24"/>
      <w:lang w:eastAsia="en-US"/>
    </w:rPr>
  </w:style>
  <w:style w:type="character" w:customStyle="1" w:styleId="TUEReportHeadingBold">
    <w:name w:val="TUE_ReportHeadingBold"/>
    <w:basedOn w:val="Standaardalinea-lettertype"/>
    <w:rsid w:val="000518C5"/>
    <w:rPr>
      <w:rFonts w:ascii="Arial" w:hAnsi="Arial"/>
      <w:b/>
      <w:sz w:val="16"/>
    </w:rPr>
  </w:style>
  <w:style w:type="character" w:customStyle="1" w:styleId="TUEPageNumber">
    <w:name w:val="TUE_PageNumber"/>
    <w:basedOn w:val="Standaardalinea-lettertype"/>
    <w:rsid w:val="000518C5"/>
    <w:rPr>
      <w:b/>
      <w:sz w:val="15"/>
    </w:rPr>
  </w:style>
  <w:style w:type="paragraph" w:customStyle="1" w:styleId="TUEFootnoteRapInside">
    <w:name w:val="TUE_FootnoteRapInside"/>
    <w:basedOn w:val="TUEFootNote"/>
    <w:rsid w:val="000518C5"/>
  </w:style>
  <w:style w:type="paragraph" w:customStyle="1" w:styleId="TUECheckboxUnChecked">
    <w:name w:val="TUE_CheckboxUnChecked"/>
    <w:basedOn w:val="Standaard"/>
    <w:next w:val="Standaard"/>
    <w:rsid w:val="000518C5"/>
    <w:pPr>
      <w:numPr>
        <w:numId w:val="42"/>
      </w:numPr>
      <w:spacing w:line="420" w:lineRule="atLeast"/>
    </w:pPr>
    <w:rPr>
      <w:rFonts w:ascii="Arial" w:hAnsi="Arial" w:cs="Times New Roman"/>
      <w:color w:val="auto"/>
      <w:sz w:val="16"/>
      <w:szCs w:val="24"/>
      <w:lang w:eastAsia="en-US"/>
    </w:rPr>
  </w:style>
  <w:style w:type="paragraph" w:customStyle="1" w:styleId="TUERapLandscapeTitle">
    <w:name w:val="TUE_RapLandscapeTitle"/>
    <w:basedOn w:val="Voetnoottekst"/>
    <w:rsid w:val="000518C5"/>
    <w:pPr>
      <w:framePr w:w="318" w:h="9531" w:hRule="exact" w:hSpace="181" w:wrap="around" w:vAnchor="page" w:hAnchor="page" w:x="398" w:y="880"/>
      <w:spacing w:line="240" w:lineRule="auto"/>
      <w:textDirection w:val="tbRl"/>
    </w:pPr>
    <w:rPr>
      <w:rFonts w:ascii="Arial" w:hAnsi="Arial" w:cs="Times New Roman"/>
      <w:noProof/>
      <w:color w:val="auto"/>
      <w:sz w:val="14"/>
      <w:szCs w:val="20"/>
      <w:lang w:eastAsia="en-US"/>
    </w:rPr>
  </w:style>
  <w:style w:type="paragraph" w:customStyle="1" w:styleId="TUERapLandscapeTUE">
    <w:name w:val="TUE_RapLandscapeTUE"/>
    <w:basedOn w:val="Standaard"/>
    <w:rsid w:val="000518C5"/>
    <w:pPr>
      <w:framePr w:w="289" w:h="4859" w:hSpace="181" w:wrap="around" w:vAnchor="page" w:hAnchor="page" w:x="16024" w:y="5319"/>
      <w:spacing w:line="260" w:lineRule="atLeast"/>
      <w:textDirection w:val="tbRl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AanhefChar">
    <w:name w:val="Aanhef Char"/>
    <w:basedOn w:val="Standaardalinea-lettertype"/>
    <w:link w:val="Aanhef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AfsluitingChar">
    <w:name w:val="Afsluiting Char"/>
    <w:basedOn w:val="Standaardalinea-lettertype"/>
    <w:link w:val="Afsluit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BerichtkopChar">
    <w:name w:val="Berichtkop Char"/>
    <w:basedOn w:val="Standaardalinea-lettertype"/>
    <w:link w:val="Berichtkop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DatumChar">
    <w:name w:val="Datum Char"/>
    <w:basedOn w:val="Standaardalinea-lettertype"/>
    <w:link w:val="Datum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E-mailhandtekeningChar">
    <w:name w:val="E-mailhandtekening Char"/>
    <w:basedOn w:val="Standaardalinea-lettertype"/>
    <w:link w:val="E-mailhandteken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andtekeningChar">
    <w:name w:val="Handtekening Char"/>
    <w:basedOn w:val="Standaardalinea-lettertype"/>
    <w:link w:val="Handteken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-adresChar">
    <w:name w:val="HTML-adres Char"/>
    <w:basedOn w:val="Standaardalinea-lettertype"/>
    <w:link w:val="HTML-adres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Plattetekst3Char">
    <w:name w:val="Platte tekst 3 Char"/>
    <w:basedOn w:val="Standaardalinea-lettertype"/>
    <w:link w:val="Plattetekst3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OndertitelChar">
    <w:name w:val="Ondertitel Char"/>
    <w:basedOn w:val="Standaardalinea-lettertype"/>
    <w:link w:val="Ondertitel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itelChar">
    <w:name w:val="Titel Char"/>
    <w:basedOn w:val="Standaardalinea-lettertype"/>
    <w:link w:val="Titel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pLandscapeFrameBottom">
    <w:name w:val="TUE_RepLandscapeFrameBottom"/>
    <w:basedOn w:val="TUEPageText"/>
    <w:rsid w:val="000518C5"/>
  </w:style>
  <w:style w:type="paragraph" w:customStyle="1" w:styleId="TUERepLandscapeFrameTop">
    <w:name w:val="TUE_RepLandscapeFrameTop"/>
    <w:basedOn w:val="TUEReportHeading"/>
    <w:rsid w:val="000518C5"/>
    <w:pPr>
      <w:framePr w:w="295" w:h="4683" w:wrap="around" w:vAnchor="page" w:hAnchor="page" w:x="16036" w:y="5308"/>
      <w:textDirection w:val="tbRl"/>
    </w:pPr>
  </w:style>
  <w:style w:type="paragraph" w:customStyle="1" w:styleId="TUEReportPortraitFrameTop">
    <w:name w:val="TUE_ReportPortraitFrameTop"/>
    <w:basedOn w:val="TUERepLandscapeFrameTop"/>
    <w:rsid w:val="000518C5"/>
    <w:pPr>
      <w:framePr w:wrap="around"/>
    </w:pPr>
  </w:style>
  <w:style w:type="table" w:customStyle="1" w:styleId="TUETable">
    <w:name w:val="TUE_Table"/>
    <w:basedOn w:val="Standaardtabel"/>
    <w:rsid w:val="000518C5"/>
    <w:pPr>
      <w:spacing w:line="240" w:lineRule="auto"/>
    </w:pPr>
    <w:rPr>
      <w:lang w:val="en-US" w:eastAsia="en-US"/>
    </w:rPr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customStyle="1" w:styleId="EindnoottekstChar">
    <w:name w:val="Eindnoottekst Char"/>
    <w:aliases w:val="End note text TU Eindhoven Char"/>
    <w:basedOn w:val="Standaardalinea-lettertype"/>
    <w:link w:val="Eindnoottekst"/>
    <w:rsid w:val="000518C5"/>
    <w:rPr>
      <w:rFonts w:ascii="Calibri" w:hAnsi="Calibri" w:cs="Maiandra GD"/>
      <w:color w:val="000000" w:themeColor="text1"/>
      <w:sz w:val="21"/>
      <w:szCs w:val="18"/>
    </w:rPr>
  </w:style>
  <w:style w:type="table" w:styleId="Lichtelijst-accent1">
    <w:name w:val="Light List Accent 1"/>
    <w:basedOn w:val="Standaardtabe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band1Horz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</w:style>
  <w:style w:type="table" w:styleId="Lichtelijst">
    <w:name w:val="Light List"/>
    <w:basedOn w:val="Standaardtabe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ullet10">
    <w:name w:val="bullet10"/>
    <w:basedOn w:val="Standaard"/>
    <w:rsid w:val="000518C5"/>
    <w:pPr>
      <w:tabs>
        <w:tab w:val="num" w:pos="360"/>
      </w:tabs>
      <w:overflowPunct w:val="0"/>
      <w:autoSpaceDE w:val="0"/>
      <w:autoSpaceDN w:val="0"/>
      <w:jc w:val="both"/>
    </w:pPr>
    <w:rPr>
      <w:rFonts w:ascii="Arial" w:eastAsia="MS Mincho" w:hAnsi="Arial" w:cs="Arial"/>
      <w:color w:val="auto"/>
      <w:sz w:val="18"/>
      <w:lang w:eastAsia="ja-JP"/>
    </w:rPr>
  </w:style>
  <w:style w:type="paragraph" w:customStyle="1" w:styleId="AliBijlageNum">
    <w:name w:val="AliBijlageNum"/>
    <w:basedOn w:val="Standaard"/>
    <w:uiPriority w:val="99"/>
    <w:rsid w:val="000518C5"/>
    <w:pPr>
      <w:keepLines/>
      <w:tabs>
        <w:tab w:val="num" w:pos="360"/>
        <w:tab w:val="left" w:pos="720"/>
      </w:tabs>
      <w:spacing w:before="260" w:line="240" w:lineRule="auto"/>
    </w:pPr>
    <w:rPr>
      <w:rFonts w:ascii="TheSans" w:eastAsia="MS Mincho" w:hAnsi="TheSans" w:cs="Times New Roman"/>
      <w:color w:val="auto"/>
      <w:szCs w:val="20"/>
      <w:lang w:eastAsia="en-US"/>
    </w:rPr>
  </w:style>
  <w:style w:type="character" w:customStyle="1" w:styleId="BallontekstChar">
    <w:name w:val="Ballontekst Char"/>
    <w:basedOn w:val="Standaardalinea-lettertype"/>
    <w:link w:val="Ballontekst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Niveau1nr">
    <w:name w:val="Niveau 1nr"/>
    <w:basedOn w:val="Standaard"/>
    <w:next w:val="Standaard"/>
    <w:rsid w:val="000518C5"/>
    <w:pPr>
      <w:widowControl w:val="0"/>
      <w:numPr>
        <w:numId w:val="43"/>
      </w:numPr>
      <w:spacing w:line="300" w:lineRule="atLeast"/>
    </w:pPr>
    <w:rPr>
      <w:rFonts w:ascii="Arial" w:hAnsi="Arial" w:cs="Arial"/>
      <w:color w:val="auto"/>
      <w:spacing w:val="5"/>
      <w:sz w:val="19"/>
      <w:szCs w:val="19"/>
      <w:lang w:val="nl"/>
    </w:rPr>
  </w:style>
  <w:style w:type="paragraph" w:customStyle="1" w:styleId="bodytext">
    <w:name w:val="bodytext"/>
    <w:basedOn w:val="Standaard"/>
    <w:rsid w:val="000518C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Heading2Char1">
    <w:name w:val="Heading 2 Char1"/>
    <w:aliases w:val="alinea TUe alinea Char1,alinea Char1,Paragraaf Char1,Bijlage Char1,Reset numbering Char1,2scr Char1,Paragraaf (1.1) Char1,Kop Char1,h2 Char1,paragraaf Char1,H2 Char1,Second Level Topic Char1,H21 Char1,Chapter Title Char1,Head B Char1"/>
    <w:basedOn w:val="Standaardalinea-lettertype"/>
    <w:uiPriority w:val="9"/>
    <w:locked/>
    <w:rsid w:val="000518C5"/>
    <w:rPr>
      <w:rFonts w:ascii="Arial" w:eastAsia="Times New Roman" w:hAnsi="Arial" w:cs="Arial"/>
      <w:b/>
      <w:bCs/>
      <w:iCs/>
      <w:szCs w:val="28"/>
    </w:rPr>
  </w:style>
  <w:style w:type="table" w:customStyle="1" w:styleId="TableGrid1">
    <w:name w:val="Table Grid1"/>
    <w:basedOn w:val="Standaardtabel"/>
    <w:next w:val="Tabelraster"/>
    <w:uiPriority w:val="99"/>
    <w:rsid w:val="000518C5"/>
    <w:pPr>
      <w:spacing w:line="240" w:lineRule="auto"/>
    </w:pPr>
    <w:rPr>
      <w:rFonts w:eastAsia="MS Mincho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0518C5"/>
    <w:pPr>
      <w:spacing w:line="240" w:lineRule="auto"/>
    </w:pPr>
    <w:rPr>
      <w:color w:val="94181B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</w:style>
  <w:style w:type="table" w:styleId="Gemiddeldelijst1-accent1">
    <w:name w:val="Medium List 1 Accent 1"/>
    <w:basedOn w:val="Standaardtabel"/>
    <w:uiPriority w:val="65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band1Vert">
      <w:tblPr/>
      <w:tcPr>
        <w:shd w:val="clear" w:color="auto" w:fill="F5C3C4" w:themeFill="accent1" w:themeFillTint="3F"/>
      </w:tcPr>
    </w:tblStylePr>
    <w:tblStylePr w:type="band1Horz">
      <w:tblPr/>
      <w:tcPr>
        <w:shd w:val="clear" w:color="auto" w:fill="F5C3C4" w:themeFill="accent1" w:themeFillTint="3F"/>
      </w:tcPr>
    </w:tblStylePr>
  </w:style>
  <w:style w:type="paragraph" w:styleId="Revisie">
    <w:name w:val="Revision"/>
    <w:hidden/>
    <w:uiPriority w:val="99"/>
    <w:semiHidden/>
    <w:rsid w:val="000518C5"/>
    <w:pPr>
      <w:spacing w:line="240" w:lineRule="auto"/>
    </w:pPr>
    <w:rPr>
      <w:rFonts w:ascii="Arial" w:hAnsi="Arial"/>
      <w:szCs w:val="24"/>
      <w:lang w:eastAsia="en-US"/>
    </w:rPr>
  </w:style>
  <w:style w:type="table" w:customStyle="1" w:styleId="ListTable2-Accent11">
    <w:name w:val="List Table 2 - Accent 11"/>
    <w:basedOn w:val="Standaardtabel"/>
    <w:uiPriority w:val="47"/>
    <w:rsid w:val="000518C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76F72" w:themeColor="accent1" w:themeTint="99"/>
        <w:bottom w:val="single" w:sz="4" w:space="0" w:color="E76F72" w:themeColor="accent1" w:themeTint="99"/>
        <w:insideH w:val="single" w:sz="4" w:space="0" w:color="E76F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numbering" w:customStyle="1" w:styleId="1111111">
    <w:name w:val="1 / 1.1 / 1.1.11"/>
    <w:basedOn w:val="Geenlijst"/>
    <w:next w:val="111111"/>
    <w:semiHidden/>
    <w:rsid w:val="000518C5"/>
  </w:style>
  <w:style w:type="numbering" w:customStyle="1" w:styleId="1ai1">
    <w:name w:val="1 / a / i1"/>
    <w:basedOn w:val="Geenlijst"/>
    <w:next w:val="1ai"/>
    <w:semiHidden/>
    <w:rsid w:val="000518C5"/>
  </w:style>
  <w:style w:type="numbering" w:customStyle="1" w:styleId="ArticleSection1">
    <w:name w:val="Article / Section1"/>
    <w:basedOn w:val="Geenlijst"/>
    <w:next w:val="Artikelsectie"/>
    <w:semiHidden/>
    <w:rsid w:val="000518C5"/>
  </w:style>
  <w:style w:type="table" w:customStyle="1" w:styleId="GridTable1Light-Accent11">
    <w:name w:val="Grid Table 1 Light - Accent 11"/>
    <w:basedOn w:val="Standaardtabel"/>
    <w:uiPriority w:val="46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Standaardtabe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2125" w:themeColor="accent1"/>
          <w:left w:val="single" w:sz="4" w:space="0" w:color="C72125" w:themeColor="accent1"/>
          <w:bottom w:val="single" w:sz="4" w:space="0" w:color="C72125" w:themeColor="accent1"/>
          <w:right w:val="single" w:sz="4" w:space="0" w:color="C72125" w:themeColor="accent1"/>
          <w:insideH w:val="nil"/>
          <w:insideV w:val="nil"/>
        </w:tcBorders>
        <w:shd w:val="clear" w:color="auto" w:fill="C72125" w:themeFill="accent1"/>
      </w:tcPr>
    </w:tblStylePr>
    <w:tblStylePr w:type="lastRow">
      <w:rPr>
        <w:b/>
        <w:bCs/>
      </w:rPr>
      <w:tblPr/>
      <w:tcPr>
        <w:tcBorders>
          <w:top w:val="double" w:sz="4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customStyle="1" w:styleId="GridTable41">
    <w:name w:val="Grid Table 41"/>
    <w:basedOn w:val="Standaardtabe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-Accent11">
    <w:name w:val="Grid Table 3 - Accent 11"/>
    <w:basedOn w:val="Standaardtabel"/>
    <w:uiPriority w:val="48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  <w:tblStylePr w:type="neCell">
      <w:tblPr/>
      <w:tcPr>
        <w:tcBorders>
          <w:bottom w:val="single" w:sz="4" w:space="0" w:color="E76F72" w:themeColor="accent1" w:themeTint="99"/>
        </w:tcBorders>
      </w:tcPr>
    </w:tblStylePr>
    <w:tblStylePr w:type="nwCell">
      <w:tblPr/>
      <w:tcPr>
        <w:tcBorders>
          <w:bottom w:val="single" w:sz="4" w:space="0" w:color="E76F72" w:themeColor="accent1" w:themeTint="99"/>
        </w:tcBorders>
      </w:tcPr>
    </w:tblStylePr>
    <w:tblStylePr w:type="seCell">
      <w:tblPr/>
      <w:tcPr>
        <w:tcBorders>
          <w:top w:val="single" w:sz="4" w:space="0" w:color="E76F72" w:themeColor="accent1" w:themeTint="99"/>
        </w:tcBorders>
      </w:tcPr>
    </w:tblStylePr>
    <w:tblStylePr w:type="swCell">
      <w:tblPr/>
      <w:tcPr>
        <w:tcBorders>
          <w:top w:val="single" w:sz="4" w:space="0" w:color="E76F72" w:themeColor="accent1" w:themeTint="99"/>
        </w:tcBorders>
      </w:tcPr>
    </w:tblStylePr>
  </w:style>
  <w:style w:type="table" w:customStyle="1" w:styleId="GridTable6Colorful1">
    <w:name w:val="Grid Table 6 Colorful1"/>
    <w:basedOn w:val="Standaardtabel"/>
    <w:uiPriority w:val="51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Standaardtabel"/>
    <w:uiPriority w:val="42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1">
    <w:name w:val="List Table 2 - Accent 111"/>
    <w:basedOn w:val="Standaardtabel"/>
    <w:uiPriority w:val="47"/>
    <w:rsid w:val="000518C5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Emphasis1">
    <w:name w:val="Emphasis1"/>
    <w:basedOn w:val="Standaardalinea-lettertype"/>
    <w:rsid w:val="000518C5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051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A7D7ECDFF15F49BA7EEC18D7429A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E1AE0E-CAFF-294E-810E-ECE31732F1AD}"/>
      </w:docPartPr>
      <w:docPartBody>
        <w:p w:rsidR="009B5D0D" w:rsidRDefault="00CC0501" w:rsidP="00CC0501">
          <w:pPr>
            <w:pStyle w:val="E8A7D7ECDFF15F49BA7EEC18D7429A5A"/>
          </w:pPr>
          <w:r w:rsidRPr="00E21C45">
            <w:rPr>
              <w:rStyle w:val="Tekstvantijdelijkeaanduiding"/>
            </w:rPr>
            <w:fldChar w:fldCharType="begin"/>
          </w:r>
          <w:r w:rsidRPr="00E21C45">
            <w:rPr>
              <w:rStyle w:val="Tekstvantijdelijkeaanduiding"/>
            </w:rPr>
            <w:fldChar w:fldCharType="end"/>
          </w:r>
          <w:r w:rsidRPr="00E21C45">
            <w:rPr>
              <w:rStyle w:val="Tekstvantijdelijkeaanduiding"/>
            </w:rPr>
            <w:t>Kies of typ een datum</w:t>
          </w:r>
        </w:p>
      </w:docPartBody>
    </w:docPart>
    <w:docPart>
      <w:docPartPr>
        <w:name w:val="306B38DAD1DEC24B86C89BBC2E248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7D659A-867D-C24A-B793-CB96EB3AF001}"/>
      </w:docPartPr>
      <w:docPartBody>
        <w:p w:rsidR="009B5D0D" w:rsidRDefault="00CC0501" w:rsidP="00CC0501">
          <w:pPr>
            <w:pStyle w:val="306B38DAD1DEC24B86C89BBC2E24885F"/>
          </w:pPr>
          <w:r w:rsidRPr="004A44E8">
            <w:rPr>
              <w:rStyle w:val="Tekstvantijdelijkeaanduiding"/>
            </w:rPr>
            <w:fldChar w:fldCharType="begin"/>
          </w:r>
          <w:r w:rsidRPr="004A44E8">
            <w:rPr>
              <w:rStyle w:val="Tekstvantijdelijkeaanduiding"/>
            </w:rPr>
            <w:fldChar w:fldCharType="end"/>
          </w:r>
          <w:r w:rsidRPr="004A44E8">
            <w:rPr>
              <w:rStyle w:val="Tekstvantijdelijkeaanduiding"/>
            </w:rPr>
            <w:t>O</w:t>
          </w:r>
          <w:r>
            <w:rPr>
              <w:rStyle w:val="Tekstvantijdelijkeaanduiding"/>
            </w:rPr>
            <w:t>ns kenmerk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81"/>
    <w:rsid w:val="00025C88"/>
    <w:rsid w:val="00195100"/>
    <w:rsid w:val="003437E8"/>
    <w:rsid w:val="004226E2"/>
    <w:rsid w:val="004778B9"/>
    <w:rsid w:val="00575AE9"/>
    <w:rsid w:val="005C2A12"/>
    <w:rsid w:val="006B6147"/>
    <w:rsid w:val="009615A6"/>
    <w:rsid w:val="00991228"/>
    <w:rsid w:val="009B5D0D"/>
    <w:rsid w:val="00AB2B57"/>
    <w:rsid w:val="00B505F2"/>
    <w:rsid w:val="00CC0501"/>
    <w:rsid w:val="00E97BD1"/>
    <w:rsid w:val="00EA1A19"/>
    <w:rsid w:val="00EE4881"/>
    <w:rsid w:val="00FC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8"/>
    <w:semiHidden/>
    <w:rsid w:val="00CC0501"/>
    <w:rPr>
      <w:color w:val="000000"/>
      <w:bdr w:val="none" w:sz="0" w:space="0" w:color="auto"/>
      <w:shd w:val="clear" w:color="auto" w:fill="FFFF00"/>
    </w:rPr>
  </w:style>
  <w:style w:type="paragraph" w:customStyle="1" w:styleId="E8A7D7ECDFF15F49BA7EEC18D7429A5A">
    <w:name w:val="E8A7D7ECDFF15F49BA7EEC18D7429A5A"/>
    <w:rsid w:val="00CC0501"/>
    <w:pPr>
      <w:spacing w:after="0" w:line="240" w:lineRule="auto"/>
    </w:pPr>
    <w:rPr>
      <w:sz w:val="24"/>
      <w:szCs w:val="24"/>
      <w:lang w:val="nl-NL" w:eastAsia="nl-NL"/>
    </w:rPr>
  </w:style>
  <w:style w:type="paragraph" w:customStyle="1" w:styleId="306B38DAD1DEC24B86C89BBC2E24885F">
    <w:name w:val="306B38DAD1DEC24B86C89BBC2E24885F"/>
    <w:rsid w:val="00CC0501"/>
    <w:pPr>
      <w:spacing w:after="0" w:line="240" w:lineRule="auto"/>
    </w:pPr>
    <w:rPr>
      <w:sz w:val="24"/>
      <w:szCs w:val="24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Colors TU Eindhov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C72125"/>
      </a:accent1>
      <a:accent2>
        <a:srgbClr val="3897F1"/>
      </a:accent2>
      <a:accent3>
        <a:srgbClr val="636363"/>
      </a:accent3>
      <a:accent4>
        <a:srgbClr val="C72125"/>
      </a:accent4>
      <a:accent5>
        <a:srgbClr val="3897F1"/>
      </a:accent5>
      <a:accent6>
        <a:srgbClr val="636363"/>
      </a:accent6>
      <a:hlink>
        <a:srgbClr val="000000"/>
      </a:hlink>
      <a:folHlink>
        <a:srgbClr val="000000"/>
      </a:folHlink>
    </a:clrScheme>
    <a:fontScheme name="Fonts TU Eindhoven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Date>18 mei 2026</Date>
  <Our_20_reference>PCM 2026-10104</Our_20_reference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030F4-5496-47A1-9B9F-55EE688BF515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98856629-A041-4D3E-8CB0-5E103C5A9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565</Words>
  <Characters>3227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 Eindhoven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Bevers, I.J.F.</dc:creator>
  <cp:keywords/>
  <dc:description>template version 1.0 - 12 December 2018_x000d_
templates: www.JoulesUnlimited.com_x000d_
design: www.TotalDesign.com</dc:description>
  <cp:lastModifiedBy>Guyt, Nadieh</cp:lastModifiedBy>
  <cp:revision>24</cp:revision>
  <cp:lastPrinted>2018-12-12T10:41:00Z</cp:lastPrinted>
  <dcterms:created xsi:type="dcterms:W3CDTF">2019-05-02T09:14:00Z</dcterms:created>
  <dcterms:modified xsi:type="dcterms:W3CDTF">2026-05-18T07:04:00Z</dcterms:modified>
  <cp:category/>
</cp:coreProperties>
</file>