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C01B" w14:textId="77777777" w:rsidR="000235A8" w:rsidRDefault="000235A8" w:rsidP="00661DB2">
      <w:pPr>
        <w:rPr>
          <w:b/>
          <w:color w:val="4F81BD" w:themeColor="accent1"/>
          <w:sz w:val="52"/>
          <w:lang w:val="nl-NL"/>
        </w:rPr>
      </w:pPr>
    </w:p>
    <w:p w14:paraId="67DC904A" w14:textId="77777777" w:rsidR="000235A8" w:rsidRDefault="000235A8" w:rsidP="00661DB2">
      <w:pPr>
        <w:rPr>
          <w:b/>
          <w:color w:val="4F81BD" w:themeColor="accent1"/>
          <w:sz w:val="52"/>
          <w:lang w:val="nl-NL"/>
        </w:rPr>
      </w:pPr>
    </w:p>
    <w:p w14:paraId="139867D6" w14:textId="04BCC6AF" w:rsidR="00BD34A6" w:rsidRPr="00661DB2" w:rsidRDefault="001A61CA" w:rsidP="00F52442">
      <w:pPr>
        <w:rPr>
          <w:b/>
          <w:color w:val="4F81BD" w:themeColor="accent1"/>
          <w:sz w:val="52"/>
          <w:lang w:val="nl-NL"/>
        </w:rPr>
      </w:pPr>
      <w:r>
        <w:rPr>
          <w:b/>
          <w:color w:val="4F81BD" w:themeColor="accent1"/>
          <w:sz w:val="52"/>
          <w:lang w:val="nl-NL"/>
        </w:rPr>
        <w:t xml:space="preserve">BIJLAGE 3 </w:t>
      </w:r>
      <w:r>
        <w:rPr>
          <w:b/>
          <w:color w:val="4F81BD" w:themeColor="accent1"/>
          <w:sz w:val="52"/>
          <w:lang w:val="nl-NL"/>
        </w:rPr>
        <w:tab/>
        <w:t>REFERENTIEFORMULIER</w:t>
      </w:r>
    </w:p>
    <w:p w14:paraId="58D4475F" w14:textId="77777777" w:rsidR="00661DB2" w:rsidRDefault="00661DB2" w:rsidP="00F52442">
      <w:pPr>
        <w:rPr>
          <w:lang w:val="nl-NL"/>
        </w:rPr>
      </w:pPr>
    </w:p>
    <w:p w14:paraId="62C2DE0D" w14:textId="5965FF84" w:rsidR="00321138" w:rsidRDefault="001A61CA" w:rsidP="00F52442">
      <w:pPr>
        <w:rPr>
          <w:b/>
          <w:color w:val="595959" w:themeColor="text1" w:themeTint="A6"/>
          <w:sz w:val="40"/>
          <w:szCs w:val="40"/>
          <w:lang w:val="nl-NL"/>
        </w:rPr>
      </w:pPr>
      <w:r>
        <w:rPr>
          <w:b/>
          <w:color w:val="595959" w:themeColor="text1" w:themeTint="A6"/>
          <w:sz w:val="40"/>
          <w:szCs w:val="40"/>
          <w:lang w:val="nl-NL"/>
        </w:rPr>
        <w:t xml:space="preserve">Aanbesteding </w:t>
      </w:r>
      <w:r w:rsidR="00BC5AE8">
        <w:rPr>
          <w:b/>
          <w:color w:val="595959" w:themeColor="text1" w:themeTint="A6"/>
          <w:sz w:val="40"/>
          <w:szCs w:val="40"/>
          <w:lang w:val="nl-NL"/>
        </w:rPr>
        <w:t xml:space="preserve">Kringloopactiviteiten </w:t>
      </w:r>
      <w:r w:rsidR="00B56402">
        <w:rPr>
          <w:b/>
          <w:color w:val="595959" w:themeColor="text1" w:themeTint="A6"/>
          <w:sz w:val="40"/>
          <w:szCs w:val="40"/>
          <w:lang w:val="nl-NL"/>
        </w:rPr>
        <w:t>Steenwijkerland</w:t>
      </w:r>
    </w:p>
    <w:p w14:paraId="68CD910E" w14:textId="77777777" w:rsidR="000675C8" w:rsidRDefault="000675C8" w:rsidP="00F52442">
      <w:pPr>
        <w:rPr>
          <w:b/>
          <w:color w:val="595959" w:themeColor="text1" w:themeTint="A6"/>
          <w:sz w:val="40"/>
          <w:szCs w:val="40"/>
          <w:lang w:val="nl-NL"/>
        </w:rPr>
      </w:pPr>
    </w:p>
    <w:p w14:paraId="3142BB5A" w14:textId="77777777" w:rsidR="00661DB2" w:rsidRDefault="00BC5AE8" w:rsidP="00F52442">
      <w:pPr>
        <w:rPr>
          <w:b/>
          <w:color w:val="595959" w:themeColor="text1" w:themeTint="A6"/>
          <w:sz w:val="40"/>
          <w:szCs w:val="40"/>
          <w:lang w:val="nl-NL"/>
        </w:rPr>
      </w:pPr>
      <w:r>
        <w:rPr>
          <w:b/>
          <w:color w:val="595959" w:themeColor="text1" w:themeTint="A6"/>
          <w:sz w:val="40"/>
          <w:szCs w:val="40"/>
          <w:lang w:val="nl-NL"/>
        </w:rPr>
        <w:t xml:space="preserve">NV ROVA </w:t>
      </w:r>
      <w:r w:rsidR="00432D77">
        <w:rPr>
          <w:b/>
          <w:color w:val="595959" w:themeColor="text1" w:themeTint="A6"/>
          <w:sz w:val="40"/>
          <w:szCs w:val="40"/>
          <w:lang w:val="nl-NL"/>
        </w:rPr>
        <w:t>Holding</w:t>
      </w:r>
    </w:p>
    <w:p w14:paraId="681A296F" w14:textId="77777777" w:rsidR="000675C8" w:rsidRDefault="000675C8" w:rsidP="000675C8">
      <w:pPr>
        <w:jc w:val="center"/>
        <w:rPr>
          <w:b/>
          <w:color w:val="595959" w:themeColor="text1" w:themeTint="A6"/>
          <w:sz w:val="40"/>
          <w:szCs w:val="40"/>
          <w:lang w:val="nl-NL"/>
        </w:rPr>
      </w:pPr>
    </w:p>
    <w:p w14:paraId="4EB47AF0" w14:textId="71431F7D" w:rsidR="000675C8" w:rsidRPr="00DD7BA5" w:rsidRDefault="000675C8" w:rsidP="00F52442">
      <w:pPr>
        <w:rPr>
          <w:b/>
          <w:color w:val="595959" w:themeColor="text1" w:themeTint="A6"/>
          <w:sz w:val="40"/>
          <w:szCs w:val="40"/>
          <w:lang w:val="nl-NL"/>
        </w:rPr>
      </w:pPr>
      <w:r>
        <w:rPr>
          <w:b/>
          <w:color w:val="595959" w:themeColor="text1" w:themeTint="A6"/>
          <w:sz w:val="40"/>
          <w:szCs w:val="40"/>
          <w:lang w:val="nl-NL"/>
        </w:rPr>
        <w:t>Kenmerk: TN</w:t>
      </w:r>
      <w:r w:rsidR="004863D4">
        <w:rPr>
          <w:b/>
          <w:color w:val="595959" w:themeColor="text1" w:themeTint="A6"/>
          <w:sz w:val="40"/>
          <w:szCs w:val="40"/>
          <w:lang w:val="nl-NL"/>
        </w:rPr>
        <w:t>5868</w:t>
      </w:r>
      <w:r w:rsidR="00B56402">
        <w:rPr>
          <w:b/>
          <w:color w:val="595959" w:themeColor="text1" w:themeTint="A6"/>
          <w:sz w:val="40"/>
          <w:szCs w:val="40"/>
          <w:lang w:val="nl-NL"/>
        </w:rPr>
        <w:t>65</w:t>
      </w:r>
    </w:p>
    <w:p w14:paraId="7CDD2D70" w14:textId="77777777" w:rsidR="00661DB2" w:rsidRDefault="00661DB2" w:rsidP="00661DB2">
      <w:pPr>
        <w:rPr>
          <w:lang w:val="nl-NL"/>
        </w:rPr>
      </w:pPr>
    </w:p>
    <w:p w14:paraId="4C25233D" w14:textId="77777777" w:rsidR="00661DB2" w:rsidRDefault="00661DB2" w:rsidP="00661DB2">
      <w:pPr>
        <w:rPr>
          <w:lang w:val="nl-NL"/>
        </w:rPr>
      </w:pPr>
    </w:p>
    <w:p w14:paraId="47C5B73F" w14:textId="77777777" w:rsidR="00661DB2" w:rsidRDefault="00661DB2" w:rsidP="00661DB2">
      <w:pPr>
        <w:rPr>
          <w:lang w:val="nl-NL"/>
        </w:rPr>
      </w:pPr>
    </w:p>
    <w:p w14:paraId="0713CECC" w14:textId="77777777" w:rsidR="00661DB2" w:rsidRDefault="00661DB2" w:rsidP="00661DB2">
      <w:pPr>
        <w:rPr>
          <w:lang w:val="nl-NL"/>
        </w:rPr>
      </w:pPr>
    </w:p>
    <w:p w14:paraId="1DF11299" w14:textId="77777777" w:rsidR="00661DB2" w:rsidRDefault="00661DB2" w:rsidP="00661DB2">
      <w:pPr>
        <w:rPr>
          <w:lang w:val="nl-NL"/>
        </w:rPr>
      </w:pPr>
    </w:p>
    <w:p w14:paraId="44632AAF" w14:textId="77777777" w:rsidR="00661DB2" w:rsidRDefault="00661DB2" w:rsidP="00661DB2">
      <w:pPr>
        <w:rPr>
          <w:lang w:val="nl-NL"/>
        </w:rPr>
      </w:pPr>
    </w:p>
    <w:p w14:paraId="2B6950C5" w14:textId="77777777" w:rsidR="00661DB2" w:rsidRDefault="00661DB2" w:rsidP="00661DB2">
      <w:pPr>
        <w:rPr>
          <w:lang w:val="nl-NL"/>
        </w:rPr>
      </w:pPr>
    </w:p>
    <w:p w14:paraId="024C5D34" w14:textId="77777777" w:rsidR="00661DB2" w:rsidRDefault="00661DB2" w:rsidP="00661DB2">
      <w:pPr>
        <w:rPr>
          <w:lang w:val="nl-NL"/>
        </w:rPr>
      </w:pPr>
    </w:p>
    <w:p w14:paraId="46A039E1" w14:textId="77777777" w:rsidR="00661DB2" w:rsidRDefault="00661DB2" w:rsidP="00661DB2">
      <w:pPr>
        <w:rPr>
          <w:lang w:val="nl-NL"/>
        </w:rPr>
      </w:pPr>
    </w:p>
    <w:p w14:paraId="0BD94A1B" w14:textId="77777777" w:rsidR="00661DB2" w:rsidRDefault="00661DB2" w:rsidP="00661DB2">
      <w:pPr>
        <w:rPr>
          <w:lang w:val="nl-NL"/>
        </w:rPr>
      </w:pPr>
    </w:p>
    <w:p w14:paraId="29FC9E5D" w14:textId="77777777" w:rsidR="00661DB2" w:rsidRDefault="00661DB2" w:rsidP="00661DB2">
      <w:pPr>
        <w:rPr>
          <w:lang w:val="nl-NL"/>
        </w:rPr>
      </w:pPr>
    </w:p>
    <w:p w14:paraId="5B54243C" w14:textId="77777777" w:rsidR="00661DB2" w:rsidRDefault="00661DB2" w:rsidP="00661DB2">
      <w:pPr>
        <w:rPr>
          <w:lang w:val="nl-NL"/>
        </w:rPr>
      </w:pPr>
    </w:p>
    <w:p w14:paraId="45FEF274" w14:textId="77777777" w:rsidR="00661DB2" w:rsidRDefault="00661DB2" w:rsidP="00661DB2">
      <w:pPr>
        <w:rPr>
          <w:lang w:val="nl-NL"/>
        </w:rPr>
      </w:pPr>
    </w:p>
    <w:p w14:paraId="60A8321E" w14:textId="77777777" w:rsidR="00661DB2" w:rsidRDefault="00661DB2" w:rsidP="00661DB2">
      <w:pPr>
        <w:rPr>
          <w:lang w:val="nl-NL"/>
        </w:rPr>
      </w:pPr>
    </w:p>
    <w:p w14:paraId="2F978AE8" w14:textId="77777777" w:rsidR="00661DB2" w:rsidRDefault="00661DB2" w:rsidP="00661DB2">
      <w:pPr>
        <w:rPr>
          <w:lang w:val="nl-NL"/>
        </w:rPr>
      </w:pPr>
    </w:p>
    <w:p w14:paraId="63B8B03C" w14:textId="77777777" w:rsidR="00661DB2" w:rsidRDefault="00661DB2" w:rsidP="00661DB2">
      <w:pPr>
        <w:rPr>
          <w:lang w:val="nl-NL"/>
        </w:rPr>
      </w:pPr>
    </w:p>
    <w:p w14:paraId="3F4DD25A" w14:textId="77777777" w:rsidR="00661DB2" w:rsidRDefault="00661DB2" w:rsidP="00661DB2">
      <w:pPr>
        <w:rPr>
          <w:lang w:val="nl-NL"/>
        </w:rPr>
      </w:pPr>
    </w:p>
    <w:p w14:paraId="278B9765" w14:textId="77777777" w:rsidR="00661DB2" w:rsidRDefault="00661DB2" w:rsidP="00661DB2">
      <w:pPr>
        <w:rPr>
          <w:lang w:val="nl-NL"/>
        </w:rPr>
      </w:pPr>
    </w:p>
    <w:p w14:paraId="313BC938" w14:textId="77777777" w:rsidR="00661DB2" w:rsidRDefault="00661DB2" w:rsidP="00661DB2">
      <w:pPr>
        <w:rPr>
          <w:lang w:val="nl-NL"/>
        </w:rPr>
      </w:pPr>
    </w:p>
    <w:p w14:paraId="5DA346C7" w14:textId="77777777" w:rsidR="00661DB2" w:rsidRDefault="00661DB2" w:rsidP="00661DB2">
      <w:pPr>
        <w:rPr>
          <w:lang w:val="nl-NL"/>
        </w:rPr>
      </w:pPr>
    </w:p>
    <w:p w14:paraId="5BDF2D89" w14:textId="77777777" w:rsidR="00661DB2" w:rsidRDefault="00661DB2" w:rsidP="00661DB2">
      <w:pPr>
        <w:rPr>
          <w:lang w:val="nl-NL"/>
        </w:rPr>
      </w:pPr>
    </w:p>
    <w:p w14:paraId="69A99B41" w14:textId="77777777" w:rsidR="004863D4" w:rsidRDefault="004863D4" w:rsidP="00661DB2">
      <w:pPr>
        <w:rPr>
          <w:lang w:val="nl-NL"/>
        </w:rPr>
      </w:pPr>
    </w:p>
    <w:p w14:paraId="22E8D8B0" w14:textId="77777777" w:rsidR="004863D4" w:rsidRDefault="004863D4" w:rsidP="00661DB2">
      <w:pPr>
        <w:rPr>
          <w:lang w:val="nl-NL"/>
        </w:rPr>
      </w:pPr>
    </w:p>
    <w:p w14:paraId="1BE2DA88" w14:textId="77777777" w:rsidR="00661DB2" w:rsidRDefault="00661DB2" w:rsidP="00661DB2">
      <w:pPr>
        <w:rPr>
          <w:lang w:val="nl-NL"/>
        </w:rPr>
      </w:pPr>
    </w:p>
    <w:p w14:paraId="68E64D40" w14:textId="77777777" w:rsidR="00661DB2" w:rsidRDefault="00661DB2" w:rsidP="00661DB2">
      <w:pPr>
        <w:rPr>
          <w:lang w:val="nl-NL"/>
        </w:rPr>
      </w:pPr>
    </w:p>
    <w:p w14:paraId="662E72C7" w14:textId="77777777" w:rsidR="00661DB2" w:rsidRDefault="00661DB2" w:rsidP="00661DB2">
      <w:pPr>
        <w:rPr>
          <w:lang w:val="nl-NL"/>
        </w:rPr>
      </w:pPr>
    </w:p>
    <w:p w14:paraId="1EF63707" w14:textId="77777777" w:rsidR="00661DB2" w:rsidRDefault="00661DB2" w:rsidP="00661DB2">
      <w:pPr>
        <w:rPr>
          <w:lang w:val="nl-NL"/>
        </w:rPr>
      </w:pPr>
    </w:p>
    <w:p w14:paraId="66A9CF3F" w14:textId="77777777" w:rsidR="00661DB2" w:rsidRDefault="00661DB2" w:rsidP="00661DB2">
      <w:pPr>
        <w:rPr>
          <w:lang w:val="nl-NL"/>
        </w:rPr>
      </w:pPr>
    </w:p>
    <w:p w14:paraId="1B809D93" w14:textId="77777777" w:rsidR="00661DB2" w:rsidRDefault="00661DB2" w:rsidP="00661DB2">
      <w:pPr>
        <w:rPr>
          <w:lang w:val="nl-NL"/>
        </w:rPr>
      </w:pPr>
    </w:p>
    <w:p w14:paraId="3029C348" w14:textId="77777777" w:rsidR="00661DB2" w:rsidRDefault="00661DB2" w:rsidP="00661DB2">
      <w:pPr>
        <w:rPr>
          <w:lang w:val="nl-NL"/>
        </w:rPr>
      </w:pPr>
    </w:p>
    <w:p w14:paraId="4D356172" w14:textId="77777777" w:rsidR="00661DB2" w:rsidRDefault="00661DB2" w:rsidP="00661DB2">
      <w:pPr>
        <w:rPr>
          <w:lang w:val="nl-NL"/>
        </w:rPr>
      </w:pPr>
    </w:p>
    <w:tbl>
      <w:tblPr>
        <w:tblStyle w:val="Tabelraster"/>
        <w:tblW w:w="0" w:type="auto"/>
        <w:tblLook w:val="04A0" w:firstRow="1" w:lastRow="0" w:firstColumn="1" w:lastColumn="0" w:noHBand="0" w:noVBand="1"/>
      </w:tblPr>
      <w:tblGrid>
        <w:gridCol w:w="1676"/>
        <w:gridCol w:w="7378"/>
      </w:tblGrid>
      <w:tr w:rsidR="00FE34D9" w:rsidRPr="00661DB2" w14:paraId="0FD60571" w14:textId="77777777" w:rsidTr="001A61CA">
        <w:tc>
          <w:tcPr>
            <w:tcW w:w="1696" w:type="dxa"/>
          </w:tcPr>
          <w:p w14:paraId="13E82669" w14:textId="77777777" w:rsidR="00FE34D9" w:rsidRPr="00DD7BA5" w:rsidRDefault="00FE34D9" w:rsidP="00661DB2">
            <w:pPr>
              <w:rPr>
                <w:b/>
                <w:i/>
                <w:sz w:val="18"/>
                <w:lang w:val="nl-NL"/>
              </w:rPr>
            </w:pPr>
            <w:r>
              <w:rPr>
                <w:b/>
                <w:i/>
                <w:sz w:val="18"/>
                <w:lang w:val="nl-NL"/>
              </w:rPr>
              <w:t>Kenmerk</w:t>
            </w:r>
          </w:p>
        </w:tc>
        <w:tc>
          <w:tcPr>
            <w:tcW w:w="7642" w:type="dxa"/>
          </w:tcPr>
          <w:p w14:paraId="4C16555F" w14:textId="13689415" w:rsidR="00FE34D9" w:rsidRDefault="00BC5AE8" w:rsidP="00661DB2">
            <w:pPr>
              <w:rPr>
                <w:sz w:val="18"/>
                <w:lang w:val="nl-NL"/>
              </w:rPr>
            </w:pPr>
            <w:r>
              <w:rPr>
                <w:sz w:val="18"/>
                <w:lang w:val="nl-NL"/>
              </w:rPr>
              <w:t>TN</w:t>
            </w:r>
            <w:r w:rsidR="004863D4">
              <w:rPr>
                <w:sz w:val="18"/>
                <w:lang w:val="nl-NL"/>
              </w:rPr>
              <w:t>5868</w:t>
            </w:r>
            <w:r w:rsidR="00B56402">
              <w:rPr>
                <w:sz w:val="18"/>
                <w:lang w:val="nl-NL"/>
              </w:rPr>
              <w:t>65</w:t>
            </w:r>
          </w:p>
        </w:tc>
      </w:tr>
      <w:tr w:rsidR="00661DB2" w:rsidRPr="00661DB2" w14:paraId="51D2467A" w14:textId="77777777" w:rsidTr="001A61CA">
        <w:tc>
          <w:tcPr>
            <w:tcW w:w="1696" w:type="dxa"/>
          </w:tcPr>
          <w:p w14:paraId="209B710E" w14:textId="77777777" w:rsidR="00661DB2" w:rsidRPr="00DD7BA5" w:rsidRDefault="00661DB2" w:rsidP="00661DB2">
            <w:pPr>
              <w:rPr>
                <w:b/>
                <w:i/>
                <w:sz w:val="18"/>
                <w:lang w:val="nl-NL"/>
              </w:rPr>
            </w:pPr>
            <w:r w:rsidRPr="00DD7BA5">
              <w:rPr>
                <w:b/>
                <w:i/>
                <w:sz w:val="18"/>
                <w:lang w:val="nl-NL"/>
              </w:rPr>
              <w:t>Status</w:t>
            </w:r>
          </w:p>
        </w:tc>
        <w:tc>
          <w:tcPr>
            <w:tcW w:w="7642" w:type="dxa"/>
          </w:tcPr>
          <w:p w14:paraId="064CF7FD" w14:textId="1584CDDC" w:rsidR="00661DB2" w:rsidRPr="00661DB2" w:rsidRDefault="00267FB2" w:rsidP="00661DB2">
            <w:pPr>
              <w:rPr>
                <w:sz w:val="18"/>
                <w:lang w:val="nl-NL"/>
              </w:rPr>
            </w:pPr>
            <w:r>
              <w:rPr>
                <w:sz w:val="18"/>
                <w:lang w:val="nl-NL"/>
              </w:rPr>
              <w:t>Definitief</w:t>
            </w:r>
          </w:p>
        </w:tc>
      </w:tr>
      <w:tr w:rsidR="00321138" w:rsidRPr="00661DB2" w14:paraId="2DB06D13" w14:textId="77777777" w:rsidTr="001A61CA">
        <w:tc>
          <w:tcPr>
            <w:tcW w:w="1696" w:type="dxa"/>
          </w:tcPr>
          <w:p w14:paraId="0AE69E8D" w14:textId="77777777" w:rsidR="00321138" w:rsidRPr="00DD7BA5" w:rsidRDefault="00321138" w:rsidP="00661DB2">
            <w:pPr>
              <w:rPr>
                <w:b/>
                <w:i/>
                <w:sz w:val="18"/>
                <w:lang w:val="nl-NL"/>
              </w:rPr>
            </w:pPr>
            <w:r>
              <w:rPr>
                <w:b/>
                <w:i/>
                <w:sz w:val="18"/>
                <w:lang w:val="nl-NL"/>
              </w:rPr>
              <w:t>Versie</w:t>
            </w:r>
          </w:p>
        </w:tc>
        <w:tc>
          <w:tcPr>
            <w:tcW w:w="7642" w:type="dxa"/>
          </w:tcPr>
          <w:p w14:paraId="4C5D2DBC" w14:textId="175647A9" w:rsidR="00321138" w:rsidRDefault="00267FB2" w:rsidP="00661DB2">
            <w:pPr>
              <w:rPr>
                <w:sz w:val="18"/>
                <w:lang w:val="nl-NL"/>
              </w:rPr>
            </w:pPr>
            <w:r>
              <w:rPr>
                <w:sz w:val="18"/>
                <w:lang w:val="nl-NL"/>
              </w:rPr>
              <w:t>1.0</w:t>
            </w:r>
          </w:p>
        </w:tc>
      </w:tr>
      <w:tr w:rsidR="00661DB2" w:rsidRPr="00661DB2" w14:paraId="783DB4FF" w14:textId="77777777" w:rsidTr="001A61CA">
        <w:tc>
          <w:tcPr>
            <w:tcW w:w="1696" w:type="dxa"/>
          </w:tcPr>
          <w:p w14:paraId="64553B55" w14:textId="77777777" w:rsidR="00661DB2" w:rsidRPr="00DD7BA5" w:rsidRDefault="00661DB2" w:rsidP="00661DB2">
            <w:pPr>
              <w:rPr>
                <w:b/>
                <w:i/>
                <w:sz w:val="18"/>
                <w:lang w:val="nl-NL"/>
              </w:rPr>
            </w:pPr>
            <w:r w:rsidRPr="00DD7BA5">
              <w:rPr>
                <w:b/>
                <w:i/>
                <w:sz w:val="18"/>
                <w:lang w:val="nl-NL"/>
              </w:rPr>
              <w:t>Datum</w:t>
            </w:r>
          </w:p>
        </w:tc>
        <w:tc>
          <w:tcPr>
            <w:tcW w:w="7642" w:type="dxa"/>
          </w:tcPr>
          <w:p w14:paraId="34D20605" w14:textId="72CD5221" w:rsidR="00661DB2" w:rsidRPr="00661DB2" w:rsidRDefault="00267FB2" w:rsidP="0080359C">
            <w:pPr>
              <w:rPr>
                <w:sz w:val="18"/>
                <w:lang w:val="nl-NL"/>
              </w:rPr>
            </w:pPr>
            <w:r>
              <w:rPr>
                <w:sz w:val="18"/>
                <w:lang w:val="nl-NL"/>
              </w:rPr>
              <w:t>18 mei 2026</w:t>
            </w:r>
          </w:p>
        </w:tc>
      </w:tr>
      <w:tr w:rsidR="00661DB2" w:rsidRPr="00661DB2" w14:paraId="2D9E3F57" w14:textId="77777777" w:rsidTr="001A61CA">
        <w:tc>
          <w:tcPr>
            <w:tcW w:w="1696" w:type="dxa"/>
          </w:tcPr>
          <w:p w14:paraId="725589E7" w14:textId="77777777" w:rsidR="00661DB2" w:rsidRPr="00DD7BA5" w:rsidRDefault="00661DB2" w:rsidP="00661DB2">
            <w:pPr>
              <w:rPr>
                <w:b/>
                <w:i/>
                <w:sz w:val="18"/>
                <w:lang w:val="nl-NL"/>
              </w:rPr>
            </w:pPr>
            <w:r w:rsidRPr="00DD7BA5">
              <w:rPr>
                <w:b/>
                <w:i/>
                <w:sz w:val="18"/>
                <w:lang w:val="nl-NL"/>
              </w:rPr>
              <w:t>Gepubliceerd</w:t>
            </w:r>
          </w:p>
        </w:tc>
        <w:tc>
          <w:tcPr>
            <w:tcW w:w="7642" w:type="dxa"/>
          </w:tcPr>
          <w:p w14:paraId="56985914" w14:textId="331D436A" w:rsidR="00661DB2" w:rsidRPr="00661DB2" w:rsidRDefault="00267FB2" w:rsidP="00661DB2">
            <w:pPr>
              <w:rPr>
                <w:sz w:val="18"/>
                <w:lang w:val="nl-NL"/>
              </w:rPr>
            </w:pPr>
            <w:r>
              <w:rPr>
                <w:sz w:val="18"/>
                <w:lang w:val="nl-NL"/>
              </w:rPr>
              <w:t>Ja</w:t>
            </w:r>
          </w:p>
        </w:tc>
      </w:tr>
    </w:tbl>
    <w:p w14:paraId="2AF0B5BD" w14:textId="77777777" w:rsidR="00661DB2" w:rsidRDefault="00661DB2" w:rsidP="00661DB2">
      <w:pPr>
        <w:rPr>
          <w:lang w:val="nl-NL"/>
        </w:rPr>
      </w:pPr>
    </w:p>
    <w:p w14:paraId="6F78D1EC" w14:textId="7C8FEA4B" w:rsidR="00661DB2" w:rsidRPr="00586FC1" w:rsidRDefault="00586FC1">
      <w:pPr>
        <w:rPr>
          <w:b/>
          <w:sz w:val="24"/>
          <w:lang w:val="nl-NL"/>
        </w:rPr>
      </w:pPr>
      <w:r w:rsidRPr="00586FC1">
        <w:rPr>
          <w:b/>
          <w:sz w:val="24"/>
          <w:lang w:val="nl-NL"/>
        </w:rPr>
        <w:lastRenderedPageBreak/>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422CFC58" w:rsidR="001A61CA" w:rsidRDefault="001A61CA" w:rsidP="001A61CA">
      <w:pPr>
        <w:rPr>
          <w:lang w:val="nl-NL"/>
        </w:rPr>
      </w:pPr>
      <w:r w:rsidRPr="001A61CA">
        <w:rPr>
          <w:lang w:val="nl-NL"/>
        </w:rPr>
        <w:t xml:space="preserve">Toon dit aan </w:t>
      </w:r>
      <w:r w:rsidR="004863D4" w:rsidRPr="001A61CA">
        <w:rPr>
          <w:lang w:val="nl-NL"/>
        </w:rPr>
        <w:t>met</w:t>
      </w:r>
      <w:r w:rsidRPr="001A61CA">
        <w:rPr>
          <w:lang w:val="nl-NL"/>
        </w:rPr>
        <w:t xml:space="preserve"> het opgeven van een referentieproject </w:t>
      </w:r>
      <w:proofErr w:type="gramStart"/>
      <w:r w:rsidRPr="001A61CA">
        <w:rPr>
          <w:lang w:val="nl-NL"/>
        </w:rPr>
        <w:t>conform</w:t>
      </w:r>
      <w:proofErr w:type="gramEnd"/>
      <w:r w:rsidRPr="001A61CA">
        <w:rPr>
          <w:lang w:val="nl-NL"/>
        </w:rPr>
        <w:t xml:space="preserve">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68779D">
        <w:trPr>
          <w:cantSplit/>
          <w:trHeight w:val="250"/>
        </w:trPr>
        <w:tc>
          <w:tcPr>
            <w:tcW w:w="9005" w:type="dxa"/>
            <w:gridSpan w:val="5"/>
            <w:shd w:val="clear" w:color="auto" w:fill="9BBB59" w:themeFill="accent3"/>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Ja / Nee</w:t>
            </w:r>
          </w:p>
        </w:tc>
      </w:tr>
      <w:tr w:rsidR="001A61CA" w:rsidRPr="00267FB2"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267FB2"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267FB2"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267FB2"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even" r:id="rId8"/>
      <w:headerReference w:type="default" r:id="rId9"/>
      <w:footerReference w:type="even" r:id="rId10"/>
      <w:footerReference w:type="default" r:id="rId11"/>
      <w:headerReference w:type="first" r:id="rId12"/>
      <w:footerReference w:type="first" r:id="rId13"/>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AC59A" w14:textId="77777777" w:rsidR="00421538" w:rsidRDefault="00421538" w:rsidP="0020358E">
      <w:r>
        <w:separator/>
      </w:r>
    </w:p>
  </w:endnote>
  <w:endnote w:type="continuationSeparator" w:id="0">
    <w:p w14:paraId="2FF4925E" w14:textId="77777777" w:rsidR="00421538" w:rsidRDefault="00421538"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8591" w14:textId="77777777" w:rsidR="00624595" w:rsidRDefault="006245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022CB45E" w:rsidR="00B51DE1" w:rsidRPr="00586FC1"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 xml:space="preserve">Kringloopactiviteiten </w:t>
            </w:r>
            <w:r w:rsidR="00624595">
              <w:rPr>
                <w:sz w:val="18"/>
                <w:szCs w:val="18"/>
                <w:lang w:val="nl-NL"/>
              </w:rPr>
              <w:t>Steenwijkerland</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881BD7">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881BD7">
              <w:rPr>
                <w:bCs/>
                <w:noProof/>
                <w:sz w:val="18"/>
                <w:szCs w:val="18"/>
                <w:lang w:val="nl-NL"/>
              </w:rPr>
              <w:t>2</w:t>
            </w:r>
            <w:r w:rsidRPr="00DD7BA5">
              <w:rPr>
                <w:bCs/>
                <w:sz w:val="18"/>
                <w:szCs w:val="18"/>
              </w:rPr>
              <w:fldChar w:fldCharType="end"/>
            </w:r>
          </w:p>
          <w:p w14:paraId="3A6D9EDB" w14:textId="78EDC927" w:rsidR="00BC740D" w:rsidRPr="004863D4" w:rsidRDefault="00BC740D" w:rsidP="00DD7BA5">
            <w:pPr>
              <w:pStyle w:val="Voettekst"/>
              <w:rPr>
                <w:bCs/>
                <w:sz w:val="18"/>
                <w:szCs w:val="18"/>
                <w:lang w:val="en-US"/>
              </w:rPr>
            </w:pPr>
            <w:proofErr w:type="spellStart"/>
            <w:r>
              <w:rPr>
                <w:bCs/>
                <w:sz w:val="18"/>
                <w:szCs w:val="18"/>
              </w:rPr>
              <w:t>Bijlage</w:t>
            </w:r>
            <w:proofErr w:type="spellEnd"/>
            <w:r>
              <w:rPr>
                <w:bCs/>
                <w:sz w:val="18"/>
                <w:szCs w:val="18"/>
              </w:rPr>
              <w:t xml:space="preserve"> 3 </w:t>
            </w:r>
            <w:proofErr w:type="spellStart"/>
            <w:r>
              <w:rPr>
                <w:bCs/>
                <w:sz w:val="18"/>
                <w:szCs w:val="18"/>
              </w:rPr>
              <w:t>Referentieformulier</w:t>
            </w:r>
            <w:proofErr w:type="spellEnd"/>
          </w:p>
          <w:p w14:paraId="1F91C98E" w14:textId="21865F2A" w:rsidR="00B51DE1" w:rsidRPr="0095298F" w:rsidRDefault="00B51DE1" w:rsidP="00DD7BA5">
            <w:pPr>
              <w:pStyle w:val="Voettekst"/>
              <w:rPr>
                <w:sz w:val="18"/>
                <w:szCs w:val="18"/>
              </w:rPr>
            </w:pPr>
            <w:r w:rsidRPr="0095298F">
              <w:rPr>
                <w:bCs/>
                <w:sz w:val="18"/>
                <w:szCs w:val="18"/>
              </w:rPr>
              <w:t>TN</w:t>
            </w:r>
            <w:r w:rsidR="004863D4">
              <w:rPr>
                <w:bCs/>
                <w:sz w:val="18"/>
                <w:szCs w:val="18"/>
              </w:rPr>
              <w:t>5868</w:t>
            </w:r>
            <w:r w:rsidR="00624595">
              <w:rPr>
                <w:bCs/>
                <w:sz w:val="18"/>
                <w:szCs w:val="18"/>
              </w:rPr>
              <w:t>65</w:t>
            </w:r>
            <w:r w:rsidR="00BC740D">
              <w:rPr>
                <w:bCs/>
                <w:sz w:val="18"/>
                <w:szCs w:val="18"/>
              </w:rPr>
              <w:t xml:space="preserve">, </w:t>
            </w:r>
            <w:r w:rsidRPr="0095298F">
              <w:rPr>
                <w:bCs/>
                <w:sz w:val="18"/>
                <w:szCs w:val="18"/>
              </w:rPr>
              <w:t xml:space="preserve">NV ROVA Holding, </w:t>
            </w:r>
            <w:r w:rsidR="004863D4">
              <w:rPr>
                <w:bCs/>
                <w:sz w:val="18"/>
                <w:szCs w:val="18"/>
              </w:rPr>
              <w:t>Mei</w:t>
            </w:r>
            <w:r w:rsidR="0068779D">
              <w:rPr>
                <w:bCs/>
                <w:sz w:val="18"/>
                <w:szCs w:val="18"/>
              </w:rPr>
              <w:t xml:space="preserve"> 2026</w:t>
            </w:r>
          </w:p>
        </w:sdtContent>
      </w:sdt>
    </w:sdtContent>
  </w:sdt>
  <w:p w14:paraId="36EE005D" w14:textId="77777777" w:rsidR="00B51DE1" w:rsidRPr="0095298F" w:rsidRDefault="00B51D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w:t>
                          </w:r>
                          <w:proofErr w:type="gramStart"/>
                          <w:r>
                            <w:rPr>
                              <w:rFonts w:asciiTheme="majorHAnsi" w:hAnsiTheme="majorHAnsi"/>
                              <w:sz w:val="12"/>
                              <w:szCs w:val="12"/>
                              <w:lang w:val="nl-NL"/>
                            </w:rPr>
                            <w:t>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A775" w14:textId="77777777" w:rsidR="00421538" w:rsidRDefault="00421538" w:rsidP="0020358E">
      <w:r>
        <w:separator/>
      </w:r>
    </w:p>
  </w:footnote>
  <w:footnote w:type="continuationSeparator" w:id="0">
    <w:p w14:paraId="638B2033" w14:textId="77777777" w:rsidR="00421538" w:rsidRDefault="00421538"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9F6E" w14:textId="77777777" w:rsidR="00624595" w:rsidRDefault="006245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5A328336"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A076" id="GroeneBalk" o:spid="_x0000_s1026" style="position:absolute;margin-left:0;margin-top:0;width:8.5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887035134">
    <w:abstractNumId w:val="35"/>
  </w:num>
  <w:num w:numId="2" w16cid:durableId="723211387">
    <w:abstractNumId w:val="17"/>
  </w:num>
  <w:num w:numId="3" w16cid:durableId="410811813">
    <w:abstractNumId w:val="31"/>
  </w:num>
  <w:num w:numId="4" w16cid:durableId="1871643401">
    <w:abstractNumId w:val="18"/>
  </w:num>
  <w:num w:numId="5" w16cid:durableId="1242570463">
    <w:abstractNumId w:val="41"/>
  </w:num>
  <w:num w:numId="6" w16cid:durableId="790051463">
    <w:abstractNumId w:val="20"/>
  </w:num>
  <w:num w:numId="7" w16cid:durableId="404256430">
    <w:abstractNumId w:val="36"/>
  </w:num>
  <w:num w:numId="8" w16cid:durableId="1677802876">
    <w:abstractNumId w:val="12"/>
  </w:num>
  <w:num w:numId="9" w16cid:durableId="1536191601">
    <w:abstractNumId w:val="4"/>
  </w:num>
  <w:num w:numId="10" w16cid:durableId="1178806903">
    <w:abstractNumId w:val="32"/>
  </w:num>
  <w:num w:numId="11" w16cid:durableId="37314862">
    <w:abstractNumId w:val="34"/>
  </w:num>
  <w:num w:numId="12" w16cid:durableId="201745188">
    <w:abstractNumId w:val="33"/>
  </w:num>
  <w:num w:numId="13" w16cid:durableId="1628388490">
    <w:abstractNumId w:val="24"/>
  </w:num>
  <w:num w:numId="14" w16cid:durableId="1987777472">
    <w:abstractNumId w:val="37"/>
  </w:num>
  <w:num w:numId="15" w16cid:durableId="1667629810">
    <w:abstractNumId w:val="10"/>
  </w:num>
  <w:num w:numId="16" w16cid:durableId="732774771">
    <w:abstractNumId w:val="6"/>
  </w:num>
  <w:num w:numId="17" w16cid:durableId="1048839696">
    <w:abstractNumId w:val="28"/>
  </w:num>
  <w:num w:numId="18" w16cid:durableId="124280850">
    <w:abstractNumId w:val="1"/>
  </w:num>
  <w:num w:numId="19" w16cid:durableId="1855149181">
    <w:abstractNumId w:val="27"/>
  </w:num>
  <w:num w:numId="20" w16cid:durableId="1865946141">
    <w:abstractNumId w:val="46"/>
  </w:num>
  <w:num w:numId="21" w16cid:durableId="771244536">
    <w:abstractNumId w:val="22"/>
  </w:num>
  <w:num w:numId="22" w16cid:durableId="550921443">
    <w:abstractNumId w:val="44"/>
  </w:num>
  <w:num w:numId="23" w16cid:durableId="1769616074">
    <w:abstractNumId w:val="9"/>
  </w:num>
  <w:num w:numId="24" w16cid:durableId="446312621">
    <w:abstractNumId w:val="0"/>
  </w:num>
  <w:num w:numId="25" w16cid:durableId="1264264920">
    <w:abstractNumId w:val="29"/>
  </w:num>
  <w:num w:numId="26" w16cid:durableId="1189954043">
    <w:abstractNumId w:val="42"/>
  </w:num>
  <w:num w:numId="27" w16cid:durableId="795754601">
    <w:abstractNumId w:val="2"/>
  </w:num>
  <w:num w:numId="28" w16cid:durableId="2068217489">
    <w:abstractNumId w:val="25"/>
  </w:num>
  <w:num w:numId="29" w16cid:durableId="1550914599">
    <w:abstractNumId w:val="47"/>
  </w:num>
  <w:num w:numId="30" w16cid:durableId="909270556">
    <w:abstractNumId w:val="19"/>
  </w:num>
  <w:num w:numId="31" w16cid:durableId="1961716909">
    <w:abstractNumId w:val="23"/>
  </w:num>
  <w:num w:numId="32" w16cid:durableId="1847593441">
    <w:abstractNumId w:val="13"/>
  </w:num>
  <w:num w:numId="33" w16cid:durableId="1760326626">
    <w:abstractNumId w:val="38"/>
  </w:num>
  <w:num w:numId="34" w16cid:durableId="943727293">
    <w:abstractNumId w:val="30"/>
  </w:num>
  <w:num w:numId="35" w16cid:durableId="1219590670">
    <w:abstractNumId w:val="7"/>
  </w:num>
  <w:num w:numId="36" w16cid:durableId="471484453">
    <w:abstractNumId w:val="3"/>
  </w:num>
  <w:num w:numId="37" w16cid:durableId="2078698550">
    <w:abstractNumId w:val="45"/>
  </w:num>
  <w:num w:numId="38" w16cid:durableId="2124810300">
    <w:abstractNumId w:val="16"/>
  </w:num>
  <w:num w:numId="39" w16cid:durableId="549223345">
    <w:abstractNumId w:val="40"/>
  </w:num>
  <w:num w:numId="40" w16cid:durableId="348875703">
    <w:abstractNumId w:val="39"/>
  </w:num>
  <w:num w:numId="41" w16cid:durableId="387530177">
    <w:abstractNumId w:val="14"/>
  </w:num>
  <w:num w:numId="42" w16cid:durableId="743796394">
    <w:abstractNumId w:val="48"/>
  </w:num>
  <w:num w:numId="43" w16cid:durableId="2110352361">
    <w:abstractNumId w:val="8"/>
  </w:num>
  <w:num w:numId="44" w16cid:durableId="1466124648">
    <w:abstractNumId w:val="11"/>
  </w:num>
  <w:num w:numId="45" w16cid:durableId="1347172667">
    <w:abstractNumId w:val="15"/>
  </w:num>
  <w:num w:numId="46" w16cid:durableId="2029675623">
    <w:abstractNumId w:val="21"/>
  </w:num>
  <w:num w:numId="47" w16cid:durableId="425421192">
    <w:abstractNumId w:val="26"/>
  </w:num>
  <w:num w:numId="48" w16cid:durableId="1061563776">
    <w:abstractNumId w:val="5"/>
  </w:num>
  <w:num w:numId="49" w16cid:durableId="1104501041">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F6C02"/>
    <w:rsid w:val="00107B72"/>
    <w:rsid w:val="00116F1A"/>
    <w:rsid w:val="00121DB2"/>
    <w:rsid w:val="00141AD1"/>
    <w:rsid w:val="001436C2"/>
    <w:rsid w:val="00144A86"/>
    <w:rsid w:val="00157B95"/>
    <w:rsid w:val="0017422C"/>
    <w:rsid w:val="001A61CA"/>
    <w:rsid w:val="001D2D6F"/>
    <w:rsid w:val="0020358E"/>
    <w:rsid w:val="00243E8C"/>
    <w:rsid w:val="00243ED6"/>
    <w:rsid w:val="002469CB"/>
    <w:rsid w:val="0026014F"/>
    <w:rsid w:val="00267FB2"/>
    <w:rsid w:val="00276A55"/>
    <w:rsid w:val="00294983"/>
    <w:rsid w:val="002A048A"/>
    <w:rsid w:val="002C42AC"/>
    <w:rsid w:val="002D1D4C"/>
    <w:rsid w:val="003011B5"/>
    <w:rsid w:val="00301469"/>
    <w:rsid w:val="003019A6"/>
    <w:rsid w:val="00311B61"/>
    <w:rsid w:val="00313B9F"/>
    <w:rsid w:val="00321138"/>
    <w:rsid w:val="0033610E"/>
    <w:rsid w:val="0037562B"/>
    <w:rsid w:val="0038097F"/>
    <w:rsid w:val="00386859"/>
    <w:rsid w:val="003A2937"/>
    <w:rsid w:val="003B2BCA"/>
    <w:rsid w:val="003B5254"/>
    <w:rsid w:val="003C39C9"/>
    <w:rsid w:val="003C67AB"/>
    <w:rsid w:val="003C7D3D"/>
    <w:rsid w:val="003D7DB7"/>
    <w:rsid w:val="004115CA"/>
    <w:rsid w:val="00421538"/>
    <w:rsid w:val="00427ECA"/>
    <w:rsid w:val="00432D77"/>
    <w:rsid w:val="00461A07"/>
    <w:rsid w:val="00475461"/>
    <w:rsid w:val="00475589"/>
    <w:rsid w:val="004810AA"/>
    <w:rsid w:val="004839D7"/>
    <w:rsid w:val="004863D4"/>
    <w:rsid w:val="00492B65"/>
    <w:rsid w:val="00497F46"/>
    <w:rsid w:val="004E2FFC"/>
    <w:rsid w:val="005101E1"/>
    <w:rsid w:val="0051679E"/>
    <w:rsid w:val="0053165A"/>
    <w:rsid w:val="005343A5"/>
    <w:rsid w:val="00537D27"/>
    <w:rsid w:val="005405CE"/>
    <w:rsid w:val="005542D5"/>
    <w:rsid w:val="00586FC1"/>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24595"/>
    <w:rsid w:val="00635B64"/>
    <w:rsid w:val="00657E56"/>
    <w:rsid w:val="00661DB2"/>
    <w:rsid w:val="0066395F"/>
    <w:rsid w:val="0066407F"/>
    <w:rsid w:val="006713CC"/>
    <w:rsid w:val="00680902"/>
    <w:rsid w:val="0068779D"/>
    <w:rsid w:val="006A4497"/>
    <w:rsid w:val="006A6802"/>
    <w:rsid w:val="006C1F94"/>
    <w:rsid w:val="00704F90"/>
    <w:rsid w:val="007121E7"/>
    <w:rsid w:val="00721B20"/>
    <w:rsid w:val="00722CB5"/>
    <w:rsid w:val="00734BAA"/>
    <w:rsid w:val="007460BA"/>
    <w:rsid w:val="007610CA"/>
    <w:rsid w:val="00763846"/>
    <w:rsid w:val="00764E2A"/>
    <w:rsid w:val="00774560"/>
    <w:rsid w:val="00780E3E"/>
    <w:rsid w:val="007879A5"/>
    <w:rsid w:val="00794E54"/>
    <w:rsid w:val="007A146B"/>
    <w:rsid w:val="007A3DD8"/>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1BD7"/>
    <w:rsid w:val="00884D92"/>
    <w:rsid w:val="00885BF7"/>
    <w:rsid w:val="0088668B"/>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41C67"/>
    <w:rsid w:val="00A4648C"/>
    <w:rsid w:val="00A65A2F"/>
    <w:rsid w:val="00A723FB"/>
    <w:rsid w:val="00A73A71"/>
    <w:rsid w:val="00A8230C"/>
    <w:rsid w:val="00A833D9"/>
    <w:rsid w:val="00A958A1"/>
    <w:rsid w:val="00AA571C"/>
    <w:rsid w:val="00AA734C"/>
    <w:rsid w:val="00AB547D"/>
    <w:rsid w:val="00AB60F3"/>
    <w:rsid w:val="00AC2669"/>
    <w:rsid w:val="00AD1584"/>
    <w:rsid w:val="00AE58CD"/>
    <w:rsid w:val="00AF6CAA"/>
    <w:rsid w:val="00B11C77"/>
    <w:rsid w:val="00B21974"/>
    <w:rsid w:val="00B235C0"/>
    <w:rsid w:val="00B27B24"/>
    <w:rsid w:val="00B36FC8"/>
    <w:rsid w:val="00B37F87"/>
    <w:rsid w:val="00B417D0"/>
    <w:rsid w:val="00B51DE1"/>
    <w:rsid w:val="00B56402"/>
    <w:rsid w:val="00B7054F"/>
    <w:rsid w:val="00B755CB"/>
    <w:rsid w:val="00B960FD"/>
    <w:rsid w:val="00BB1920"/>
    <w:rsid w:val="00BB5B14"/>
    <w:rsid w:val="00BC5AE8"/>
    <w:rsid w:val="00BC740D"/>
    <w:rsid w:val="00BD11CB"/>
    <w:rsid w:val="00BD1F50"/>
    <w:rsid w:val="00BD34A6"/>
    <w:rsid w:val="00BD52DD"/>
    <w:rsid w:val="00BD60A4"/>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26AD1"/>
    <w:rsid w:val="00E4567A"/>
    <w:rsid w:val="00E51257"/>
    <w:rsid w:val="00E60FA2"/>
    <w:rsid w:val="00E853EE"/>
    <w:rsid w:val="00EB329F"/>
    <w:rsid w:val="00ED1CBC"/>
    <w:rsid w:val="00ED3283"/>
    <w:rsid w:val="00EF3C6D"/>
    <w:rsid w:val="00EF570F"/>
    <w:rsid w:val="00F01D49"/>
    <w:rsid w:val="00F2099B"/>
    <w:rsid w:val="00F2298C"/>
    <w:rsid w:val="00F370A8"/>
    <w:rsid w:val="00F45D61"/>
    <w:rsid w:val="00F52442"/>
    <w:rsid w:val="00F84B1A"/>
    <w:rsid w:val="00F85DA8"/>
    <w:rsid w:val="00F87816"/>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5BC82-25DC-4220-8AB1-42D4F334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1</TotalTime>
  <Pages>2</Pages>
  <Words>252</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2026-01-30T08:38:00Z</cp:lastPrinted>
  <dcterms:created xsi:type="dcterms:W3CDTF">2026-05-18T12:20:00Z</dcterms:created>
  <dcterms:modified xsi:type="dcterms:W3CDTF">2026-05-18T12:20:00Z</dcterms:modified>
</cp:coreProperties>
</file>