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469B4123" w:rsidR="002A16DF" w:rsidRPr="006D5CF6" w:rsidRDefault="00B02404" w:rsidP="00B02404">
      <w:pPr>
        <w:pStyle w:val="Heading1titel"/>
        <w:pBdr>
          <w:bottom w:val="single" w:sz="6" w:space="1" w:color="auto"/>
        </w:pBdr>
        <w:rPr>
          <w:rFonts w:ascii="Arial" w:hAnsi="Arial" w:cs="Arial"/>
        </w:rPr>
      </w:pPr>
      <w:r w:rsidRPr="006D5CF6">
        <w:rPr>
          <w:rFonts w:ascii="Arial" w:hAnsi="Arial" w:cs="Arial"/>
        </w:rPr>
        <w:t xml:space="preserve">Bijlage </w:t>
      </w:r>
      <w:sdt>
        <w:sdtPr>
          <w:rPr>
            <w:rFonts w:ascii="Arial" w:hAnsi="Arial" w:cs="Arial"/>
          </w:rPr>
          <w:id w:val="-905219237"/>
          <w:placeholder>
            <w:docPart w:val="DefaultPlaceholder_-1854013440"/>
          </w:placeholder>
          <w:text/>
        </w:sdtPr>
        <w:sdtEndPr/>
        <w:sdtContent>
          <w:r w:rsidR="00A878D5" w:rsidRPr="006D5CF6">
            <w:rPr>
              <w:rFonts w:ascii="Arial" w:hAnsi="Arial" w:cs="Arial"/>
            </w:rPr>
            <w:t>6</w:t>
          </w:r>
        </w:sdtContent>
      </w:sdt>
      <w:r w:rsidRPr="006D5CF6">
        <w:rPr>
          <w:rFonts w:ascii="Arial" w:hAnsi="Arial" w:cs="Arial"/>
        </w:rPr>
        <w:t xml:space="preserve"> – Holdingverklaring</w:t>
      </w:r>
    </w:p>
    <w:p w14:paraId="2412B16C" w14:textId="77777777" w:rsidR="00D45518" w:rsidRPr="006D5CF6" w:rsidRDefault="00D45518" w:rsidP="00D45518">
      <w:pPr>
        <w:spacing w:line="240" w:lineRule="auto"/>
        <w:rPr>
          <w:rFonts w:ascii="Arial" w:hAnsi="Arial" w:cs="Arial"/>
        </w:rPr>
      </w:pPr>
    </w:p>
    <w:p w14:paraId="27600323" w14:textId="0B33B330" w:rsidR="007866F0" w:rsidRPr="006D5CF6" w:rsidRDefault="00B02404" w:rsidP="00D45518">
      <w:pPr>
        <w:spacing w:line="240" w:lineRule="auto"/>
        <w:jc w:val="both"/>
        <w:rPr>
          <w:rFonts w:ascii="Arial" w:hAnsi="Arial" w:cs="Arial"/>
          <w:b/>
          <w:bCs/>
          <w:sz w:val="22"/>
          <w:szCs w:val="22"/>
        </w:rPr>
      </w:pPr>
      <w:r w:rsidRPr="006D5CF6">
        <w:rPr>
          <w:rFonts w:ascii="Arial" w:hAnsi="Arial" w:cs="Arial"/>
          <w:b/>
          <w:bCs/>
          <w:sz w:val="22"/>
          <w:szCs w:val="22"/>
        </w:rPr>
        <w:t xml:space="preserve">Betreft: Europese aanbestedingsprocedure </w:t>
      </w:r>
      <w:sdt>
        <w:sdtPr>
          <w:rPr>
            <w:rFonts w:ascii="Arial" w:hAnsi="Arial" w:cs="Arial"/>
            <w:b/>
            <w:bCs/>
            <w:sz w:val="22"/>
            <w:szCs w:val="22"/>
          </w:rPr>
          <w:id w:val="-272861993"/>
          <w:placeholder>
            <w:docPart w:val="DefaultPlaceholder_-1854013440"/>
          </w:placeholder>
          <w:text/>
        </w:sdtPr>
        <w:sdtEndPr/>
        <w:sdtContent>
          <w:r w:rsidR="00A878D5" w:rsidRPr="006D5CF6">
            <w:rPr>
              <w:rFonts w:ascii="Arial" w:hAnsi="Arial" w:cs="Arial"/>
              <w:b/>
              <w:bCs/>
              <w:sz w:val="22"/>
              <w:szCs w:val="22"/>
            </w:rPr>
            <w:t>Mobiliteitsvoorziening</w:t>
          </w:r>
        </w:sdtContent>
      </w:sdt>
    </w:p>
    <w:p w14:paraId="13E1978C" w14:textId="77777777" w:rsidR="00B02404" w:rsidRPr="006D5CF6" w:rsidRDefault="00B02404" w:rsidP="00D45518">
      <w:pPr>
        <w:spacing w:line="240" w:lineRule="auto"/>
        <w:jc w:val="both"/>
        <w:rPr>
          <w:rFonts w:ascii="Arial" w:hAnsi="Arial" w:cs="Arial"/>
          <w:b/>
          <w:bCs/>
        </w:rPr>
      </w:pPr>
    </w:p>
    <w:tbl>
      <w:tblPr>
        <w:tblStyle w:val="Tabelraster"/>
        <w:tblW w:w="0" w:type="auto"/>
        <w:tblLook w:val="04A0" w:firstRow="1" w:lastRow="0" w:firstColumn="1" w:lastColumn="0" w:noHBand="0" w:noVBand="1"/>
      </w:tblPr>
      <w:tblGrid>
        <w:gridCol w:w="562"/>
        <w:gridCol w:w="9066"/>
      </w:tblGrid>
      <w:tr w:rsidR="00B02404" w:rsidRPr="006D5CF6" w14:paraId="69C7C7F3" w14:textId="77777777" w:rsidTr="00B02404">
        <w:tc>
          <w:tcPr>
            <w:tcW w:w="9628" w:type="dxa"/>
            <w:gridSpan w:val="2"/>
            <w:shd w:val="clear" w:color="auto" w:fill="0076A8"/>
          </w:tcPr>
          <w:p w14:paraId="458065A2" w14:textId="4DFBE20C" w:rsidR="00B02404" w:rsidRPr="006D5CF6" w:rsidRDefault="00B02404" w:rsidP="00B02404">
            <w:pPr>
              <w:jc w:val="both"/>
              <w:rPr>
                <w:rFonts w:ascii="Arial" w:hAnsi="Arial" w:cs="Arial"/>
                <w:b/>
                <w:bCs/>
                <w:color w:val="FFFFFF" w:themeColor="background1"/>
              </w:rPr>
            </w:pPr>
            <w:r w:rsidRPr="006D5CF6">
              <w:rPr>
                <w:rFonts w:ascii="Arial" w:hAnsi="Arial" w:cs="Arial"/>
                <w:b/>
                <w:bCs/>
                <w:color w:val="FFFFFF" w:themeColor="background1"/>
              </w:rPr>
              <w:t>Indien met elkaar verbonden Ondernemingen deelnemen aan de procedure:</w:t>
            </w:r>
          </w:p>
        </w:tc>
      </w:tr>
      <w:tr w:rsidR="00B02404" w:rsidRPr="006D5CF6" w14:paraId="7708E1B2" w14:textId="77777777" w:rsidTr="00B02404">
        <w:sdt>
          <w:sdtPr>
            <w:rPr>
              <w:rFonts w:ascii="Arial" w:hAnsi="Arial" w:cs="Arial"/>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Pr="006D5CF6" w:rsidRDefault="00B02404" w:rsidP="00B02404">
                <w:pPr>
                  <w:jc w:val="both"/>
                  <w:rPr>
                    <w:rFonts w:ascii="Arial" w:hAnsi="Arial" w:cs="Arial"/>
                  </w:rPr>
                </w:pPr>
                <w:r w:rsidRPr="006D5CF6">
                  <w:rPr>
                    <w:rFonts w:ascii="Segoe UI Symbol" w:eastAsia="MS Gothic" w:hAnsi="Segoe UI Symbol" w:cs="Segoe UI Symbol"/>
                    <w:sz w:val="28"/>
                    <w:szCs w:val="28"/>
                  </w:rPr>
                  <w:t>☐</w:t>
                </w:r>
              </w:p>
            </w:tc>
          </w:sdtContent>
        </w:sdt>
        <w:tc>
          <w:tcPr>
            <w:tcW w:w="9066" w:type="dxa"/>
          </w:tcPr>
          <w:p w14:paraId="51D5180F" w14:textId="1132443E" w:rsidR="00B02404" w:rsidRPr="006D5CF6" w:rsidRDefault="00B02404" w:rsidP="00B02404">
            <w:pPr>
              <w:jc w:val="both"/>
              <w:rPr>
                <w:rFonts w:ascii="Arial" w:hAnsi="Arial" w:cs="Arial"/>
              </w:rPr>
            </w:pPr>
            <w:r w:rsidRPr="006D5CF6">
              <w:rPr>
                <w:rFonts w:ascii="Arial" w:hAnsi="Arial" w:cs="Arial"/>
              </w:rP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rsidRPr="006D5CF6">
              <w:rPr>
                <w:rFonts w:ascii="Arial" w:hAnsi="Arial" w:cs="Arial"/>
              </w:rPr>
              <w:t>,</w:t>
            </w:r>
            <w:r w:rsidRPr="006D5CF6">
              <w:rPr>
                <w:rFonts w:ascii="Arial" w:hAnsi="Arial" w:cs="Arial"/>
              </w:rPr>
              <w:t xml:space="preserve"> onderbouwt hij dit met bewijs.</w:t>
            </w:r>
          </w:p>
        </w:tc>
      </w:tr>
      <w:tr w:rsidR="00B02404" w:rsidRPr="006D5CF6" w14:paraId="1429AB72" w14:textId="77777777" w:rsidTr="00B02404">
        <w:tc>
          <w:tcPr>
            <w:tcW w:w="9628" w:type="dxa"/>
            <w:gridSpan w:val="2"/>
            <w:shd w:val="clear" w:color="auto" w:fill="0076A8"/>
          </w:tcPr>
          <w:p w14:paraId="2D6EF13E" w14:textId="58E5750A" w:rsidR="00B02404" w:rsidRPr="006D5CF6" w:rsidRDefault="00B02404" w:rsidP="00B02404">
            <w:pPr>
              <w:jc w:val="both"/>
              <w:rPr>
                <w:rFonts w:ascii="Arial" w:hAnsi="Arial" w:cs="Arial"/>
                <w:b/>
                <w:bCs/>
                <w:color w:val="FFFFFF" w:themeColor="background1"/>
              </w:rPr>
            </w:pPr>
            <w:r w:rsidRPr="006D5CF6">
              <w:rPr>
                <w:rFonts w:ascii="Arial" w:hAnsi="Arial" w:cs="Arial"/>
                <w:b/>
                <w:bCs/>
                <w:color w:val="FFFFFF" w:themeColor="background1"/>
              </w:rPr>
              <w:t>Indien de Inschrijver beroep doet op de financiële en economische draagkracht van de holding:</w:t>
            </w:r>
          </w:p>
        </w:tc>
      </w:tr>
      <w:tr w:rsidR="00B02404" w:rsidRPr="006D5CF6" w14:paraId="78DCCE7E" w14:textId="77777777" w:rsidTr="00B02404">
        <w:sdt>
          <w:sdtPr>
            <w:rPr>
              <w:rFonts w:ascii="Arial" w:hAnsi="Arial" w:cs="Arial"/>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Pr="006D5CF6" w:rsidRDefault="00B02404" w:rsidP="00B02404">
                <w:pPr>
                  <w:jc w:val="both"/>
                  <w:rPr>
                    <w:rFonts w:ascii="Arial" w:hAnsi="Arial" w:cs="Arial"/>
                  </w:rPr>
                </w:pPr>
                <w:r w:rsidRPr="006D5CF6">
                  <w:rPr>
                    <w:rFonts w:ascii="Segoe UI Symbol" w:eastAsia="MS Gothic" w:hAnsi="Segoe UI Symbol" w:cs="Segoe UI Symbol"/>
                    <w:sz w:val="28"/>
                    <w:szCs w:val="28"/>
                  </w:rPr>
                  <w:t>☐</w:t>
                </w:r>
              </w:p>
            </w:tc>
          </w:sdtContent>
        </w:sdt>
        <w:tc>
          <w:tcPr>
            <w:tcW w:w="9066" w:type="dxa"/>
          </w:tcPr>
          <w:p w14:paraId="63381079" w14:textId="10E8C56C" w:rsidR="00B02404" w:rsidRPr="006D5CF6" w:rsidRDefault="00B02404" w:rsidP="00B02404">
            <w:pPr>
              <w:jc w:val="both"/>
              <w:rPr>
                <w:rFonts w:ascii="Arial" w:hAnsi="Arial" w:cs="Arial"/>
              </w:rPr>
            </w:pPr>
            <w:r w:rsidRPr="006D5CF6">
              <w:rPr>
                <w:rFonts w:ascii="Arial" w:hAnsi="Arial" w:cs="Arial"/>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Pr="006D5CF6" w:rsidRDefault="00B02404" w:rsidP="00D45518">
      <w:pPr>
        <w:spacing w:line="276" w:lineRule="auto"/>
        <w:jc w:val="both"/>
        <w:rPr>
          <w:rFonts w:ascii="Arial" w:hAnsi="Arial" w:cs="Arial"/>
        </w:rPr>
      </w:pPr>
    </w:p>
    <w:tbl>
      <w:tblPr>
        <w:tblStyle w:val="Tabelraster"/>
        <w:tblW w:w="0" w:type="auto"/>
        <w:tblLook w:val="04A0" w:firstRow="1" w:lastRow="0" w:firstColumn="1" w:lastColumn="0" w:noHBand="0" w:noVBand="1"/>
      </w:tblPr>
      <w:tblGrid>
        <w:gridCol w:w="2547"/>
        <w:gridCol w:w="7081"/>
      </w:tblGrid>
      <w:tr w:rsidR="00B02404" w:rsidRPr="006D5CF6" w14:paraId="583C6863" w14:textId="77777777" w:rsidTr="00B02404">
        <w:tc>
          <w:tcPr>
            <w:tcW w:w="9628" w:type="dxa"/>
            <w:gridSpan w:val="2"/>
            <w:shd w:val="clear" w:color="auto" w:fill="0076A8"/>
          </w:tcPr>
          <w:p w14:paraId="70932697" w14:textId="38167E13" w:rsidR="00B02404" w:rsidRPr="006D5CF6" w:rsidRDefault="00B02404" w:rsidP="00B02404">
            <w:pPr>
              <w:jc w:val="both"/>
              <w:rPr>
                <w:rFonts w:ascii="Arial" w:hAnsi="Arial" w:cs="Arial"/>
                <w:b/>
                <w:bCs/>
                <w:color w:val="FFFFFF" w:themeColor="background1"/>
              </w:rPr>
            </w:pPr>
            <w:r w:rsidRPr="006D5CF6">
              <w:rPr>
                <w:rFonts w:ascii="Arial" w:hAnsi="Arial" w:cs="Arial"/>
                <w:b/>
                <w:bCs/>
                <w:color w:val="FFFFFF" w:themeColor="background1"/>
              </w:rPr>
              <w:t>Namens de holding</w:t>
            </w:r>
          </w:p>
        </w:tc>
      </w:tr>
      <w:tr w:rsidR="00B02404" w:rsidRPr="006D5CF6" w14:paraId="3A8110A1" w14:textId="77777777" w:rsidTr="00B02404">
        <w:tc>
          <w:tcPr>
            <w:tcW w:w="2547" w:type="dxa"/>
            <w:shd w:val="clear" w:color="auto" w:fill="C9E8FB"/>
          </w:tcPr>
          <w:p w14:paraId="207D8FC8" w14:textId="25B68946" w:rsidR="00B02404" w:rsidRPr="006D5CF6" w:rsidRDefault="00B02404" w:rsidP="00B02404">
            <w:pPr>
              <w:jc w:val="both"/>
              <w:rPr>
                <w:rFonts w:ascii="Arial" w:hAnsi="Arial" w:cs="Arial"/>
              </w:rPr>
            </w:pPr>
            <w:r w:rsidRPr="006D5CF6">
              <w:rPr>
                <w:rFonts w:ascii="Arial" w:hAnsi="Arial" w:cs="Arial"/>
              </w:rPr>
              <w:t>Naam</w:t>
            </w:r>
          </w:p>
        </w:tc>
        <w:tc>
          <w:tcPr>
            <w:tcW w:w="7081" w:type="dxa"/>
          </w:tcPr>
          <w:p w14:paraId="0C01C221" w14:textId="77777777" w:rsidR="00B02404" w:rsidRPr="006D5CF6" w:rsidRDefault="00B02404" w:rsidP="00B02404">
            <w:pPr>
              <w:jc w:val="both"/>
              <w:rPr>
                <w:rFonts w:ascii="Arial" w:hAnsi="Arial" w:cs="Arial"/>
              </w:rPr>
            </w:pPr>
          </w:p>
        </w:tc>
      </w:tr>
      <w:tr w:rsidR="00B02404" w:rsidRPr="006D5CF6" w14:paraId="5156C8C7" w14:textId="77777777" w:rsidTr="00B02404">
        <w:tc>
          <w:tcPr>
            <w:tcW w:w="2547" w:type="dxa"/>
            <w:shd w:val="clear" w:color="auto" w:fill="C9E8FB"/>
          </w:tcPr>
          <w:p w14:paraId="0467C383" w14:textId="56F8A6B8" w:rsidR="00B02404" w:rsidRPr="006D5CF6" w:rsidRDefault="00B02404" w:rsidP="00B02404">
            <w:pPr>
              <w:jc w:val="both"/>
              <w:rPr>
                <w:rFonts w:ascii="Arial" w:hAnsi="Arial" w:cs="Arial"/>
              </w:rPr>
            </w:pPr>
            <w:r w:rsidRPr="006D5CF6">
              <w:rPr>
                <w:rFonts w:ascii="Arial" w:hAnsi="Arial" w:cs="Arial"/>
              </w:rPr>
              <w:t>Naam tekenbevoegde</w:t>
            </w:r>
          </w:p>
        </w:tc>
        <w:tc>
          <w:tcPr>
            <w:tcW w:w="7081" w:type="dxa"/>
          </w:tcPr>
          <w:p w14:paraId="1BC435F5" w14:textId="77777777" w:rsidR="00B02404" w:rsidRPr="006D5CF6" w:rsidRDefault="00B02404" w:rsidP="00B02404">
            <w:pPr>
              <w:jc w:val="both"/>
              <w:rPr>
                <w:rFonts w:ascii="Arial" w:hAnsi="Arial" w:cs="Arial"/>
              </w:rPr>
            </w:pPr>
          </w:p>
        </w:tc>
      </w:tr>
      <w:tr w:rsidR="00B02404" w:rsidRPr="006D5CF6" w14:paraId="46C62C49" w14:textId="77777777" w:rsidTr="00B02404">
        <w:tc>
          <w:tcPr>
            <w:tcW w:w="2547" w:type="dxa"/>
            <w:shd w:val="clear" w:color="auto" w:fill="C9E8FB"/>
          </w:tcPr>
          <w:p w14:paraId="09614CCB" w14:textId="2C00271C" w:rsidR="00B02404" w:rsidRPr="006D5CF6" w:rsidRDefault="00B02404" w:rsidP="00B02404">
            <w:pPr>
              <w:jc w:val="both"/>
              <w:rPr>
                <w:rFonts w:ascii="Arial" w:hAnsi="Arial" w:cs="Arial"/>
              </w:rPr>
            </w:pPr>
            <w:r w:rsidRPr="006D5CF6">
              <w:rPr>
                <w:rFonts w:ascii="Arial" w:hAnsi="Arial" w:cs="Arial"/>
              </w:rPr>
              <w:t>Functie</w:t>
            </w:r>
          </w:p>
        </w:tc>
        <w:tc>
          <w:tcPr>
            <w:tcW w:w="7081" w:type="dxa"/>
          </w:tcPr>
          <w:p w14:paraId="74CBBAB2" w14:textId="77777777" w:rsidR="00B02404" w:rsidRPr="006D5CF6" w:rsidRDefault="00B02404" w:rsidP="00B02404">
            <w:pPr>
              <w:jc w:val="both"/>
              <w:rPr>
                <w:rFonts w:ascii="Arial" w:hAnsi="Arial" w:cs="Arial"/>
              </w:rPr>
            </w:pPr>
          </w:p>
        </w:tc>
      </w:tr>
      <w:tr w:rsidR="00B02404" w:rsidRPr="006D5CF6" w14:paraId="0E7C9D8B" w14:textId="77777777" w:rsidTr="00B02404">
        <w:tc>
          <w:tcPr>
            <w:tcW w:w="2547" w:type="dxa"/>
            <w:shd w:val="clear" w:color="auto" w:fill="C9E8FB"/>
          </w:tcPr>
          <w:p w14:paraId="3B9DBC78" w14:textId="3076D172" w:rsidR="00B02404" w:rsidRPr="006D5CF6" w:rsidRDefault="00B02404" w:rsidP="00B02404">
            <w:pPr>
              <w:jc w:val="both"/>
              <w:rPr>
                <w:rFonts w:ascii="Arial" w:hAnsi="Arial" w:cs="Arial"/>
              </w:rPr>
            </w:pPr>
            <w:r w:rsidRPr="006D5CF6">
              <w:rPr>
                <w:rFonts w:ascii="Arial" w:hAnsi="Arial" w:cs="Arial"/>
              </w:rPr>
              <w:t>Datum</w:t>
            </w:r>
          </w:p>
        </w:tc>
        <w:tc>
          <w:tcPr>
            <w:tcW w:w="7081" w:type="dxa"/>
          </w:tcPr>
          <w:p w14:paraId="2D541A2B" w14:textId="77777777" w:rsidR="00B02404" w:rsidRPr="006D5CF6" w:rsidRDefault="00B02404" w:rsidP="00B02404">
            <w:pPr>
              <w:jc w:val="both"/>
              <w:rPr>
                <w:rFonts w:ascii="Arial" w:hAnsi="Arial" w:cs="Arial"/>
              </w:rPr>
            </w:pPr>
          </w:p>
        </w:tc>
      </w:tr>
      <w:tr w:rsidR="00B02404" w:rsidRPr="006D5CF6" w14:paraId="45E5A887" w14:textId="77777777" w:rsidTr="00B02404">
        <w:tc>
          <w:tcPr>
            <w:tcW w:w="2547" w:type="dxa"/>
            <w:shd w:val="clear" w:color="auto" w:fill="C9E8FB"/>
          </w:tcPr>
          <w:p w14:paraId="383ED9DA" w14:textId="77777777" w:rsidR="00B02404" w:rsidRPr="006D5CF6" w:rsidRDefault="00B02404" w:rsidP="00B02404">
            <w:pPr>
              <w:jc w:val="both"/>
              <w:rPr>
                <w:rFonts w:ascii="Arial" w:hAnsi="Arial" w:cs="Arial"/>
              </w:rPr>
            </w:pPr>
            <w:r w:rsidRPr="006D5CF6">
              <w:rPr>
                <w:rFonts w:ascii="Arial" w:hAnsi="Arial" w:cs="Arial"/>
              </w:rPr>
              <w:t>Handtekening</w:t>
            </w:r>
          </w:p>
          <w:p w14:paraId="330DFB01" w14:textId="77777777" w:rsidR="00B02404" w:rsidRPr="006D5CF6" w:rsidRDefault="00B02404" w:rsidP="00B02404">
            <w:pPr>
              <w:jc w:val="both"/>
              <w:rPr>
                <w:rFonts w:ascii="Arial" w:hAnsi="Arial" w:cs="Arial"/>
              </w:rPr>
            </w:pPr>
          </w:p>
          <w:p w14:paraId="5DB4A0A1" w14:textId="5CB4CAAE" w:rsidR="00B02404" w:rsidRPr="006D5CF6" w:rsidRDefault="00B02404" w:rsidP="00B02404">
            <w:pPr>
              <w:jc w:val="both"/>
              <w:rPr>
                <w:rFonts w:ascii="Arial" w:hAnsi="Arial" w:cs="Arial"/>
              </w:rPr>
            </w:pPr>
          </w:p>
        </w:tc>
        <w:tc>
          <w:tcPr>
            <w:tcW w:w="7081" w:type="dxa"/>
          </w:tcPr>
          <w:p w14:paraId="75833719" w14:textId="77777777" w:rsidR="00B02404" w:rsidRPr="006D5CF6" w:rsidRDefault="00B02404" w:rsidP="00B02404">
            <w:pPr>
              <w:jc w:val="both"/>
              <w:rPr>
                <w:rFonts w:ascii="Arial" w:hAnsi="Arial" w:cs="Arial"/>
              </w:rPr>
            </w:pPr>
          </w:p>
        </w:tc>
      </w:tr>
    </w:tbl>
    <w:p w14:paraId="39FD570B" w14:textId="77777777" w:rsidR="00B02404" w:rsidRPr="006D5CF6" w:rsidRDefault="00B02404" w:rsidP="00D45518">
      <w:pPr>
        <w:spacing w:line="276" w:lineRule="auto"/>
        <w:jc w:val="both"/>
        <w:rPr>
          <w:rFonts w:ascii="Arial" w:hAnsi="Arial" w:cs="Arial"/>
        </w:rPr>
      </w:pPr>
    </w:p>
    <w:tbl>
      <w:tblPr>
        <w:tblStyle w:val="Tabelraster"/>
        <w:tblW w:w="0" w:type="auto"/>
        <w:tblLook w:val="04A0" w:firstRow="1" w:lastRow="0" w:firstColumn="1" w:lastColumn="0" w:noHBand="0" w:noVBand="1"/>
      </w:tblPr>
      <w:tblGrid>
        <w:gridCol w:w="2547"/>
        <w:gridCol w:w="7081"/>
      </w:tblGrid>
      <w:tr w:rsidR="00B02404" w:rsidRPr="006D5CF6" w14:paraId="6F040B9F" w14:textId="77777777" w:rsidTr="00B02404">
        <w:tc>
          <w:tcPr>
            <w:tcW w:w="9628" w:type="dxa"/>
            <w:gridSpan w:val="2"/>
            <w:shd w:val="clear" w:color="auto" w:fill="0076A8"/>
          </w:tcPr>
          <w:p w14:paraId="70790D67" w14:textId="182A55A8" w:rsidR="00B02404" w:rsidRPr="006D5CF6" w:rsidRDefault="00B02404" w:rsidP="00B02404">
            <w:pPr>
              <w:jc w:val="both"/>
              <w:rPr>
                <w:rFonts w:ascii="Arial" w:hAnsi="Arial" w:cs="Arial"/>
                <w:b/>
                <w:bCs/>
                <w:color w:val="FFFFFF" w:themeColor="background1"/>
              </w:rPr>
            </w:pPr>
            <w:r w:rsidRPr="006D5CF6">
              <w:rPr>
                <w:rFonts w:ascii="Arial" w:hAnsi="Arial" w:cs="Arial"/>
                <w:b/>
                <w:bCs/>
                <w:color w:val="FFFFFF" w:themeColor="background1"/>
              </w:rPr>
              <w:t>Namens de Inschrijver</w:t>
            </w:r>
          </w:p>
        </w:tc>
      </w:tr>
      <w:tr w:rsidR="00B02404" w:rsidRPr="006D5CF6" w14:paraId="33B0E01B" w14:textId="77777777" w:rsidTr="00B02404">
        <w:tc>
          <w:tcPr>
            <w:tcW w:w="2547" w:type="dxa"/>
            <w:shd w:val="clear" w:color="auto" w:fill="C9E8FB"/>
          </w:tcPr>
          <w:p w14:paraId="093EBF7D" w14:textId="32C1D6EF" w:rsidR="00B02404" w:rsidRPr="006D5CF6" w:rsidRDefault="00B02404" w:rsidP="00B02404">
            <w:pPr>
              <w:jc w:val="both"/>
              <w:rPr>
                <w:rFonts w:ascii="Arial" w:hAnsi="Arial" w:cs="Arial"/>
              </w:rPr>
            </w:pPr>
            <w:r w:rsidRPr="006D5CF6">
              <w:rPr>
                <w:rFonts w:ascii="Arial" w:hAnsi="Arial" w:cs="Arial"/>
              </w:rPr>
              <w:t>Naam</w:t>
            </w:r>
          </w:p>
        </w:tc>
        <w:tc>
          <w:tcPr>
            <w:tcW w:w="7081" w:type="dxa"/>
          </w:tcPr>
          <w:p w14:paraId="4744C11A" w14:textId="77777777" w:rsidR="00B02404" w:rsidRPr="006D5CF6" w:rsidRDefault="00B02404" w:rsidP="00B02404">
            <w:pPr>
              <w:jc w:val="both"/>
              <w:rPr>
                <w:rFonts w:ascii="Arial" w:hAnsi="Arial" w:cs="Arial"/>
              </w:rPr>
            </w:pPr>
          </w:p>
        </w:tc>
      </w:tr>
      <w:tr w:rsidR="00B02404" w:rsidRPr="006D5CF6" w14:paraId="29198B5E" w14:textId="77777777" w:rsidTr="00B02404">
        <w:tc>
          <w:tcPr>
            <w:tcW w:w="2547" w:type="dxa"/>
            <w:shd w:val="clear" w:color="auto" w:fill="C9E8FB"/>
          </w:tcPr>
          <w:p w14:paraId="23924799" w14:textId="3ED62F57" w:rsidR="00B02404" w:rsidRPr="006D5CF6" w:rsidRDefault="00B02404" w:rsidP="00B02404">
            <w:pPr>
              <w:jc w:val="both"/>
              <w:rPr>
                <w:rFonts w:ascii="Arial" w:hAnsi="Arial" w:cs="Arial"/>
              </w:rPr>
            </w:pPr>
            <w:r w:rsidRPr="006D5CF6">
              <w:rPr>
                <w:rFonts w:ascii="Arial" w:hAnsi="Arial" w:cs="Arial"/>
              </w:rPr>
              <w:t>Naam tekenbevoegde</w:t>
            </w:r>
          </w:p>
        </w:tc>
        <w:tc>
          <w:tcPr>
            <w:tcW w:w="7081" w:type="dxa"/>
          </w:tcPr>
          <w:p w14:paraId="3DD17F9D" w14:textId="77777777" w:rsidR="00B02404" w:rsidRPr="006D5CF6" w:rsidRDefault="00B02404" w:rsidP="00B02404">
            <w:pPr>
              <w:jc w:val="both"/>
              <w:rPr>
                <w:rFonts w:ascii="Arial" w:hAnsi="Arial" w:cs="Arial"/>
              </w:rPr>
            </w:pPr>
          </w:p>
        </w:tc>
      </w:tr>
      <w:tr w:rsidR="00B02404" w:rsidRPr="006D5CF6" w14:paraId="0E232341" w14:textId="77777777" w:rsidTr="00B02404">
        <w:tc>
          <w:tcPr>
            <w:tcW w:w="2547" w:type="dxa"/>
            <w:shd w:val="clear" w:color="auto" w:fill="C9E8FB"/>
          </w:tcPr>
          <w:p w14:paraId="54046D1D" w14:textId="080F94B4" w:rsidR="00B02404" w:rsidRPr="006D5CF6" w:rsidRDefault="00B02404" w:rsidP="00B02404">
            <w:pPr>
              <w:jc w:val="both"/>
              <w:rPr>
                <w:rFonts w:ascii="Arial" w:hAnsi="Arial" w:cs="Arial"/>
              </w:rPr>
            </w:pPr>
            <w:r w:rsidRPr="006D5CF6">
              <w:rPr>
                <w:rFonts w:ascii="Arial" w:hAnsi="Arial" w:cs="Arial"/>
              </w:rPr>
              <w:t>Functie</w:t>
            </w:r>
          </w:p>
        </w:tc>
        <w:tc>
          <w:tcPr>
            <w:tcW w:w="7081" w:type="dxa"/>
          </w:tcPr>
          <w:p w14:paraId="48DAD4D1" w14:textId="77777777" w:rsidR="00B02404" w:rsidRPr="006D5CF6" w:rsidRDefault="00B02404" w:rsidP="00B02404">
            <w:pPr>
              <w:jc w:val="both"/>
              <w:rPr>
                <w:rFonts w:ascii="Arial" w:hAnsi="Arial" w:cs="Arial"/>
              </w:rPr>
            </w:pPr>
          </w:p>
        </w:tc>
      </w:tr>
      <w:tr w:rsidR="00B02404" w:rsidRPr="006D5CF6" w14:paraId="01F1F8B8" w14:textId="77777777" w:rsidTr="00B02404">
        <w:tc>
          <w:tcPr>
            <w:tcW w:w="2547" w:type="dxa"/>
            <w:shd w:val="clear" w:color="auto" w:fill="C9E8FB"/>
          </w:tcPr>
          <w:p w14:paraId="750C3978" w14:textId="6D6F0BF9" w:rsidR="00B02404" w:rsidRPr="006D5CF6" w:rsidRDefault="00B02404" w:rsidP="00B02404">
            <w:pPr>
              <w:jc w:val="both"/>
              <w:rPr>
                <w:rFonts w:ascii="Arial" w:hAnsi="Arial" w:cs="Arial"/>
              </w:rPr>
            </w:pPr>
            <w:r w:rsidRPr="006D5CF6">
              <w:rPr>
                <w:rFonts w:ascii="Arial" w:hAnsi="Arial" w:cs="Arial"/>
              </w:rPr>
              <w:t>Datum</w:t>
            </w:r>
          </w:p>
        </w:tc>
        <w:tc>
          <w:tcPr>
            <w:tcW w:w="7081" w:type="dxa"/>
          </w:tcPr>
          <w:p w14:paraId="7105AE05" w14:textId="77777777" w:rsidR="00B02404" w:rsidRPr="006D5CF6" w:rsidRDefault="00B02404" w:rsidP="00B02404">
            <w:pPr>
              <w:jc w:val="both"/>
              <w:rPr>
                <w:rFonts w:ascii="Arial" w:hAnsi="Arial" w:cs="Arial"/>
              </w:rPr>
            </w:pPr>
          </w:p>
        </w:tc>
      </w:tr>
      <w:tr w:rsidR="00B02404" w:rsidRPr="006D5CF6" w14:paraId="4F3BB9E4" w14:textId="77777777" w:rsidTr="00B02404">
        <w:tc>
          <w:tcPr>
            <w:tcW w:w="2547" w:type="dxa"/>
            <w:shd w:val="clear" w:color="auto" w:fill="C9E8FB"/>
          </w:tcPr>
          <w:p w14:paraId="5E500041" w14:textId="77777777" w:rsidR="00B02404" w:rsidRPr="006D5CF6" w:rsidRDefault="00B02404" w:rsidP="00B02404">
            <w:pPr>
              <w:jc w:val="both"/>
              <w:rPr>
                <w:rFonts w:ascii="Arial" w:hAnsi="Arial" w:cs="Arial"/>
              </w:rPr>
            </w:pPr>
            <w:r w:rsidRPr="006D5CF6">
              <w:rPr>
                <w:rFonts w:ascii="Arial" w:hAnsi="Arial" w:cs="Arial"/>
              </w:rPr>
              <w:t>Handtekening</w:t>
            </w:r>
          </w:p>
          <w:p w14:paraId="6D3624A6" w14:textId="77777777" w:rsidR="00B02404" w:rsidRPr="006D5CF6" w:rsidRDefault="00B02404" w:rsidP="00B02404">
            <w:pPr>
              <w:jc w:val="both"/>
              <w:rPr>
                <w:rFonts w:ascii="Arial" w:hAnsi="Arial" w:cs="Arial"/>
              </w:rPr>
            </w:pPr>
          </w:p>
          <w:p w14:paraId="3ADF6AE8" w14:textId="033B1B37" w:rsidR="00B02404" w:rsidRPr="006D5CF6" w:rsidRDefault="00B02404" w:rsidP="00B02404">
            <w:pPr>
              <w:jc w:val="both"/>
              <w:rPr>
                <w:rFonts w:ascii="Arial" w:hAnsi="Arial" w:cs="Arial"/>
              </w:rPr>
            </w:pPr>
          </w:p>
        </w:tc>
        <w:tc>
          <w:tcPr>
            <w:tcW w:w="7081" w:type="dxa"/>
          </w:tcPr>
          <w:p w14:paraId="28152BBD" w14:textId="77777777" w:rsidR="00B02404" w:rsidRPr="006D5CF6" w:rsidRDefault="00B02404" w:rsidP="00B02404">
            <w:pPr>
              <w:jc w:val="both"/>
              <w:rPr>
                <w:rFonts w:ascii="Arial" w:hAnsi="Arial" w:cs="Arial"/>
              </w:rPr>
            </w:pPr>
          </w:p>
        </w:tc>
      </w:tr>
    </w:tbl>
    <w:p w14:paraId="02F10BF7" w14:textId="77777777" w:rsidR="00B02404" w:rsidRPr="006D5CF6" w:rsidRDefault="00B02404" w:rsidP="00D45518">
      <w:pPr>
        <w:jc w:val="both"/>
        <w:rPr>
          <w:rFonts w:ascii="Arial" w:hAnsi="Arial" w:cs="Arial"/>
        </w:rPr>
      </w:pPr>
    </w:p>
    <w:sectPr w:rsidR="00B02404" w:rsidRPr="006D5CF6" w:rsidSect="00816AF9">
      <w:headerReference w:type="even" r:id="rId8"/>
      <w:headerReference w:type="default" r:id="rId9"/>
      <w:footerReference w:type="even" r:id="rId10"/>
      <w:footerReference w:type="default" r:id="rId11"/>
      <w:headerReference w:type="first" r:id="rId12"/>
      <w:footerReference w:type="first" r:id="rId13"/>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D6E07" w14:textId="77777777" w:rsidR="00D24B38" w:rsidRDefault="00D24B38">
      <w:r>
        <w:separator/>
      </w:r>
    </w:p>
  </w:endnote>
  <w:endnote w:type="continuationSeparator" w:id="0">
    <w:p w14:paraId="0C2A6E33"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D13EAC7" w:rsidR="005C1431" w:rsidRDefault="00B02404" w:rsidP="00B02404">
            <w:pPr>
              <w:pStyle w:val="Voettekst"/>
            </w:pPr>
            <w:r>
              <w:t xml:space="preserve">Bijlage </w:t>
            </w:r>
            <w:sdt>
              <w:sdtPr>
                <w:id w:val="-1724213318"/>
                <w:placeholder>
                  <w:docPart w:val="DefaultPlaceholder_-1854013440"/>
                </w:placeholder>
                <w:text/>
              </w:sdtPr>
              <w:sdtEndPr/>
              <w:sdtContent>
                <w:r w:rsidR="00A878D5" w:rsidRPr="00A878D5">
                  <w:t>6</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40550" w14:textId="77777777" w:rsidR="00D24B38" w:rsidRDefault="00D24B38">
      <w:r>
        <w:separator/>
      </w:r>
    </w:p>
  </w:footnote>
  <w:footnote w:type="continuationSeparator" w:id="0">
    <w:p w14:paraId="0437A02C"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4E24" w14:textId="77777777" w:rsidR="00B02404" w:rsidRDefault="00B02404" w:rsidP="00B02404">
    <w:pPr>
      <w:pStyle w:val="Koptekst"/>
    </w:pPr>
  </w:p>
  <w:p w14:paraId="5550C1D2" w14:textId="6F8D0CD3"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30EA1"/>
    <w:rsid w:val="00543508"/>
    <w:rsid w:val="00547595"/>
    <w:rsid w:val="00555AD3"/>
    <w:rsid w:val="005576FD"/>
    <w:rsid w:val="00573DEF"/>
    <w:rsid w:val="005769AD"/>
    <w:rsid w:val="00595803"/>
    <w:rsid w:val="00597891"/>
    <w:rsid w:val="005B1943"/>
    <w:rsid w:val="005B6D4C"/>
    <w:rsid w:val="005C1431"/>
    <w:rsid w:val="005D04E3"/>
    <w:rsid w:val="005D4605"/>
    <w:rsid w:val="005F46B6"/>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CF6"/>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3CC8"/>
    <w:rsid w:val="00A34A14"/>
    <w:rsid w:val="00A53B15"/>
    <w:rsid w:val="00A55EEA"/>
    <w:rsid w:val="00A56C97"/>
    <w:rsid w:val="00A77031"/>
    <w:rsid w:val="00A802DD"/>
    <w:rsid w:val="00A8313E"/>
    <w:rsid w:val="00A878D5"/>
    <w:rsid w:val="00A96A06"/>
    <w:rsid w:val="00AA38FE"/>
    <w:rsid w:val="00AE080C"/>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623BC"/>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371F7B"/>
    <w:rsid w:val="006524ED"/>
    <w:rsid w:val="006E27A6"/>
    <w:rsid w:val="0084433E"/>
    <w:rsid w:val="00971779"/>
    <w:rsid w:val="00A03276"/>
    <w:rsid w:val="00A33CC8"/>
    <w:rsid w:val="00A802DD"/>
    <w:rsid w:val="00AE080C"/>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RCUS45HN67DU-974321440-317228</_dlc_DocId>
    <CATSCM xmlns="128ee3f7-829e-4555-9a1a-4c53ac6fd304" xsi:nil="true"/>
    <_dlc_DocIdUrl xmlns="558c601a-c172-4142-980b-33deeaa1e95d">
      <Url>https://sscons.sharepoint.com/sites/ORG-IC/_layouts/15/DocIdRedir.aspx?ID=RCUS45HN67DU-974321440-317228</Url>
      <Description>RCUS45HN67DU-974321440-317228</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C37B2543-09A7-4804-86DB-9ED0BD8B1AAE}"/>
</file>

<file path=customXml/itemProps3.xml><?xml version="1.0" encoding="utf-8"?>
<ds:datastoreItem xmlns:ds="http://schemas.openxmlformats.org/officeDocument/2006/customXml" ds:itemID="{0534C514-18B3-4EAF-A792-85237F4D6841}"/>
</file>

<file path=customXml/itemProps4.xml><?xml version="1.0" encoding="utf-8"?>
<ds:datastoreItem xmlns:ds="http://schemas.openxmlformats.org/officeDocument/2006/customXml" ds:itemID="{1E38C473-EFA2-4983-AF87-A2F5A4DD4572}"/>
</file>

<file path=customXml/itemProps5.xml><?xml version="1.0" encoding="utf-8"?>
<ds:datastoreItem xmlns:ds="http://schemas.openxmlformats.org/officeDocument/2006/customXml" ds:itemID="{9EC1DB51-D8CF-43C3-8F84-97B2CB36EEEC}"/>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1128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2025-10-08T11:05:00Z</dcterms:created>
  <dcterms:modified xsi:type="dcterms:W3CDTF">2025-10-08T11:05:00Z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d914c24b-bb76-42ca-a776-634f8189e700</vt:lpwstr>
  </property>
</Properties>
</file>