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31EC1FE8" w:rsidR="007866F0" w:rsidRDefault="00B032EA" w:rsidP="004C2F4C">
      <w:pPr>
        <w:pStyle w:val="Heading1titel"/>
        <w:pBdr>
          <w:bottom w:val="single" w:sz="6" w:space="1" w:color="auto"/>
        </w:pBdr>
        <w:spacing w:line="276" w:lineRule="auto"/>
        <w:rPr>
          <w:rFonts w:ascii="Arial" w:hAnsi="Arial" w:cs="Arial"/>
        </w:rPr>
      </w:pPr>
      <w:r w:rsidRPr="000271DB">
        <w:rPr>
          <w:rFonts w:ascii="Arial" w:hAnsi="Arial" w:cs="Arial"/>
        </w:rPr>
        <w:t>Bijlage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66386016"/>
          <w:placeholder>
            <w:docPart w:val="DefaultPlaceholder_-1854013440"/>
          </w:placeholder>
          <w:text/>
        </w:sdtPr>
        <w:sdtEndPr/>
        <w:sdtContent>
          <w:r w:rsidR="004C2F4C" w:rsidRPr="004C2F4C">
            <w:rPr>
              <w:rFonts w:ascii="Arial" w:hAnsi="Arial" w:cs="Arial"/>
            </w:rPr>
            <w:t>4</w:t>
          </w:r>
        </w:sdtContent>
      </w:sdt>
      <w:r>
        <w:rPr>
          <w:rFonts w:ascii="Arial" w:hAnsi="Arial" w:cs="Arial"/>
        </w:rPr>
        <w:t xml:space="preserve"> – </w:t>
      </w:r>
      <w:r w:rsidRPr="00B642A5">
        <w:rPr>
          <w:rFonts w:ascii="Arial" w:hAnsi="Arial" w:cs="Arial"/>
        </w:rPr>
        <w:t>Verklaring</w:t>
      </w:r>
      <w:r>
        <w:rPr>
          <w:rFonts w:ascii="Arial" w:hAnsi="Arial" w:cs="Arial"/>
        </w:rPr>
        <w:t xml:space="preserve"> Kerncompetenties</w:t>
      </w:r>
      <w:r w:rsidR="006F798D">
        <w:rPr>
          <w:rFonts w:ascii="Arial" w:hAnsi="Arial" w:cs="Arial"/>
        </w:rPr>
        <w:t xml:space="preserve"> </w:t>
      </w:r>
    </w:p>
    <w:p w14:paraId="46BA0E9F" w14:textId="77777777" w:rsidR="00EF4603" w:rsidRDefault="00EF4603" w:rsidP="004C2F4C">
      <w:pPr>
        <w:spacing w:line="276" w:lineRule="auto"/>
        <w:jc w:val="both"/>
        <w:rPr>
          <w:rFonts w:ascii="Arial" w:hAnsi="Arial" w:cs="Arial"/>
        </w:rPr>
      </w:pPr>
    </w:p>
    <w:p w14:paraId="6C293B80" w14:textId="6109C1E5" w:rsidR="004E0145" w:rsidRPr="00B02404" w:rsidRDefault="004E0145" w:rsidP="004C2F4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F4C">
        <w:rPr>
          <w:rFonts w:ascii="Arial" w:hAnsi="Arial" w:cs="Arial"/>
          <w:b/>
          <w:bCs/>
          <w:sz w:val="22"/>
          <w:szCs w:val="22"/>
        </w:rPr>
        <w:t xml:space="preserve">Betreft: Europese aanbestedingsprocedure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272861993"/>
          <w:placeholder>
            <w:docPart w:val="70FD3E2341B84B91BFF98D106E19B8A4"/>
          </w:placeholder>
          <w:text/>
        </w:sdtPr>
        <w:sdtEndPr/>
        <w:sdtContent>
          <w:r w:rsidR="004C2F4C" w:rsidRPr="004C2F4C">
            <w:rPr>
              <w:rFonts w:ascii="Arial" w:hAnsi="Arial" w:cs="Arial"/>
              <w:b/>
              <w:bCs/>
              <w:sz w:val="22"/>
              <w:szCs w:val="22"/>
            </w:rPr>
            <w:t>Mobiliteitsvoorziening</w:t>
          </w:r>
        </w:sdtContent>
      </w:sdt>
    </w:p>
    <w:p w14:paraId="5E62FE0C" w14:textId="77777777" w:rsidR="00EF4603" w:rsidRDefault="00EF4603" w:rsidP="004C2F4C">
      <w:pPr>
        <w:spacing w:line="276" w:lineRule="auto"/>
        <w:jc w:val="both"/>
        <w:rPr>
          <w:rFonts w:ascii="Arial" w:hAnsi="Arial" w:cs="Arial"/>
        </w:rPr>
      </w:pPr>
    </w:p>
    <w:p w14:paraId="5E212C0A" w14:textId="18116143" w:rsidR="007D4137" w:rsidRDefault="006B2097" w:rsidP="004C2F4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="000E6986">
        <w:rPr>
          <w:rFonts w:ascii="Arial" w:hAnsi="Arial" w:cs="Arial"/>
        </w:rPr>
        <w:t xml:space="preserve">moet </w:t>
      </w:r>
      <w:r>
        <w:rPr>
          <w:rFonts w:ascii="Arial" w:hAnsi="Arial" w:cs="Arial"/>
        </w:rPr>
        <w:t>door Inschrijver naar waarheid</w:t>
      </w:r>
      <w:r w:rsidR="000E69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worden ingevuld en </w:t>
      </w:r>
      <w:r w:rsidR="000E6986">
        <w:rPr>
          <w:rFonts w:ascii="Arial" w:hAnsi="Arial" w:cs="Arial"/>
        </w:rPr>
        <w:t>moet</w:t>
      </w:r>
      <w:r>
        <w:rPr>
          <w:rFonts w:ascii="Arial" w:hAnsi="Arial" w:cs="Arial"/>
        </w:rPr>
        <w:t xml:space="preserve"> worden ondertekend door een persoon die</w:t>
      </w:r>
      <w:r w:rsidR="000E698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zoals blijkt uit het handelsregister of een </w:t>
      </w:r>
      <w:r w:rsidR="001100AB">
        <w:rPr>
          <w:rFonts w:ascii="Arial" w:hAnsi="Arial" w:cs="Arial"/>
        </w:rPr>
        <w:t>volmacht</w:t>
      </w:r>
      <w:r w:rsidR="000E6986">
        <w:rPr>
          <w:rFonts w:ascii="Arial" w:hAnsi="Arial" w:cs="Arial"/>
        </w:rPr>
        <w:t>,</w:t>
      </w:r>
      <w:r w:rsidR="001100AB">
        <w:rPr>
          <w:rFonts w:ascii="Arial" w:hAnsi="Arial" w:cs="Arial"/>
        </w:rPr>
        <w:t xml:space="preserve"> bevoegd is om Inschrijver te vertegenwoordigen en om namens Inschrijver dit formulier te ondertekenen.</w:t>
      </w:r>
    </w:p>
    <w:p w14:paraId="25BD796D" w14:textId="77777777" w:rsidR="007B6342" w:rsidRDefault="007B6342" w:rsidP="004C2F4C">
      <w:pPr>
        <w:spacing w:line="276" w:lineRule="auto"/>
        <w:jc w:val="both"/>
        <w:rPr>
          <w:rFonts w:ascii="Arial" w:hAnsi="Arial" w:cs="Arial"/>
        </w:rPr>
      </w:pPr>
    </w:p>
    <w:p w14:paraId="12AB66CE" w14:textId="4BFE7324" w:rsidR="007B6342" w:rsidRPr="0032749A" w:rsidRDefault="007B6342" w:rsidP="0032749A">
      <w:pPr>
        <w:spacing w:line="276" w:lineRule="auto"/>
        <w:jc w:val="both"/>
        <w:rPr>
          <w:rFonts w:ascii="Arial" w:hAnsi="Arial" w:cs="Arial"/>
          <w:b/>
          <w:bCs/>
        </w:rPr>
      </w:pPr>
      <w:r w:rsidRPr="0032749A">
        <w:rPr>
          <w:rFonts w:ascii="Arial" w:hAnsi="Arial" w:cs="Arial"/>
          <w:b/>
          <w:bCs/>
        </w:rPr>
        <w:t>Gevraagde kerncompetenties</w:t>
      </w:r>
    </w:p>
    <w:p w14:paraId="4E07AC4E" w14:textId="77777777" w:rsidR="00817A2E" w:rsidRPr="0032749A" w:rsidRDefault="00817A2E" w:rsidP="0032749A">
      <w:pPr>
        <w:spacing w:line="276" w:lineRule="auto"/>
        <w:rPr>
          <w:rFonts w:ascii="Arial" w:eastAsia="MS Mincho" w:hAnsi="Arial" w:cs="Arial"/>
          <w:u w:val="single"/>
        </w:rPr>
      </w:pPr>
      <w:r w:rsidRPr="0032749A">
        <w:rPr>
          <w:rFonts w:ascii="Arial" w:eastAsia="MS Mincho" w:hAnsi="Arial" w:cs="Arial"/>
          <w:u w:val="single"/>
        </w:rPr>
        <w:t>Perceel 1: provincie Overijssel</w:t>
      </w:r>
    </w:p>
    <w:p w14:paraId="5A283642" w14:textId="04F92167" w:rsidR="00817A2E" w:rsidRPr="0032749A" w:rsidRDefault="00817A2E" w:rsidP="0032749A">
      <w:pPr>
        <w:pStyle w:val="Lijstalinea"/>
        <w:numPr>
          <w:ilvl w:val="0"/>
          <w:numId w:val="20"/>
        </w:numPr>
        <w:spacing w:line="276" w:lineRule="auto"/>
        <w:jc w:val="both"/>
        <w:rPr>
          <w:rStyle w:val="cf01"/>
          <w:rFonts w:ascii="Arial" w:eastAsia="Arial" w:hAnsi="Arial" w:cs="Arial"/>
          <w:sz w:val="20"/>
          <w:szCs w:val="20"/>
        </w:rPr>
      </w:pPr>
      <w:r w:rsidRPr="0032749A">
        <w:rPr>
          <w:rFonts w:ascii="Arial" w:eastAsia="Arial" w:hAnsi="Arial" w:cs="Arial"/>
        </w:rPr>
        <w:t>Kerncompetentie 1</w:t>
      </w:r>
      <w:r w:rsidR="0032749A">
        <w:rPr>
          <w:rFonts w:ascii="Arial" w:eastAsia="Arial" w:hAnsi="Arial" w:cs="Arial"/>
        </w:rPr>
        <w:t xml:space="preserve">: </w:t>
      </w:r>
      <w:r w:rsidRPr="0032749A">
        <w:rPr>
          <w:rStyle w:val="cf01"/>
          <w:rFonts w:ascii="Arial" w:eastAsia="Arial" w:hAnsi="Arial" w:cs="Arial"/>
          <w:sz w:val="20"/>
          <w:szCs w:val="20"/>
        </w:rPr>
        <w:t xml:space="preserve">Ervaring met de implementatie en daarmee de uitgifte van tenminste 500 persoonsgebonden mobiliteitsvoorzieningen voor zakelijk gebruik en woon-werkverkeer (middels applicatie of kaart) in een aaneengesloten periode van 3 maanden bij </w:t>
      </w:r>
      <w:r w:rsidR="00943BB6">
        <w:rPr>
          <w:rStyle w:val="cf01"/>
          <w:rFonts w:ascii="Arial" w:eastAsia="Arial" w:hAnsi="Arial" w:cs="Arial"/>
          <w:sz w:val="20"/>
          <w:szCs w:val="20"/>
        </w:rPr>
        <w:t>één</w:t>
      </w:r>
      <w:r w:rsidRPr="0032749A">
        <w:rPr>
          <w:rStyle w:val="cf01"/>
          <w:rFonts w:ascii="Arial" w:eastAsia="Arial" w:hAnsi="Arial" w:cs="Arial"/>
          <w:sz w:val="20"/>
          <w:szCs w:val="20"/>
        </w:rPr>
        <w:t xml:space="preserve"> Opdrachtgever.</w:t>
      </w:r>
    </w:p>
    <w:p w14:paraId="0831EE94" w14:textId="769F917D" w:rsidR="00817A2E" w:rsidRPr="0032749A" w:rsidRDefault="00817A2E" w:rsidP="0032749A">
      <w:pPr>
        <w:pStyle w:val="Lijstalinea"/>
        <w:numPr>
          <w:ilvl w:val="0"/>
          <w:numId w:val="20"/>
        </w:numPr>
        <w:shd w:val="clear" w:color="auto" w:fill="FFFFFF" w:themeFill="background1"/>
        <w:spacing w:line="276" w:lineRule="auto"/>
        <w:jc w:val="both"/>
        <w:rPr>
          <w:rFonts w:ascii="Arial" w:eastAsia="Arial" w:hAnsi="Arial" w:cs="Arial"/>
        </w:rPr>
      </w:pPr>
      <w:r w:rsidRPr="0032749A">
        <w:rPr>
          <w:rFonts w:ascii="Arial" w:eastAsia="Arial" w:hAnsi="Arial" w:cs="Arial"/>
        </w:rPr>
        <w:t>Kerncompetentie 2</w:t>
      </w:r>
      <w:r w:rsidR="0032749A" w:rsidRPr="0032749A">
        <w:rPr>
          <w:rFonts w:ascii="Arial" w:eastAsia="Arial" w:hAnsi="Arial" w:cs="Arial"/>
        </w:rPr>
        <w:t xml:space="preserve">: </w:t>
      </w:r>
      <w:r w:rsidRPr="0032749A">
        <w:rPr>
          <w:rStyle w:val="cf01"/>
          <w:rFonts w:ascii="Arial" w:eastAsia="Arial" w:hAnsi="Arial" w:cs="Arial"/>
          <w:sz w:val="20"/>
          <w:szCs w:val="20"/>
        </w:rPr>
        <w:t>Ervaring met het leveren van mobiliteitsdiensten met een gebruikersomvang van gemiddeld ten minste 500 gebruikers. Aantoonbaar door referentie met toelichting en contactgegevens.</w:t>
      </w:r>
    </w:p>
    <w:p w14:paraId="7E9A670C" w14:textId="77777777" w:rsidR="00817A2E" w:rsidRPr="0032749A" w:rsidRDefault="00817A2E" w:rsidP="0032749A">
      <w:pPr>
        <w:tabs>
          <w:tab w:val="left" w:pos="426"/>
        </w:tabs>
        <w:spacing w:line="276" w:lineRule="auto"/>
        <w:jc w:val="both"/>
        <w:rPr>
          <w:rFonts w:ascii="Arial" w:eastAsia="Arial" w:hAnsi="Arial" w:cs="Arial"/>
          <w:u w:val="single"/>
        </w:rPr>
      </w:pPr>
      <w:r w:rsidRPr="0032749A">
        <w:rPr>
          <w:rFonts w:ascii="Arial" w:eastAsia="Arial" w:hAnsi="Arial" w:cs="Arial"/>
          <w:u w:val="single"/>
        </w:rPr>
        <w:t>Perceel 2: SSC Ons</w:t>
      </w:r>
    </w:p>
    <w:p w14:paraId="60B7198F" w14:textId="38789F91" w:rsidR="00817A2E" w:rsidRPr="0032749A" w:rsidRDefault="00817A2E" w:rsidP="0032749A">
      <w:pPr>
        <w:pStyle w:val="Lijstalinea"/>
        <w:numPr>
          <w:ilvl w:val="0"/>
          <w:numId w:val="21"/>
        </w:numPr>
        <w:spacing w:line="276" w:lineRule="auto"/>
        <w:jc w:val="both"/>
        <w:rPr>
          <w:rStyle w:val="cf01"/>
          <w:rFonts w:ascii="Arial" w:eastAsia="Arial" w:hAnsi="Arial" w:cs="Arial"/>
          <w:sz w:val="20"/>
          <w:szCs w:val="20"/>
        </w:rPr>
      </w:pPr>
      <w:r w:rsidRPr="0032749A">
        <w:rPr>
          <w:rFonts w:ascii="Arial" w:eastAsia="Arial" w:hAnsi="Arial" w:cs="Arial"/>
        </w:rPr>
        <w:t>Kerncompetentie 1</w:t>
      </w:r>
      <w:r w:rsidR="0032749A" w:rsidRPr="0032749A">
        <w:rPr>
          <w:rFonts w:ascii="Arial" w:eastAsia="Arial" w:hAnsi="Arial" w:cs="Arial"/>
        </w:rPr>
        <w:t xml:space="preserve">: </w:t>
      </w:r>
      <w:r w:rsidRPr="0032749A">
        <w:rPr>
          <w:rStyle w:val="cf01"/>
          <w:rFonts w:ascii="Arial" w:eastAsia="Arial" w:hAnsi="Arial" w:cs="Arial"/>
          <w:sz w:val="20"/>
          <w:szCs w:val="20"/>
        </w:rPr>
        <w:t xml:space="preserve">Ervaring met de implementatie en daarmee de uitgifte van tenminste 100 persoonsgebonden mobiliteitsvoorzieningen voor zakelijk gebruik en woon-werkverkeer (middels applicatie of kaart) in een aaneengesloten periode van 3 maanden bij </w:t>
      </w:r>
      <w:r w:rsidR="00943BB6">
        <w:rPr>
          <w:rStyle w:val="cf01"/>
          <w:rFonts w:ascii="Arial" w:eastAsia="Arial" w:hAnsi="Arial" w:cs="Arial"/>
          <w:sz w:val="20"/>
          <w:szCs w:val="20"/>
        </w:rPr>
        <w:t>één</w:t>
      </w:r>
      <w:r w:rsidRPr="0032749A">
        <w:rPr>
          <w:rStyle w:val="cf01"/>
          <w:rFonts w:ascii="Arial" w:eastAsia="Arial" w:hAnsi="Arial" w:cs="Arial"/>
          <w:sz w:val="20"/>
          <w:szCs w:val="20"/>
        </w:rPr>
        <w:t xml:space="preserve"> Opdrachtgever.</w:t>
      </w:r>
    </w:p>
    <w:p w14:paraId="04A2369B" w14:textId="09388A9E" w:rsidR="007B6342" w:rsidRPr="0032749A" w:rsidRDefault="00817A2E" w:rsidP="0032749A">
      <w:pPr>
        <w:pStyle w:val="Lijstalinea"/>
        <w:numPr>
          <w:ilvl w:val="0"/>
          <w:numId w:val="21"/>
        </w:numPr>
        <w:shd w:val="clear" w:color="auto" w:fill="FFFFFF" w:themeFill="background1"/>
        <w:spacing w:line="276" w:lineRule="auto"/>
        <w:jc w:val="both"/>
        <w:rPr>
          <w:rFonts w:ascii="Arial" w:eastAsia="Arial" w:hAnsi="Arial" w:cs="Arial"/>
        </w:rPr>
      </w:pPr>
      <w:r w:rsidRPr="0032749A">
        <w:rPr>
          <w:rFonts w:ascii="Arial" w:eastAsia="Arial" w:hAnsi="Arial" w:cs="Arial"/>
        </w:rPr>
        <w:t>Kerncompetentie 2</w:t>
      </w:r>
      <w:r w:rsidR="0032749A" w:rsidRPr="0032749A">
        <w:rPr>
          <w:rFonts w:ascii="Arial" w:eastAsia="Arial" w:hAnsi="Arial" w:cs="Arial"/>
        </w:rPr>
        <w:t xml:space="preserve">: </w:t>
      </w:r>
      <w:r w:rsidRPr="0032749A">
        <w:rPr>
          <w:rStyle w:val="cf01"/>
          <w:rFonts w:ascii="Arial" w:eastAsia="Arial" w:hAnsi="Arial" w:cs="Arial"/>
          <w:sz w:val="20"/>
          <w:szCs w:val="20"/>
        </w:rPr>
        <w:t>Ervaring met het leveren van mobiliteitsdiensten met een gebruikersomvang van gemiddeld ten minste 100 gebruikers. Aantoonbaar door referentie met toelichting en contactgegevens.</w:t>
      </w:r>
    </w:p>
    <w:p w14:paraId="11C23427" w14:textId="77777777" w:rsidR="007B6342" w:rsidRDefault="007B6342" w:rsidP="004C2F4C">
      <w:pPr>
        <w:spacing w:line="276" w:lineRule="auto"/>
        <w:jc w:val="both"/>
        <w:rPr>
          <w:rFonts w:ascii="Arial" w:hAnsi="Arial" w:cs="Arial"/>
        </w:rPr>
      </w:pPr>
    </w:p>
    <w:p w14:paraId="20E26F36" w14:textId="4E9E5B70" w:rsidR="007B6342" w:rsidRDefault="007B6342" w:rsidP="004C2F4C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Aandachtspunten</w:t>
      </w:r>
    </w:p>
    <w:p w14:paraId="6601DC5B" w14:textId="236C1EFE" w:rsidR="007B6342" w:rsidRDefault="007B6342" w:rsidP="004C2F4C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Voor de referentie </w:t>
      </w:r>
      <w:r w:rsidR="008E4E82">
        <w:rPr>
          <w:rFonts w:ascii="Arial" w:hAnsi="Arial" w:cs="Arial"/>
        </w:rPr>
        <w:t xml:space="preserve">moet </w:t>
      </w:r>
      <w:r>
        <w:rPr>
          <w:rFonts w:ascii="Arial" w:hAnsi="Arial" w:cs="Arial"/>
        </w:rPr>
        <w:t xml:space="preserve">Inschrijver gebruikmaken van </w:t>
      </w:r>
      <w:r w:rsidRPr="00E240C1">
        <w:rPr>
          <w:rFonts w:ascii="Arial" w:hAnsi="Arial" w:cs="Arial"/>
          <w:i/>
          <w:iCs/>
          <w:u w:val="single"/>
        </w:rPr>
        <w:t>deze</w:t>
      </w:r>
      <w:r>
        <w:rPr>
          <w:rFonts w:ascii="Arial" w:hAnsi="Arial" w:cs="Arial"/>
        </w:rPr>
        <w:t xml:space="preserve"> bijlage. Hierop </w:t>
      </w:r>
      <w:r w:rsidR="008E4E82">
        <w:rPr>
          <w:rFonts w:ascii="Arial" w:hAnsi="Arial" w:cs="Arial"/>
        </w:rPr>
        <w:t xml:space="preserve">moet </w:t>
      </w:r>
      <w:r w:rsidR="00F9531C">
        <w:rPr>
          <w:rFonts w:ascii="Arial" w:hAnsi="Arial" w:cs="Arial"/>
        </w:rPr>
        <w:t>Inschrijver alle gevraagde gegevens invullen</w:t>
      </w:r>
      <w:r w:rsidR="00D61F2A">
        <w:rPr>
          <w:rFonts w:ascii="Arial" w:hAnsi="Arial" w:cs="Arial"/>
        </w:rPr>
        <w:t>;</w:t>
      </w:r>
    </w:p>
    <w:p w14:paraId="4FCAB5C1" w14:textId="04C0105B" w:rsidR="00F9531C" w:rsidRDefault="00F9531C" w:rsidP="004C2F4C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Inschrijver kan met één referentie </w:t>
      </w:r>
      <w:sdt>
        <w:sdtPr>
          <w:rPr>
            <w:rFonts w:ascii="Arial" w:hAnsi="Arial" w:cs="Arial"/>
          </w:rPr>
          <w:id w:val="1794096366"/>
          <w:placeholder>
            <w:docPart w:val="DefaultPlaceholder_-1854013440"/>
          </w:placeholder>
          <w:text/>
        </w:sdtPr>
        <w:sdtEndPr/>
        <w:sdtContent>
          <w:r w:rsidR="0032749A" w:rsidRPr="0032749A">
            <w:rPr>
              <w:rFonts w:ascii="Arial" w:hAnsi="Arial" w:cs="Arial"/>
            </w:rPr>
            <w:t>beide</w:t>
          </w:r>
        </w:sdtContent>
      </w:sdt>
      <w:r w:rsidR="00071E77">
        <w:rPr>
          <w:rFonts w:ascii="Arial" w:hAnsi="Arial" w:cs="Arial"/>
        </w:rPr>
        <w:t xml:space="preserve"> kerncompetenties aantonen, dan wel met één referentie voor iedere kerncompetitie</w:t>
      </w:r>
      <w:r w:rsidR="00D61F2A">
        <w:rPr>
          <w:rFonts w:ascii="Arial" w:hAnsi="Arial" w:cs="Arial"/>
        </w:rPr>
        <w:t xml:space="preserve"> (dus in totaal maximaal </w:t>
      </w:r>
      <w:sdt>
        <w:sdtPr>
          <w:rPr>
            <w:rFonts w:ascii="Arial" w:hAnsi="Arial" w:cs="Arial"/>
          </w:rPr>
          <w:id w:val="1621949109"/>
          <w:placeholder>
            <w:docPart w:val="DefaultPlaceholder_-1854013440"/>
          </w:placeholder>
          <w:text/>
        </w:sdtPr>
        <w:sdtEndPr/>
        <w:sdtContent>
          <w:r w:rsidR="0032749A" w:rsidRPr="0032749A">
            <w:rPr>
              <w:rFonts w:ascii="Arial" w:hAnsi="Arial" w:cs="Arial"/>
            </w:rPr>
            <w:t>2</w:t>
          </w:r>
        </w:sdtContent>
      </w:sdt>
      <w:r w:rsidR="00D61F2A">
        <w:rPr>
          <w:rFonts w:ascii="Arial" w:hAnsi="Arial" w:cs="Arial"/>
        </w:rPr>
        <w:t xml:space="preserve"> referenties);</w:t>
      </w:r>
    </w:p>
    <w:p w14:paraId="43AA357C" w14:textId="060B0F36" w:rsidR="00D61F2A" w:rsidRDefault="00D61F2A" w:rsidP="004C2F4C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Inschrijver </w:t>
      </w:r>
      <w:r w:rsidR="00E240C1">
        <w:rPr>
          <w:rFonts w:ascii="Arial" w:hAnsi="Arial" w:cs="Arial"/>
        </w:rPr>
        <w:t xml:space="preserve">moet </w:t>
      </w:r>
      <w:r>
        <w:rPr>
          <w:rFonts w:ascii="Arial" w:hAnsi="Arial" w:cs="Arial"/>
        </w:rPr>
        <w:t xml:space="preserve">kunnen </w:t>
      </w:r>
      <w:r w:rsidR="00E240C1">
        <w:rPr>
          <w:rFonts w:ascii="Arial" w:hAnsi="Arial" w:cs="Arial"/>
        </w:rPr>
        <w:t>aan</w:t>
      </w:r>
      <w:r>
        <w:rPr>
          <w:rFonts w:ascii="Arial" w:hAnsi="Arial" w:cs="Arial"/>
        </w:rPr>
        <w:t xml:space="preserve">tonen </w:t>
      </w:r>
      <w:r w:rsidR="009234AF">
        <w:rPr>
          <w:rFonts w:ascii="Arial" w:hAnsi="Arial" w:cs="Arial"/>
        </w:rPr>
        <w:t xml:space="preserve">dat deze referentieopdracht is/wordt uitgevoerd in de afgelopen drie jaren (te rekenen vanaf sluitingsdatum voor indiening </w:t>
      </w:r>
      <w:r w:rsidR="00304BE3">
        <w:rPr>
          <w:rFonts w:ascii="Arial" w:hAnsi="Arial" w:cs="Arial"/>
        </w:rPr>
        <w:t xml:space="preserve">van de </w:t>
      </w:r>
      <w:r w:rsidR="009234AF">
        <w:rPr>
          <w:rFonts w:ascii="Arial" w:hAnsi="Arial" w:cs="Arial"/>
        </w:rPr>
        <w:t>Inschrijving);</w:t>
      </w:r>
    </w:p>
    <w:p w14:paraId="7894ABCE" w14:textId="3A56187E" w:rsidR="0072264B" w:rsidRDefault="002E5E14" w:rsidP="004C2F4C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Opdrachtgever behoudt zich het recht voor de opgave te controleren bij de opgegeven referentie. </w:t>
      </w:r>
      <w:r w:rsidR="00304BE3">
        <w:rPr>
          <w:rFonts w:ascii="Arial" w:hAnsi="Arial" w:cs="Arial"/>
        </w:rPr>
        <w:t xml:space="preserve">Als </w:t>
      </w:r>
      <w:r>
        <w:rPr>
          <w:rFonts w:ascii="Arial" w:hAnsi="Arial" w:cs="Arial"/>
        </w:rPr>
        <w:t>uit deze controle wordt geconstateerd dat de opgave in deze bijlage afwijkt van hetgeen de referentiecontactpersonen melden</w:t>
      </w:r>
      <w:r w:rsidR="00604419">
        <w:rPr>
          <w:rFonts w:ascii="Arial" w:hAnsi="Arial" w:cs="Arial"/>
        </w:rPr>
        <w:t>, kan Opdrachtgever alsnog besluiten tot diskwalificatie van deelname aan deze aanbesteding.</w:t>
      </w:r>
    </w:p>
    <w:p w14:paraId="338C5D14" w14:textId="77777777" w:rsidR="003D5597" w:rsidRDefault="003D5597" w:rsidP="004C2F4C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5437E2" w:rsidRDefault="003D5597" w:rsidP="004C2F4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5437E2"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  <w:p w14:paraId="45FCAE45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  <w:p w14:paraId="09B66A5B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88" w:type="dxa"/>
          </w:tcPr>
          <w:p w14:paraId="361ADE01" w14:textId="77777777" w:rsidR="003D5597" w:rsidRDefault="003D5597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67DA7EA" w14:textId="41CC5CCA" w:rsidR="00B642A5" w:rsidRDefault="00B642A5" w:rsidP="004C2F4C">
      <w:pPr>
        <w:spacing w:line="276" w:lineRule="auto"/>
        <w:rPr>
          <w:rFonts w:ascii="Arial" w:hAnsi="Arial" w:cs="Arial"/>
          <w:i/>
          <w:iCs/>
          <w:highlight w:val="yellow"/>
        </w:rPr>
      </w:pPr>
    </w:p>
    <w:p w14:paraId="3D6A77CF" w14:textId="77777777" w:rsidR="00AA6039" w:rsidRDefault="00AA6039" w:rsidP="004C2F4C">
      <w:pPr>
        <w:spacing w:line="276" w:lineRule="auto"/>
        <w:rPr>
          <w:rFonts w:ascii="Arial" w:hAnsi="Arial" w:cs="Arial"/>
          <w:b/>
          <w:bCs/>
        </w:rPr>
      </w:pPr>
    </w:p>
    <w:p w14:paraId="19345BAD" w14:textId="77777777" w:rsidR="00AA6039" w:rsidRDefault="00AA603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AB49E2C" w14:textId="3A9E141B" w:rsidR="0032749A" w:rsidRPr="003E06FE" w:rsidRDefault="0032749A" w:rsidP="004C2F4C">
      <w:pPr>
        <w:spacing w:line="276" w:lineRule="auto"/>
        <w:rPr>
          <w:rFonts w:ascii="Arial" w:hAnsi="Arial" w:cs="Arial"/>
          <w:b/>
          <w:bCs/>
        </w:rPr>
      </w:pPr>
      <w:r w:rsidRPr="003E06FE">
        <w:rPr>
          <w:rFonts w:ascii="Arial" w:hAnsi="Arial" w:cs="Arial"/>
          <w:b/>
          <w:bCs/>
        </w:rPr>
        <w:lastRenderedPageBreak/>
        <w:t xml:space="preserve">Perceel </w:t>
      </w:r>
      <w:r w:rsidR="003E06FE" w:rsidRPr="003E06FE">
        <w:rPr>
          <w:rFonts w:ascii="Arial" w:hAnsi="Arial" w:cs="Arial"/>
          <w:b/>
          <w:bCs/>
        </w:rPr>
        <w:t xml:space="preserve">1: </w:t>
      </w:r>
      <w:r w:rsidR="00943BB6">
        <w:rPr>
          <w:rFonts w:ascii="Arial" w:hAnsi="Arial" w:cs="Arial"/>
          <w:b/>
          <w:bCs/>
        </w:rPr>
        <w:t xml:space="preserve">provincie </w:t>
      </w:r>
      <w:r w:rsidR="003E06FE" w:rsidRPr="003E06FE">
        <w:rPr>
          <w:rFonts w:ascii="Arial" w:hAnsi="Arial" w:cs="Arial"/>
          <w:b/>
          <w:bCs/>
        </w:rPr>
        <w:t>Overijssel</w:t>
      </w:r>
    </w:p>
    <w:p w14:paraId="700F352B" w14:textId="77777777" w:rsidR="0032749A" w:rsidRDefault="0032749A" w:rsidP="004C2F4C">
      <w:pPr>
        <w:spacing w:line="276" w:lineRule="auto"/>
        <w:rPr>
          <w:rFonts w:ascii="Arial" w:hAnsi="Arial" w:cs="Arial"/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7F49F122" w:rsidR="00C717CE" w:rsidRPr="00C717CE" w:rsidRDefault="00C717CE" w:rsidP="004C2F4C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Kerncompetentie 1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: </w:t>
            </w:r>
            <w:r w:rsidR="003E06FE" w:rsidRPr="003E06FE">
              <w:rPr>
                <w:rStyle w:val="cf01"/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Ervaring met de implementatie en daarmee de uitgifte van tenminste 500 persoonsgebonden mobiliteitsvoorzieningen voor zakelijk gebruik en woon-werkverkeer (middels applicatie of kaart) in een aaneengesloten periode van 3 maanden bij </w:t>
            </w:r>
            <w:r w:rsidR="003E06FE">
              <w:rPr>
                <w:rStyle w:val="cf01"/>
                <w:rFonts w:ascii="Arial" w:eastAsia="Arial" w:hAnsi="Arial" w:cs="Arial"/>
                <w:color w:val="FFFFFF" w:themeColor="background1"/>
                <w:sz w:val="20"/>
                <w:szCs w:val="20"/>
              </w:rPr>
              <w:t>één</w:t>
            </w:r>
            <w:r w:rsidR="003E06FE" w:rsidRPr="003E06FE">
              <w:rPr>
                <w:rStyle w:val="cf01"/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Opdrachtgever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4C2F4C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4C2F4C">
            <w:pPr>
              <w:spacing w:line="276" w:lineRule="auto"/>
              <w:rPr>
                <w:rFonts w:ascii="Arial" w:hAnsi="Arial" w:cs="Arial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Mijlpalen van referentieopdracht:</w:t>
            </w:r>
          </w:p>
          <w:p w14:paraId="7DAB9E88" w14:textId="77777777" w:rsidR="00021730" w:rsidRDefault="00021730" w:rsidP="004C2F4C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Opdrachtverlening c.q. ondertekening overeenkomst;</w:t>
            </w:r>
          </w:p>
          <w:p w14:paraId="38C5946B" w14:textId="77777777" w:rsidR="00B642A5" w:rsidRDefault="00021730" w:rsidP="004C2F4C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</w:t>
            </w:r>
            <w:r w:rsidR="00B642A5">
              <w:rPr>
                <w:rFonts w:ascii="Arial" w:hAnsi="Arial" w:cs="Arial"/>
              </w:rPr>
              <w:t>start uitvoering werkzaamheden;</w:t>
            </w:r>
          </w:p>
          <w:p w14:paraId="45EBBB35" w14:textId="506743E2" w:rsidR="00B642A5" w:rsidRDefault="00B642A5" w:rsidP="004C2F4C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605578" w:rsidP="004C2F4C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>
              <w:rPr>
                <w:rFonts w:ascii="Arial" w:hAnsi="Arial" w:cs="Arial"/>
              </w:rPr>
              <w:t xml:space="preserve"> Ja</w:t>
            </w:r>
          </w:p>
          <w:p w14:paraId="5023F9D3" w14:textId="6719B7C0" w:rsidR="00B642A5" w:rsidRDefault="00605578" w:rsidP="004C2F4C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>
              <w:rPr>
                <w:rFonts w:ascii="Arial" w:hAnsi="Arial" w:cs="Arial"/>
              </w:rPr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4C2F4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4C2F4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F0AF241" w14:textId="1AEFE83F" w:rsidR="00943BB6" w:rsidRDefault="00943BB6" w:rsidP="004C2F4C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43BB6" w14:paraId="226351CC" w14:textId="77777777" w:rsidTr="008C2D1E">
        <w:tc>
          <w:tcPr>
            <w:tcW w:w="9628" w:type="dxa"/>
            <w:gridSpan w:val="2"/>
            <w:shd w:val="clear" w:color="auto" w:fill="0076A8"/>
          </w:tcPr>
          <w:p w14:paraId="141FC8B4" w14:textId="7CE481E5" w:rsidR="00943BB6" w:rsidRPr="00C717CE" w:rsidRDefault="00943BB6" w:rsidP="008C2D1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2: </w:t>
            </w:r>
            <w:r w:rsidRPr="00943BB6">
              <w:rPr>
                <w:rStyle w:val="cf01"/>
                <w:rFonts w:ascii="Arial" w:eastAsia="Arial" w:hAnsi="Arial" w:cs="Arial"/>
                <w:color w:val="FFFFFF" w:themeColor="background1"/>
                <w:sz w:val="20"/>
                <w:szCs w:val="20"/>
              </w:rPr>
              <w:t>Ervaring met het leveren van mobiliteitsdiensten met een gebruikersomvang van gemiddeld ten minste 500 gebruikers. Aantoonbaar door referentie met toelichting en contactgegevens</w:t>
            </w:r>
          </w:p>
        </w:tc>
      </w:tr>
      <w:tr w:rsidR="00943BB6" w14:paraId="29D51FAA" w14:textId="77777777" w:rsidTr="008C2D1E">
        <w:tc>
          <w:tcPr>
            <w:tcW w:w="9628" w:type="dxa"/>
            <w:gridSpan w:val="2"/>
            <w:shd w:val="clear" w:color="auto" w:fill="0076A8"/>
          </w:tcPr>
          <w:p w14:paraId="5745BF9F" w14:textId="77777777" w:rsidR="00943BB6" w:rsidRPr="00B642A5" w:rsidRDefault="00943BB6" w:rsidP="008C2D1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</w:t>
            </w:r>
          </w:p>
        </w:tc>
      </w:tr>
      <w:tr w:rsidR="00943BB6" w14:paraId="1A27D784" w14:textId="77777777" w:rsidTr="008C2D1E">
        <w:tc>
          <w:tcPr>
            <w:tcW w:w="5240" w:type="dxa"/>
            <w:shd w:val="clear" w:color="auto" w:fill="C9E8FB"/>
          </w:tcPr>
          <w:p w14:paraId="702C7B9F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 (referent)</w:t>
            </w:r>
          </w:p>
        </w:tc>
        <w:tc>
          <w:tcPr>
            <w:tcW w:w="4388" w:type="dxa"/>
          </w:tcPr>
          <w:p w14:paraId="758F6BCF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F4AB0A0" w14:textId="77777777" w:rsidTr="008C2D1E">
        <w:tc>
          <w:tcPr>
            <w:tcW w:w="5240" w:type="dxa"/>
            <w:shd w:val="clear" w:color="auto" w:fill="C9E8FB"/>
          </w:tcPr>
          <w:p w14:paraId="0583AB6A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4388" w:type="dxa"/>
          </w:tcPr>
          <w:p w14:paraId="2753A76C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77442EB7" w14:textId="77777777" w:rsidTr="008C2D1E">
        <w:tc>
          <w:tcPr>
            <w:tcW w:w="5240" w:type="dxa"/>
            <w:shd w:val="clear" w:color="auto" w:fill="C9E8FB"/>
          </w:tcPr>
          <w:p w14:paraId="7F66D485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bij referent</w:t>
            </w:r>
          </w:p>
        </w:tc>
        <w:tc>
          <w:tcPr>
            <w:tcW w:w="4388" w:type="dxa"/>
          </w:tcPr>
          <w:p w14:paraId="26F3EFD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33E496F1" w14:textId="77777777" w:rsidTr="008C2D1E">
        <w:tc>
          <w:tcPr>
            <w:tcW w:w="5240" w:type="dxa"/>
            <w:shd w:val="clear" w:color="auto" w:fill="C9E8FB"/>
          </w:tcPr>
          <w:p w14:paraId="0DC1241C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4388" w:type="dxa"/>
          </w:tcPr>
          <w:p w14:paraId="459302F0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5D6C3AFA" w14:textId="77777777" w:rsidTr="008C2D1E">
        <w:tc>
          <w:tcPr>
            <w:tcW w:w="5240" w:type="dxa"/>
            <w:shd w:val="clear" w:color="auto" w:fill="C9E8FB"/>
          </w:tcPr>
          <w:p w14:paraId="637F68A6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388" w:type="dxa"/>
          </w:tcPr>
          <w:p w14:paraId="29DEA4FD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7B4F5C9B" w14:textId="77777777" w:rsidTr="008C2D1E">
        <w:tc>
          <w:tcPr>
            <w:tcW w:w="9628" w:type="dxa"/>
            <w:gridSpan w:val="2"/>
            <w:shd w:val="clear" w:color="auto" w:fill="0076A8"/>
          </w:tcPr>
          <w:p w14:paraId="1C1F6416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43BB6" w14:paraId="4F9F41CF" w14:textId="77777777" w:rsidTr="008C2D1E">
        <w:tc>
          <w:tcPr>
            <w:tcW w:w="5240" w:type="dxa"/>
            <w:shd w:val="clear" w:color="auto" w:fill="C9E8FB"/>
          </w:tcPr>
          <w:p w14:paraId="2EA0A47D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Mijlpalen van referentieopdracht:</w:t>
            </w:r>
          </w:p>
          <w:p w14:paraId="63D324C0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Opdrachtverlening c.q. ondertekening overeenkomst;</w:t>
            </w:r>
          </w:p>
          <w:p w14:paraId="3635D5AF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start uitvoering werkzaamheden;</w:t>
            </w:r>
          </w:p>
          <w:p w14:paraId="4A535EAF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einde opdracht.</w:t>
            </w:r>
          </w:p>
        </w:tc>
        <w:tc>
          <w:tcPr>
            <w:tcW w:w="4388" w:type="dxa"/>
          </w:tcPr>
          <w:p w14:paraId="7B643DAE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6A973228" w14:textId="77777777" w:rsidTr="008C2D1E">
        <w:tc>
          <w:tcPr>
            <w:tcW w:w="5240" w:type="dxa"/>
            <w:shd w:val="clear" w:color="auto" w:fill="C9E8FB"/>
          </w:tcPr>
          <w:p w14:paraId="2BAC76F2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125BE61A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C223AB8" w14:textId="77777777" w:rsidTr="008C2D1E">
        <w:tc>
          <w:tcPr>
            <w:tcW w:w="5240" w:type="dxa"/>
            <w:shd w:val="clear" w:color="auto" w:fill="C9E8FB"/>
          </w:tcPr>
          <w:p w14:paraId="456C2A02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Referentieopdracht 100% zelfstandig uitgevoerd</w:t>
            </w:r>
          </w:p>
        </w:tc>
        <w:tc>
          <w:tcPr>
            <w:tcW w:w="4388" w:type="dxa"/>
          </w:tcPr>
          <w:p w14:paraId="619463C5" w14:textId="77777777" w:rsidR="00943BB6" w:rsidRDefault="00605578" w:rsidP="008C2D1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44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BB6">
              <w:rPr>
                <w:rFonts w:ascii="Arial" w:hAnsi="Arial" w:cs="Arial"/>
              </w:rPr>
              <w:t xml:space="preserve"> Ja</w:t>
            </w:r>
          </w:p>
          <w:p w14:paraId="14C45CA1" w14:textId="77777777" w:rsidR="00943BB6" w:rsidRDefault="00605578" w:rsidP="008C2D1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301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BB6">
              <w:rPr>
                <w:rFonts w:ascii="Arial" w:hAnsi="Arial" w:cs="Arial"/>
              </w:rPr>
              <w:t xml:space="preserve"> Nee (licht toe wie wat heeft uitgevoerd)</w:t>
            </w:r>
          </w:p>
        </w:tc>
      </w:tr>
      <w:tr w:rsidR="00943BB6" w14:paraId="7A88853A" w14:textId="77777777" w:rsidTr="008C2D1E">
        <w:tc>
          <w:tcPr>
            <w:tcW w:w="5240" w:type="dxa"/>
            <w:shd w:val="clear" w:color="auto" w:fill="C9E8FB"/>
          </w:tcPr>
          <w:p w14:paraId="58338174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Omzet in euro’s van referentieopdracht</w:t>
            </w:r>
          </w:p>
        </w:tc>
        <w:tc>
          <w:tcPr>
            <w:tcW w:w="4388" w:type="dxa"/>
          </w:tcPr>
          <w:p w14:paraId="4AFA2C76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56CD4C6D" w14:textId="77777777" w:rsidTr="008C2D1E">
        <w:tc>
          <w:tcPr>
            <w:tcW w:w="5240" w:type="dxa"/>
            <w:shd w:val="clear" w:color="auto" w:fill="C9E8FB"/>
          </w:tcPr>
          <w:p w14:paraId="626C0485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Bijzonderheden</w:t>
            </w:r>
          </w:p>
        </w:tc>
        <w:tc>
          <w:tcPr>
            <w:tcW w:w="4388" w:type="dxa"/>
          </w:tcPr>
          <w:p w14:paraId="64F6454B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0AD7F2C" w14:textId="77777777" w:rsidR="00943BB6" w:rsidRDefault="00943BB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8F7F89" w14:textId="5EC13C8A" w:rsidR="00943BB6" w:rsidRDefault="00943BB6">
      <w:pPr>
        <w:spacing w:line="240" w:lineRule="auto"/>
        <w:rPr>
          <w:rFonts w:ascii="Arial" w:hAnsi="Arial" w:cs="Arial"/>
          <w:b/>
          <w:bCs/>
        </w:rPr>
      </w:pPr>
      <w:r w:rsidRPr="00943BB6">
        <w:rPr>
          <w:rFonts w:ascii="Arial" w:hAnsi="Arial" w:cs="Arial"/>
          <w:b/>
          <w:bCs/>
        </w:rPr>
        <w:lastRenderedPageBreak/>
        <w:t>Perceel 2: SSC Ons</w:t>
      </w:r>
    </w:p>
    <w:p w14:paraId="288B04E9" w14:textId="77777777" w:rsidR="00943BB6" w:rsidRPr="00943BB6" w:rsidRDefault="00943BB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43BB6" w14:paraId="2B02C515" w14:textId="77777777" w:rsidTr="008C2D1E">
        <w:tc>
          <w:tcPr>
            <w:tcW w:w="9628" w:type="dxa"/>
            <w:gridSpan w:val="2"/>
            <w:shd w:val="clear" w:color="auto" w:fill="0076A8"/>
          </w:tcPr>
          <w:p w14:paraId="0D34508C" w14:textId="2B852115" w:rsidR="00943BB6" w:rsidRPr="00C717CE" w:rsidRDefault="00943BB6" w:rsidP="008C2D1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Kerncompetentie 1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: </w:t>
            </w:r>
            <w:r w:rsidRPr="00943BB6">
              <w:rPr>
                <w:rStyle w:val="cf01"/>
                <w:rFonts w:ascii="Arial" w:eastAsia="Arial" w:hAnsi="Arial" w:cs="Arial"/>
                <w:color w:val="FFFFFF" w:themeColor="background1"/>
                <w:sz w:val="20"/>
                <w:szCs w:val="20"/>
              </w:rPr>
              <w:t>Ervaring met de implementatie en daarmee de uitgifte van tenminste 100 persoonsgebonden mobiliteitsvoorzieningen voor zakelijk gebruik en woon-werkverkeer (middels applicatie of kaart) in een aaneengesloten periode van 3 maanden bij één Opdrachtgever.</w:t>
            </w:r>
          </w:p>
        </w:tc>
      </w:tr>
      <w:tr w:rsidR="00943BB6" w14:paraId="166CB68F" w14:textId="77777777" w:rsidTr="008C2D1E">
        <w:tc>
          <w:tcPr>
            <w:tcW w:w="9628" w:type="dxa"/>
            <w:gridSpan w:val="2"/>
            <w:shd w:val="clear" w:color="auto" w:fill="0076A8"/>
          </w:tcPr>
          <w:p w14:paraId="244F6F47" w14:textId="77777777" w:rsidR="00943BB6" w:rsidRPr="00B642A5" w:rsidRDefault="00943BB6" w:rsidP="008C2D1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</w:t>
            </w:r>
          </w:p>
        </w:tc>
      </w:tr>
      <w:tr w:rsidR="00943BB6" w14:paraId="5B14D833" w14:textId="77777777" w:rsidTr="008C2D1E">
        <w:tc>
          <w:tcPr>
            <w:tcW w:w="5240" w:type="dxa"/>
            <w:shd w:val="clear" w:color="auto" w:fill="C9E8FB"/>
          </w:tcPr>
          <w:p w14:paraId="63A45587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 (referent)</w:t>
            </w:r>
          </w:p>
        </w:tc>
        <w:tc>
          <w:tcPr>
            <w:tcW w:w="4388" w:type="dxa"/>
          </w:tcPr>
          <w:p w14:paraId="3272041F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71EBD250" w14:textId="77777777" w:rsidTr="008C2D1E">
        <w:tc>
          <w:tcPr>
            <w:tcW w:w="5240" w:type="dxa"/>
            <w:shd w:val="clear" w:color="auto" w:fill="C9E8FB"/>
          </w:tcPr>
          <w:p w14:paraId="49B70C8B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4388" w:type="dxa"/>
          </w:tcPr>
          <w:p w14:paraId="0E691F8B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00CC6E6A" w14:textId="77777777" w:rsidTr="008C2D1E">
        <w:tc>
          <w:tcPr>
            <w:tcW w:w="5240" w:type="dxa"/>
            <w:shd w:val="clear" w:color="auto" w:fill="C9E8FB"/>
          </w:tcPr>
          <w:p w14:paraId="7EF03774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bij referent</w:t>
            </w:r>
          </w:p>
        </w:tc>
        <w:tc>
          <w:tcPr>
            <w:tcW w:w="4388" w:type="dxa"/>
          </w:tcPr>
          <w:p w14:paraId="608C48A9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615F155D" w14:textId="77777777" w:rsidTr="008C2D1E">
        <w:tc>
          <w:tcPr>
            <w:tcW w:w="5240" w:type="dxa"/>
            <w:shd w:val="clear" w:color="auto" w:fill="C9E8FB"/>
          </w:tcPr>
          <w:p w14:paraId="3DB48504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4388" w:type="dxa"/>
          </w:tcPr>
          <w:p w14:paraId="515FC03F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610C3E06" w14:textId="77777777" w:rsidTr="008C2D1E">
        <w:tc>
          <w:tcPr>
            <w:tcW w:w="5240" w:type="dxa"/>
            <w:shd w:val="clear" w:color="auto" w:fill="C9E8FB"/>
          </w:tcPr>
          <w:p w14:paraId="17C380E1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388" w:type="dxa"/>
          </w:tcPr>
          <w:p w14:paraId="4234076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7B5E97E9" w14:textId="77777777" w:rsidTr="008C2D1E">
        <w:tc>
          <w:tcPr>
            <w:tcW w:w="9628" w:type="dxa"/>
            <w:gridSpan w:val="2"/>
            <w:shd w:val="clear" w:color="auto" w:fill="0076A8"/>
          </w:tcPr>
          <w:p w14:paraId="2DB45CF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43BB6" w14:paraId="3BC5BAC0" w14:textId="77777777" w:rsidTr="008C2D1E">
        <w:tc>
          <w:tcPr>
            <w:tcW w:w="5240" w:type="dxa"/>
            <w:shd w:val="clear" w:color="auto" w:fill="C9E8FB"/>
          </w:tcPr>
          <w:p w14:paraId="76F6CA57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Mijlpalen van referentieopdracht:</w:t>
            </w:r>
          </w:p>
          <w:p w14:paraId="74BD5FD1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Opdrachtverlening c.q. ondertekening overeenkomst;</w:t>
            </w:r>
          </w:p>
          <w:p w14:paraId="2011CAA4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start uitvoering werkzaamheden;</w:t>
            </w:r>
          </w:p>
          <w:p w14:paraId="6597B6D7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einde opdracht.</w:t>
            </w:r>
          </w:p>
        </w:tc>
        <w:tc>
          <w:tcPr>
            <w:tcW w:w="4388" w:type="dxa"/>
          </w:tcPr>
          <w:p w14:paraId="084E37F7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9EDD5C0" w14:textId="77777777" w:rsidTr="008C2D1E">
        <w:tc>
          <w:tcPr>
            <w:tcW w:w="5240" w:type="dxa"/>
            <w:shd w:val="clear" w:color="auto" w:fill="C9E8FB"/>
          </w:tcPr>
          <w:p w14:paraId="2B9A1E2F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5284C106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7A127FD" w14:textId="77777777" w:rsidTr="008C2D1E">
        <w:tc>
          <w:tcPr>
            <w:tcW w:w="5240" w:type="dxa"/>
            <w:shd w:val="clear" w:color="auto" w:fill="C9E8FB"/>
          </w:tcPr>
          <w:p w14:paraId="442E0708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Referentieopdracht 100% zelfstandig uitgevoerd</w:t>
            </w:r>
          </w:p>
        </w:tc>
        <w:tc>
          <w:tcPr>
            <w:tcW w:w="4388" w:type="dxa"/>
          </w:tcPr>
          <w:p w14:paraId="34D0A768" w14:textId="77777777" w:rsidR="00943BB6" w:rsidRDefault="00605578" w:rsidP="008C2D1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554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BB6">
              <w:rPr>
                <w:rFonts w:ascii="Arial" w:hAnsi="Arial" w:cs="Arial"/>
              </w:rPr>
              <w:t xml:space="preserve"> Ja</w:t>
            </w:r>
          </w:p>
          <w:p w14:paraId="43B31108" w14:textId="77777777" w:rsidR="00943BB6" w:rsidRDefault="00605578" w:rsidP="008C2D1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491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BB6">
              <w:rPr>
                <w:rFonts w:ascii="Arial" w:hAnsi="Arial" w:cs="Arial"/>
              </w:rPr>
              <w:t xml:space="preserve"> Nee (licht toe wie wat heeft uitgevoerd)</w:t>
            </w:r>
          </w:p>
        </w:tc>
      </w:tr>
      <w:tr w:rsidR="00943BB6" w14:paraId="30375447" w14:textId="77777777" w:rsidTr="008C2D1E">
        <w:tc>
          <w:tcPr>
            <w:tcW w:w="5240" w:type="dxa"/>
            <w:shd w:val="clear" w:color="auto" w:fill="C9E8FB"/>
          </w:tcPr>
          <w:p w14:paraId="0C87E4B6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Omzet in euro’s van referentieopdracht</w:t>
            </w:r>
          </w:p>
        </w:tc>
        <w:tc>
          <w:tcPr>
            <w:tcW w:w="4388" w:type="dxa"/>
          </w:tcPr>
          <w:p w14:paraId="545DDEC0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6B81F74A" w14:textId="77777777" w:rsidTr="008C2D1E">
        <w:tc>
          <w:tcPr>
            <w:tcW w:w="5240" w:type="dxa"/>
            <w:shd w:val="clear" w:color="auto" w:fill="C9E8FB"/>
          </w:tcPr>
          <w:p w14:paraId="55A8EA2E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Bijzonderheden</w:t>
            </w:r>
          </w:p>
        </w:tc>
        <w:tc>
          <w:tcPr>
            <w:tcW w:w="4388" w:type="dxa"/>
          </w:tcPr>
          <w:p w14:paraId="4C2CBE01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83D83A3" w14:textId="77777777" w:rsidR="00B642A5" w:rsidRDefault="00B642A5" w:rsidP="004C2F4C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43BB6" w14:paraId="486D6E3A" w14:textId="77777777" w:rsidTr="008C2D1E">
        <w:tc>
          <w:tcPr>
            <w:tcW w:w="9628" w:type="dxa"/>
            <w:gridSpan w:val="2"/>
            <w:shd w:val="clear" w:color="auto" w:fill="0076A8"/>
          </w:tcPr>
          <w:p w14:paraId="08232C76" w14:textId="0DF5D976" w:rsidR="00943BB6" w:rsidRPr="00C717CE" w:rsidRDefault="00943BB6" w:rsidP="008C2D1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2: </w:t>
            </w:r>
            <w:r w:rsidRPr="00943BB6">
              <w:rPr>
                <w:rStyle w:val="cf01"/>
                <w:rFonts w:ascii="Arial" w:eastAsia="Arial" w:hAnsi="Arial" w:cs="Arial"/>
                <w:color w:val="FFFFFF" w:themeColor="background1"/>
                <w:sz w:val="20"/>
                <w:szCs w:val="20"/>
              </w:rPr>
              <w:t>Ervaring met het leveren van mobiliteitsdiensten met een gebruikersomvang van gemiddeld ten minste 100 gebruikers. Aantoonbaar door referentie met toelichting en contactgegevens</w:t>
            </w:r>
          </w:p>
        </w:tc>
      </w:tr>
      <w:tr w:rsidR="00943BB6" w14:paraId="605248C9" w14:textId="77777777" w:rsidTr="008C2D1E">
        <w:tc>
          <w:tcPr>
            <w:tcW w:w="9628" w:type="dxa"/>
            <w:gridSpan w:val="2"/>
            <w:shd w:val="clear" w:color="auto" w:fill="0076A8"/>
          </w:tcPr>
          <w:p w14:paraId="292A8C3A" w14:textId="77777777" w:rsidR="00943BB6" w:rsidRPr="00B642A5" w:rsidRDefault="00943BB6" w:rsidP="008C2D1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</w:t>
            </w:r>
          </w:p>
        </w:tc>
      </w:tr>
      <w:tr w:rsidR="00943BB6" w14:paraId="286454A4" w14:textId="77777777" w:rsidTr="008C2D1E">
        <w:tc>
          <w:tcPr>
            <w:tcW w:w="5240" w:type="dxa"/>
            <w:shd w:val="clear" w:color="auto" w:fill="C9E8FB"/>
          </w:tcPr>
          <w:p w14:paraId="4FBF3E4E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 (referent)</w:t>
            </w:r>
          </w:p>
        </w:tc>
        <w:tc>
          <w:tcPr>
            <w:tcW w:w="4388" w:type="dxa"/>
          </w:tcPr>
          <w:p w14:paraId="76C616C4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0807AB0" w14:textId="77777777" w:rsidTr="008C2D1E">
        <w:tc>
          <w:tcPr>
            <w:tcW w:w="5240" w:type="dxa"/>
            <w:shd w:val="clear" w:color="auto" w:fill="C9E8FB"/>
          </w:tcPr>
          <w:p w14:paraId="2C0FDFBC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4388" w:type="dxa"/>
          </w:tcPr>
          <w:p w14:paraId="78070610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F23C509" w14:textId="77777777" w:rsidTr="008C2D1E">
        <w:tc>
          <w:tcPr>
            <w:tcW w:w="5240" w:type="dxa"/>
            <w:shd w:val="clear" w:color="auto" w:fill="C9E8FB"/>
          </w:tcPr>
          <w:p w14:paraId="1BEF9AEA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bij referent</w:t>
            </w:r>
          </w:p>
        </w:tc>
        <w:tc>
          <w:tcPr>
            <w:tcW w:w="4388" w:type="dxa"/>
          </w:tcPr>
          <w:p w14:paraId="5216C8D7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DB94B56" w14:textId="77777777" w:rsidTr="008C2D1E">
        <w:tc>
          <w:tcPr>
            <w:tcW w:w="5240" w:type="dxa"/>
            <w:shd w:val="clear" w:color="auto" w:fill="C9E8FB"/>
          </w:tcPr>
          <w:p w14:paraId="2A4AB77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4388" w:type="dxa"/>
          </w:tcPr>
          <w:p w14:paraId="0F6C6DB4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081DE7BE" w14:textId="77777777" w:rsidTr="008C2D1E">
        <w:tc>
          <w:tcPr>
            <w:tcW w:w="5240" w:type="dxa"/>
            <w:shd w:val="clear" w:color="auto" w:fill="C9E8FB"/>
          </w:tcPr>
          <w:p w14:paraId="588BFDE1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388" w:type="dxa"/>
          </w:tcPr>
          <w:p w14:paraId="0D97803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613DBFB2" w14:textId="77777777" w:rsidTr="008C2D1E">
        <w:tc>
          <w:tcPr>
            <w:tcW w:w="9628" w:type="dxa"/>
            <w:gridSpan w:val="2"/>
            <w:shd w:val="clear" w:color="auto" w:fill="0076A8"/>
          </w:tcPr>
          <w:p w14:paraId="7E5014E0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 w:rsidRPr="00B642A5">
              <w:rPr>
                <w:rFonts w:ascii="Arial" w:hAnsi="Arial" w:cs="Arial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43BB6" w14:paraId="33043981" w14:textId="77777777" w:rsidTr="008C2D1E">
        <w:tc>
          <w:tcPr>
            <w:tcW w:w="5240" w:type="dxa"/>
            <w:shd w:val="clear" w:color="auto" w:fill="C9E8FB"/>
          </w:tcPr>
          <w:p w14:paraId="18F00647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Mijlpalen van referentieopdracht:</w:t>
            </w:r>
          </w:p>
          <w:p w14:paraId="4B2D99E0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Opdrachtverlening c.q. ondertekening overeenkomst;</w:t>
            </w:r>
          </w:p>
          <w:p w14:paraId="2F74F62D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start uitvoering werkzaamheden;</w:t>
            </w:r>
          </w:p>
          <w:p w14:paraId="3514E0FC" w14:textId="77777777" w:rsidR="00943BB6" w:rsidRDefault="00943BB6" w:rsidP="008C2D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einde opdracht.</w:t>
            </w:r>
          </w:p>
        </w:tc>
        <w:tc>
          <w:tcPr>
            <w:tcW w:w="4388" w:type="dxa"/>
          </w:tcPr>
          <w:p w14:paraId="7D07E5B5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3EAFFCB3" w14:textId="77777777" w:rsidTr="008C2D1E">
        <w:tc>
          <w:tcPr>
            <w:tcW w:w="5240" w:type="dxa"/>
            <w:shd w:val="clear" w:color="auto" w:fill="C9E8FB"/>
          </w:tcPr>
          <w:p w14:paraId="441EE14E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6FB6463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4911DB96" w14:textId="77777777" w:rsidTr="008C2D1E">
        <w:tc>
          <w:tcPr>
            <w:tcW w:w="5240" w:type="dxa"/>
            <w:shd w:val="clear" w:color="auto" w:fill="C9E8FB"/>
          </w:tcPr>
          <w:p w14:paraId="007E47B5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Referentieopdracht 100% zelfstandig uitgevoerd</w:t>
            </w:r>
          </w:p>
        </w:tc>
        <w:tc>
          <w:tcPr>
            <w:tcW w:w="4388" w:type="dxa"/>
          </w:tcPr>
          <w:p w14:paraId="079194B8" w14:textId="77777777" w:rsidR="00943BB6" w:rsidRDefault="00605578" w:rsidP="008C2D1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0281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BB6">
              <w:rPr>
                <w:rFonts w:ascii="Arial" w:hAnsi="Arial" w:cs="Arial"/>
              </w:rPr>
              <w:t xml:space="preserve"> Ja</w:t>
            </w:r>
          </w:p>
          <w:p w14:paraId="7702FF87" w14:textId="77777777" w:rsidR="00943BB6" w:rsidRDefault="00605578" w:rsidP="008C2D1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84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3BB6">
              <w:rPr>
                <w:rFonts w:ascii="Arial" w:hAnsi="Arial" w:cs="Arial"/>
              </w:rPr>
              <w:t xml:space="preserve"> Nee (licht toe wie wat heeft uitgevoerd)</w:t>
            </w:r>
          </w:p>
        </w:tc>
      </w:tr>
      <w:tr w:rsidR="00943BB6" w14:paraId="5D22E094" w14:textId="77777777" w:rsidTr="008C2D1E">
        <w:tc>
          <w:tcPr>
            <w:tcW w:w="5240" w:type="dxa"/>
            <w:shd w:val="clear" w:color="auto" w:fill="C9E8FB"/>
          </w:tcPr>
          <w:p w14:paraId="4D21DD30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Omzet in euro’s van referentieopdracht</w:t>
            </w:r>
          </w:p>
        </w:tc>
        <w:tc>
          <w:tcPr>
            <w:tcW w:w="4388" w:type="dxa"/>
          </w:tcPr>
          <w:p w14:paraId="272F5028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43BB6" w14:paraId="10B2685F" w14:textId="77777777" w:rsidTr="008C2D1E">
        <w:tc>
          <w:tcPr>
            <w:tcW w:w="5240" w:type="dxa"/>
            <w:shd w:val="clear" w:color="auto" w:fill="C9E8FB"/>
          </w:tcPr>
          <w:p w14:paraId="1E0E63A3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Bijzonderheden</w:t>
            </w:r>
          </w:p>
        </w:tc>
        <w:tc>
          <w:tcPr>
            <w:tcW w:w="4388" w:type="dxa"/>
          </w:tcPr>
          <w:p w14:paraId="29111DD6" w14:textId="77777777" w:rsidR="00943BB6" w:rsidRDefault="00943BB6" w:rsidP="008C2D1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FB739F0" w14:textId="77777777" w:rsidR="00943BB6" w:rsidRPr="00B642A5" w:rsidRDefault="00943BB6" w:rsidP="004C2F4C">
      <w:pPr>
        <w:spacing w:line="276" w:lineRule="auto"/>
        <w:jc w:val="both"/>
        <w:rPr>
          <w:rFonts w:ascii="Arial" w:hAnsi="Arial" w:cs="Arial"/>
        </w:rPr>
      </w:pPr>
    </w:p>
    <w:sectPr w:rsidR="00943BB6" w:rsidRPr="00B642A5" w:rsidSect="004E7A23"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DBDD9" w14:textId="77777777" w:rsidR="004E50B3" w:rsidRDefault="004E50B3">
      <w:r>
        <w:separator/>
      </w:r>
    </w:p>
  </w:endnote>
  <w:endnote w:type="continuationSeparator" w:id="0">
    <w:p w14:paraId="3407ACEE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6764" w14:textId="77777777" w:rsidR="004E50B3" w:rsidRDefault="004E50B3">
      <w:r>
        <w:separator/>
      </w:r>
    </w:p>
  </w:footnote>
  <w:footnote w:type="continuationSeparator" w:id="0">
    <w:p w14:paraId="07E2DC1A" w14:textId="77777777" w:rsidR="004E50B3" w:rsidRDefault="004E5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462DD"/>
    <w:multiLevelType w:val="hybridMultilevel"/>
    <w:tmpl w:val="705012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29"/>
      <w:numFmt w:val="bullet"/>
      <w:lvlText w:val="-"/>
      <w:lvlJc w:val="left"/>
      <w:pPr>
        <w:ind w:left="2520" w:hanging="360"/>
      </w:pPr>
      <w:rPr>
        <w:rFonts w:ascii="Verdana" w:eastAsia="Calibri" w:hAnsi="Verdana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44919"/>
    <w:multiLevelType w:val="hybridMultilevel"/>
    <w:tmpl w:val="8ABCF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>
      <w:start w:val="29"/>
      <w:numFmt w:val="bullet"/>
      <w:lvlText w:val="-"/>
      <w:lvlJc w:val="left"/>
      <w:pPr>
        <w:ind w:left="2520" w:hanging="360"/>
      </w:pPr>
      <w:rPr>
        <w:rFonts w:ascii="Verdana" w:eastAsia="Calibri" w:hAnsi="Verdana" w:cs="Calibri"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3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 w:numId="20" w16cid:durableId="1194880767">
    <w:abstractNumId w:val="12"/>
  </w:num>
  <w:num w:numId="21" w16cid:durableId="19919770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2749A"/>
    <w:rsid w:val="003369A3"/>
    <w:rsid w:val="00352E6E"/>
    <w:rsid w:val="00370A69"/>
    <w:rsid w:val="00373C81"/>
    <w:rsid w:val="003A4A36"/>
    <w:rsid w:val="003D5597"/>
    <w:rsid w:val="003E06FE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C2F4C"/>
    <w:rsid w:val="004E0145"/>
    <w:rsid w:val="004E2F3F"/>
    <w:rsid w:val="004E50B3"/>
    <w:rsid w:val="004E7A23"/>
    <w:rsid w:val="004F2305"/>
    <w:rsid w:val="00506769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5F28F6"/>
    <w:rsid w:val="006019E7"/>
    <w:rsid w:val="006029F6"/>
    <w:rsid w:val="00604419"/>
    <w:rsid w:val="00605578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6F798D"/>
    <w:rsid w:val="00704C08"/>
    <w:rsid w:val="00713A38"/>
    <w:rsid w:val="0071690A"/>
    <w:rsid w:val="00721E41"/>
    <w:rsid w:val="0072264B"/>
    <w:rsid w:val="00752E48"/>
    <w:rsid w:val="00781755"/>
    <w:rsid w:val="007825BE"/>
    <w:rsid w:val="007839C9"/>
    <w:rsid w:val="007866F0"/>
    <w:rsid w:val="007B6342"/>
    <w:rsid w:val="007D21F3"/>
    <w:rsid w:val="007D4137"/>
    <w:rsid w:val="007D4666"/>
    <w:rsid w:val="00806370"/>
    <w:rsid w:val="00815F61"/>
    <w:rsid w:val="00816AF9"/>
    <w:rsid w:val="00817A2E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43BB6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046E3"/>
    <w:rsid w:val="00A15FFA"/>
    <w:rsid w:val="00A1688D"/>
    <w:rsid w:val="00A20FF7"/>
    <w:rsid w:val="00A254C8"/>
    <w:rsid w:val="00A323A8"/>
    <w:rsid w:val="00A33CC8"/>
    <w:rsid w:val="00A34A14"/>
    <w:rsid w:val="00A53B15"/>
    <w:rsid w:val="00A55EEA"/>
    <w:rsid w:val="00A56C97"/>
    <w:rsid w:val="00A77031"/>
    <w:rsid w:val="00A8313E"/>
    <w:rsid w:val="00A96A06"/>
    <w:rsid w:val="00AA38FE"/>
    <w:rsid w:val="00AA6039"/>
    <w:rsid w:val="00AC66C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37EC8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511FD"/>
    <w:rsid w:val="00F64E47"/>
    <w:rsid w:val="00F70DCF"/>
    <w:rsid w:val="00F860AD"/>
    <w:rsid w:val="00F92976"/>
    <w:rsid w:val="00F9531C"/>
    <w:rsid w:val="00F96EE1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817A2E"/>
  </w:style>
  <w:style w:type="character" w:customStyle="1" w:styleId="cf01">
    <w:name w:val="cf01"/>
    <w:basedOn w:val="Standaardalinea-lettertype"/>
    <w:rsid w:val="00817A2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Relationship Id="rId14" Type="http://schemas.openxmlformats.org/officeDocument/2006/relationships/customXml" Target="../customXml/item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FD3E2341B84B91BFF98D106E19B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78DB1C-8D43-45F7-9353-9C083A2AB3C2}"/>
      </w:docPartPr>
      <w:docPartBody>
        <w:p w:rsidR="002740A0" w:rsidRDefault="002740A0" w:rsidP="002740A0">
          <w:pPr>
            <w:pStyle w:val="70FD3E2341B84B91BFF98D106E19B8A4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740A0"/>
    <w:rsid w:val="003321F1"/>
    <w:rsid w:val="005F28F6"/>
    <w:rsid w:val="006103EA"/>
    <w:rsid w:val="00705178"/>
    <w:rsid w:val="00767C3C"/>
    <w:rsid w:val="00783D0F"/>
    <w:rsid w:val="007D439B"/>
    <w:rsid w:val="0084433E"/>
    <w:rsid w:val="0095133C"/>
    <w:rsid w:val="00971779"/>
    <w:rsid w:val="00A33CC8"/>
    <w:rsid w:val="00B9730D"/>
    <w:rsid w:val="00C25844"/>
    <w:rsid w:val="00CB2D46"/>
    <w:rsid w:val="00CD779C"/>
    <w:rsid w:val="00F5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d xmlns="128ee3f7-829e-4555-9a1a-4c53ac6fd304">
      <Url xsi:nil="true"/>
      <Description xsi:nil="true"/>
    </Pad>
    <_dlc_DocId xmlns="558c601a-c172-4142-980b-33deeaa1e95d">RCUS45HN67DU-974321440-317227</_dlc_DocId>
    <CATSCM xmlns="128ee3f7-829e-4555-9a1a-4c53ac6fd304" xsi:nil="true"/>
    <_dlc_DocIdUrl xmlns="558c601a-c172-4142-980b-33deeaa1e95d">
      <Url>https://sscons.sharepoint.com/sites/ORG-IC/_layouts/15/DocIdRedir.aspx?ID=RCUS45HN67DU-974321440-317227</Url>
      <Description>RCUS45HN67DU-974321440-317227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</documentManagement>
</p:properties>
</file>

<file path=customXml/itemProps1.xml><?xml version="1.0" encoding="utf-8"?>
<ds:datastoreItem xmlns:ds="http://schemas.openxmlformats.org/officeDocument/2006/customXml" ds:itemID="{288DA759-2761-4BDD-BF2B-CA28720B9F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3AE91E-1E1A-4A7F-BBF6-96FC2EA6E024}"/>
</file>

<file path=customXml/itemProps3.xml><?xml version="1.0" encoding="utf-8"?>
<ds:datastoreItem xmlns:ds="http://schemas.openxmlformats.org/officeDocument/2006/customXml" ds:itemID="{A294BAD8-A9A9-4750-9FF4-F410B1468741}"/>
</file>

<file path=customXml/itemProps4.xml><?xml version="1.0" encoding="utf-8"?>
<ds:datastoreItem xmlns:ds="http://schemas.openxmlformats.org/officeDocument/2006/customXml" ds:itemID="{B50F963E-E75D-4F16-ADAE-9C220B26FA98}"/>
</file>

<file path=customXml/itemProps5.xml><?xml version="1.0" encoding="utf-8"?>
<ds:datastoreItem xmlns:ds="http://schemas.openxmlformats.org/officeDocument/2006/customXml" ds:itemID="{6A0317A8-5139-4FF5-AE99-172410F9BF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4912</Characters>
  <Application>Microsoft Office Word</Application>
  <DocSecurity>0</DocSecurity>
  <Lines>181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2025-10-08T11:01:00Z</dcterms:created>
  <dcterms:modified xsi:type="dcterms:W3CDTF">2025-10-08T11:02:00Z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0x0101003C22AF301AB5824C940705505F9283C7</vt:lpwstr>
  </property>
  <property fmtid="{D5CDD505-2E9C-101B-9397-08002B2CF9AE}" pid="4" name="_dlc_DocIdItemGuid">
    <vt:lpwstr>9d3d35f8-9781-40fe-8211-cb38e9b206f4</vt:lpwstr>
  </property>
  <property fmtid="{D5CDD505-2E9C-101B-9397-08002B2CF9AE}" pid="5" name="docLang">
    <vt:lpwstr>nl</vt:lpwstr>
  </property>
</Properties>
</file>