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370E27A8">
                <wp:simplePos x="0" y="0"/>
                <wp:positionH relativeFrom="column">
                  <wp:posOffset>166370</wp:posOffset>
                </wp:positionH>
                <wp:positionV relativeFrom="paragraph">
                  <wp:posOffset>356235</wp:posOffset>
                </wp:positionV>
                <wp:extent cx="51911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3CFC2169" w14:textId="38F53FEB" w:rsidR="00DF2889" w:rsidRPr="000D70BB" w:rsidRDefault="00DF2889" w:rsidP="00DF2889">
                            <w:pPr>
                              <w:pStyle w:val="Geenafstand"/>
                              <w:rPr>
                                <w:b/>
                                <w:sz w:val="32"/>
                                <w:szCs w:val="32"/>
                              </w:rPr>
                            </w:pPr>
                            <w:r w:rsidRPr="000D70BB">
                              <w:rPr>
                                <w:b/>
                                <w:sz w:val="32"/>
                                <w:szCs w:val="32"/>
                              </w:rPr>
                              <w:t>Huur couverteermachines inclusief software en onderhoud</w:t>
                            </w:r>
                            <w:r>
                              <w:rPr>
                                <w:b/>
                                <w:sz w:val="32"/>
                                <w:szCs w:val="32"/>
                              </w:rPr>
                              <w:t xml:space="preserve"> t.b.v. het Openbaar Ministerie</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49CCD37B" w:rsidR="00145BD2" w:rsidRPr="004C4F3D" w:rsidRDefault="00145BD2" w:rsidP="00FE2BEC">
                            <w:pPr>
                              <w:pStyle w:val="Geenafstand"/>
                              <w:rPr>
                                <w:b/>
                                <w:sz w:val="24"/>
                                <w:szCs w:val="24"/>
                              </w:rPr>
                            </w:pPr>
                            <w:r w:rsidRPr="00183EE8">
                              <w:rPr>
                                <w:b/>
                                <w:sz w:val="24"/>
                                <w:szCs w:val="24"/>
                              </w:rPr>
                              <w:t xml:space="preserve">Referentie </w:t>
                            </w:r>
                            <w:r w:rsidR="00DF2889" w:rsidRPr="00DF2889">
                              <w:rPr>
                                <w:b/>
                                <w:sz w:val="24"/>
                                <w:szCs w:val="24"/>
                              </w:rPr>
                              <w:t>7198523</w:t>
                            </w:r>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05pt;width:408.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" filled="f" stroked="f" strokecolor="#09f">
                <v:textbox inset="0,0,0,0">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3CFC2169" w14:textId="38F53FEB" w:rsidR="00DF2889" w:rsidRPr="000D70BB" w:rsidRDefault="00DF2889" w:rsidP="00DF2889">
                      <w:pPr>
                        <w:pStyle w:val="Geenafstand"/>
                        <w:rPr>
                          <w:b/>
                          <w:sz w:val="32"/>
                          <w:szCs w:val="32"/>
                        </w:rPr>
                      </w:pPr>
                      <w:r w:rsidRPr="000D70BB">
                        <w:rPr>
                          <w:b/>
                          <w:sz w:val="32"/>
                          <w:szCs w:val="32"/>
                        </w:rPr>
                        <w:t>Huur couverteermachines inclusief software en onderhoud</w:t>
                      </w:r>
                      <w:r>
                        <w:rPr>
                          <w:b/>
                          <w:sz w:val="32"/>
                          <w:szCs w:val="32"/>
                        </w:rPr>
                        <w:t xml:space="preserve"> t.b.v. het Openbaar Ministerie</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49CCD37B" w:rsidR="00145BD2" w:rsidRPr="004C4F3D" w:rsidRDefault="00145BD2" w:rsidP="00FE2BEC">
                      <w:pPr>
                        <w:pStyle w:val="Geenafstand"/>
                        <w:rPr>
                          <w:b/>
                          <w:sz w:val="24"/>
                          <w:szCs w:val="24"/>
                        </w:rPr>
                      </w:pPr>
                      <w:r w:rsidRPr="00183EE8">
                        <w:rPr>
                          <w:b/>
                          <w:sz w:val="24"/>
                          <w:szCs w:val="24"/>
                        </w:rPr>
                        <w:t xml:space="preserve">Referentie </w:t>
                      </w:r>
                      <w:r w:rsidR="00DF2889" w:rsidRPr="00DF2889">
                        <w:rPr>
                          <w:b/>
                          <w:sz w:val="24"/>
                          <w:szCs w:val="24"/>
                        </w:rPr>
                        <w:t>7198523</w:t>
                      </w:r>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0DED208D" w:rsidR="00541E47" w:rsidRPr="000D24C3" w:rsidRDefault="00541E47" w:rsidP="006B3759">
      <w:pPr>
        <w:rPr>
          <w:b/>
        </w:rPr>
      </w:pPr>
      <w:r w:rsidRPr="000D24C3">
        <w:rPr>
          <w:b/>
        </w:rPr>
        <w:t xml:space="preserve">Door ondertekening van dit inschrijfformulier </w:t>
      </w:r>
      <w:r w:rsidR="00BC5F6C">
        <w:rPr>
          <w:b/>
        </w:rPr>
        <w:t xml:space="preserve">betreffende de Europese aanbestedingsprocedure </w:t>
      </w:r>
      <w:r w:rsidR="00DF2889" w:rsidRPr="00DF2889">
        <w:rPr>
          <w:b/>
        </w:rPr>
        <w:t>7198523</w:t>
      </w:r>
      <w:r w:rsidR="00DF2889">
        <w:rPr>
          <w:b/>
        </w:rPr>
        <w:t xml:space="preserve"> </w:t>
      </w:r>
      <w:r w:rsidR="00582161">
        <w:rPr>
          <w:b/>
        </w:rPr>
        <w:t>‘</w:t>
      </w:r>
      <w:r w:rsidR="00DF2889" w:rsidRPr="00DF2889">
        <w:rPr>
          <w:b/>
        </w:rPr>
        <w:t>Huur couverteermachines inclusief software en onderhoud t.b.v. het Openbaar Ministerie</w:t>
      </w:r>
      <w:r w:rsidR="00582161">
        <w:rPr>
          <w:b/>
        </w:rPr>
        <w:t>’</w:t>
      </w:r>
      <w:r w:rsidR="00DF2889">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6B81FDD8"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 xml:space="preserve">van deze aanbestedingsprocedure, </w:t>
      </w:r>
    </w:p>
    <w:p w14:paraId="1DD6969D" w14:textId="5A9A8C6D" w:rsidR="00D227D8" w:rsidRDefault="00D227D8" w:rsidP="00C0620A"/>
    <w:p w14:paraId="4C5CCF83" w14:textId="3E566095"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w:t>
      </w:r>
      <w:r w:rsidR="00A101CE">
        <w:t>4</w:t>
      </w:r>
      <w:r>
        <w:t>: Programma van Eisen.</w:t>
      </w:r>
    </w:p>
    <w:p w14:paraId="1F91C390" w14:textId="77777777" w:rsidR="00D227D8" w:rsidRDefault="00D227D8" w:rsidP="00C0620A"/>
    <w:p w14:paraId="70A05C68" w14:textId="110E10A8" w:rsidR="001409DF" w:rsidRDefault="00D227D8" w:rsidP="0024546E">
      <w:pPr>
        <w:pStyle w:val="Lijstalinea"/>
        <w:numPr>
          <w:ilvl w:val="0"/>
          <w:numId w:val="40"/>
        </w:numPr>
      </w:pPr>
      <w:r>
        <w:t xml:space="preserve">dat </w:t>
      </w:r>
      <w:r w:rsidRPr="00B73915">
        <w:t xml:space="preserve">de </w:t>
      </w:r>
      <w:r w:rsidRPr="00A101CE">
        <w:t>te leveren dienstverlening dat</w:t>
      </w:r>
      <w:r w:rsidRPr="00B73915">
        <w:t xml:space="preserve"> onderwerp is van deze aanbesteding aan de door de Inschrijver ingediende beantwoording van de wensen die zijn opgenomen in </w:t>
      </w:r>
      <w:r w:rsidR="00562B5A">
        <w:t xml:space="preserve">hoofdstuk </w:t>
      </w:r>
      <w:r w:rsidR="00A101CE">
        <w:t>5</w:t>
      </w:r>
      <w:r w:rsidR="00562B5A">
        <w:t xml:space="preserve"> van het Beschrijvend document</w:t>
      </w:r>
      <w:r>
        <w:t>,</w:t>
      </w:r>
      <w:r w:rsidRPr="00B73915">
        <w:t xml:space="preserve"> zal voldoen</w:t>
      </w:r>
      <w:r>
        <w:t>.</w:t>
      </w:r>
    </w:p>
    <w:p w14:paraId="50C2AC33" w14:textId="104A7ED5" w:rsidR="007C1C70" w:rsidRPr="00A101CE" w:rsidRDefault="007C1C70" w:rsidP="007C1C70">
      <w:pPr>
        <w:pStyle w:val="Lijstalinea"/>
      </w:pPr>
    </w:p>
    <w:p w14:paraId="3C24E9B4" w14:textId="4FF9DA7F" w:rsidR="00823433" w:rsidRPr="00A101CE" w:rsidRDefault="007C1C70" w:rsidP="00823433">
      <w:pPr>
        <w:pStyle w:val="Lijstalinea"/>
        <w:numPr>
          <w:ilvl w:val="0"/>
          <w:numId w:val="40"/>
        </w:numPr>
      </w:pPr>
      <w:r w:rsidRPr="00A101CE">
        <w:t>conform het gestelde in art. 2.81 AW, Inschrijver bij het opstellen van zijn Inschrijving rekening heeft gehouden met de verplichtingen uit hoofde van de bepalingen inzake de arbeidsbescherming en de arbeidsvoorwaarden die gelden op de plaats waar</w:t>
      </w:r>
      <w:r w:rsidRPr="00A101CE">
        <w:rPr>
          <w:iCs/>
          <w:szCs w:val="18"/>
        </w:rPr>
        <w:t xml:space="preserve"> </w:t>
      </w:r>
      <w:r w:rsidR="00823433" w:rsidRPr="00A101CE">
        <w:rPr>
          <w:iCs/>
          <w:szCs w:val="18"/>
        </w:rPr>
        <w:t>de verrichting wordt uitgevoerd</w:t>
      </w:r>
      <w:r w:rsidR="00A101CE" w:rsidRPr="00A101CE">
        <w:rPr>
          <w:iCs/>
          <w:szCs w:val="18"/>
        </w:rPr>
        <w:t>.</w:t>
      </w:r>
    </w:p>
    <w:p w14:paraId="5628F1BB" w14:textId="77777777" w:rsidR="00823433" w:rsidRPr="00823433" w:rsidRDefault="00823433" w:rsidP="00823433">
      <w:pPr>
        <w:pStyle w:val="Lijstalinea"/>
        <w:rPr>
          <w:rFonts w:asciiTheme="minorHAnsi" w:eastAsiaTheme="minorHAnsi" w:hAnsiTheme="minorHAnsi" w:cstheme="minorBidi"/>
          <w:color w:val="0070C0"/>
          <w:sz w:val="22"/>
          <w:szCs w:val="22"/>
          <w:lang w:eastAsia="en-US"/>
        </w:rPr>
      </w:pP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samenwerkings-verband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Verklaring onderaanneming</w:t>
      </w:r>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onderaanneming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r w:rsidRPr="00232AB3">
              <w:t xml:space="preserve">Onderde(e)l(en) </w:t>
            </w:r>
            <w:r w:rsidR="00E55D4E">
              <w:t>O</w:t>
            </w:r>
            <w:r w:rsidRPr="00232AB3">
              <w:t>pdracht in onderaanneming</w:t>
            </w:r>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r w:rsidRPr="00232AB3">
              <w:t xml:space="preserve">Onderde(e)l(en) </w:t>
            </w:r>
            <w:r w:rsidR="00E55D4E">
              <w:t>O</w:t>
            </w:r>
            <w:r w:rsidRPr="00232AB3">
              <w:t>pdracht in onderaanneming</w:t>
            </w:r>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r w:rsidRPr="00232AB3">
              <w:t xml:space="preserve">Onderde(e)l(en) </w:t>
            </w:r>
            <w:r w:rsidR="00E55D4E">
              <w:t>O</w:t>
            </w:r>
            <w:r w:rsidRPr="00232AB3">
              <w:t>pdracht in onderaanneming</w:t>
            </w:r>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r w:rsidRPr="00232AB3">
              <w:t xml:space="preserve">Onderde(e)l(en)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rsidP="00961C4D">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EC4462" w:rsidRDefault="0024546E" w:rsidP="00961C4D">
            <w:pPr>
              <w:tabs>
                <w:tab w:val="right" w:pos="3687"/>
              </w:tabs>
              <w:rPr>
                <w:b/>
                <w:bCs/>
                <w:szCs w:val="18"/>
              </w:rPr>
            </w:pPr>
            <w:r w:rsidRPr="00A101CE">
              <w:rPr>
                <w:b/>
                <w:bCs/>
                <w:szCs w:val="18"/>
              </w:rPr>
              <w:t>Bijlage 1 Inschrijfformulier</w:t>
            </w:r>
          </w:p>
          <w:p w14:paraId="2E40A909" w14:textId="4F36A299" w:rsidR="0024546E" w:rsidRPr="00EC4462" w:rsidRDefault="00852B8E" w:rsidP="00961C4D">
            <w:pPr>
              <w:tabs>
                <w:tab w:val="right" w:pos="3687"/>
              </w:tabs>
              <w:rPr>
                <w:szCs w:val="18"/>
              </w:rPr>
            </w:pPr>
            <w:r>
              <w:rPr>
                <w:szCs w:val="18"/>
              </w:rPr>
              <w:t>Inschrijver</w:t>
            </w:r>
            <w:r w:rsidR="0024546E" w:rsidRPr="00EC4462">
              <w:rPr>
                <w:szCs w:val="18"/>
              </w:rPr>
              <w:t xml:space="preserve"> dient </w:t>
            </w:r>
            <w:r w:rsidR="0024546E" w:rsidRPr="00A101CE">
              <w:rPr>
                <w:szCs w:val="18"/>
              </w:rPr>
              <w:t>Bijlage 1: Inschrijfformulier</w:t>
            </w:r>
            <w:r w:rsidR="0024546E" w:rsidRPr="00EC4462">
              <w:rPr>
                <w:szCs w:val="18"/>
              </w:rPr>
              <w:t xml:space="preserve"> volledig ingevuld en rechtsgeldig ondertekend in.</w:t>
            </w:r>
          </w:p>
          <w:p w14:paraId="01A193D7" w14:textId="77777777" w:rsidR="0024546E" w:rsidRPr="00EC4462" w:rsidRDefault="0024546E" w:rsidP="00961C4D">
            <w:pPr>
              <w:pStyle w:val="Plattetekst"/>
              <w:snapToGrid w:val="0"/>
              <w:spacing w:line="240" w:lineRule="auto"/>
              <w:jc w:val="left"/>
              <w:rPr>
                <w:rFonts w:ascii="Verdana" w:hAnsi="Verdana"/>
                <w:b w:val="0"/>
                <w:sz w:val="18"/>
                <w:szCs w:val="18"/>
              </w:rPr>
            </w:pPr>
          </w:p>
          <w:p w14:paraId="2EB16337" w14:textId="77777777" w:rsidR="0024546E" w:rsidRPr="00EC4462" w:rsidRDefault="0024546E" w:rsidP="00961C4D">
            <w:pPr>
              <w:tabs>
                <w:tab w:val="right" w:pos="3687"/>
              </w:tabs>
              <w:rPr>
                <w:iCs/>
                <w:szCs w:val="18"/>
              </w:rPr>
            </w:pPr>
            <w:r w:rsidRPr="00EC4462">
              <w:rPr>
                <w:i/>
                <w:iCs/>
                <w:szCs w:val="18"/>
              </w:rPr>
              <w:t>Bij Inschrijving in samenwerkingsverband:</w:t>
            </w:r>
            <w:r w:rsidRPr="00EC4462">
              <w:rPr>
                <w:iCs/>
                <w:szCs w:val="18"/>
              </w:rPr>
              <w:t xml:space="preserve"> vul Deel 2 “</w:t>
            </w:r>
            <w:r w:rsidRPr="00EC4462">
              <w:t>Akkoord verklaring gezamenlijke en hoofdelijke aansprakelijkheid”</w:t>
            </w:r>
            <w:r w:rsidRPr="00EC4462">
              <w:rPr>
                <w:iCs/>
                <w:szCs w:val="18"/>
              </w:rPr>
              <w:t xml:space="preserve"> volledig in.</w:t>
            </w:r>
          </w:p>
          <w:p w14:paraId="66381317" w14:textId="77777777" w:rsidR="0024546E" w:rsidRPr="00EC4462" w:rsidRDefault="0024546E" w:rsidP="00961C4D">
            <w:pPr>
              <w:tabs>
                <w:tab w:val="right" w:pos="3687"/>
              </w:tabs>
              <w:rPr>
                <w:iCs/>
                <w:szCs w:val="18"/>
              </w:rPr>
            </w:pPr>
          </w:p>
          <w:p w14:paraId="10414418" w14:textId="77777777" w:rsidR="0024546E" w:rsidRPr="00EC4462" w:rsidRDefault="0024546E" w:rsidP="00961C4D">
            <w:pPr>
              <w:tabs>
                <w:tab w:val="right" w:pos="3687"/>
              </w:tabs>
              <w:rPr>
                <w:szCs w:val="18"/>
              </w:rPr>
            </w:pPr>
            <w:r w:rsidRPr="00EC4462">
              <w:rPr>
                <w:i/>
                <w:iCs/>
                <w:szCs w:val="18"/>
              </w:rPr>
              <w:t>Bij Inschrijving met onderaanneming:</w:t>
            </w:r>
            <w:r w:rsidRPr="00EC4462">
              <w:rPr>
                <w:iCs/>
                <w:szCs w:val="18"/>
              </w:rPr>
              <w:t xml:space="preserve"> vul Deel 3 “Verklaring onderaanneming” volledig in.</w:t>
            </w:r>
          </w:p>
          <w:p w14:paraId="32DE09B6" w14:textId="77777777" w:rsidR="0024546E" w:rsidRPr="00EC4462" w:rsidRDefault="0024546E" w:rsidP="00961C4D">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(enkel ondertekend door Inschrijver of penvoerder samenwerkings-verband)</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rsidP="00961C4D">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rsidP="00961C4D">
            <w:pPr>
              <w:jc w:val="center"/>
              <w:rPr>
                <w:b/>
                <w:bCs/>
                <w:szCs w:val="18"/>
              </w:rPr>
            </w:pPr>
          </w:p>
          <w:p w14:paraId="0067FCF4" w14:textId="77777777" w:rsidR="006235B4" w:rsidRDefault="006235B4" w:rsidP="00961C4D">
            <w:pPr>
              <w:jc w:val="center"/>
              <w:rPr>
                <w:b/>
                <w:bCs/>
                <w:szCs w:val="18"/>
              </w:rPr>
            </w:pPr>
          </w:p>
          <w:p w14:paraId="664FC59D" w14:textId="77777777" w:rsidR="006235B4" w:rsidRDefault="006235B4" w:rsidP="00961C4D">
            <w:pPr>
              <w:jc w:val="center"/>
              <w:rPr>
                <w:b/>
                <w:bCs/>
                <w:szCs w:val="18"/>
              </w:rPr>
            </w:pPr>
          </w:p>
          <w:p w14:paraId="4811B203" w14:textId="305FCD32"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rsidP="00961C4D">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6D513AF0" w:rsidR="0024546E" w:rsidRPr="00EC4462" w:rsidRDefault="00DD2D1D" w:rsidP="00DD2D1D">
            <w:pPr>
              <w:rPr>
                <w:b/>
                <w:bCs/>
                <w:szCs w:val="18"/>
              </w:rPr>
            </w:pPr>
            <w:r>
              <w:rPr>
                <w:b/>
                <w:bCs/>
                <w:szCs w:val="18"/>
              </w:rPr>
              <w:t>Uniform Europees Aanbestedingsdocument</w:t>
            </w:r>
            <w:r w:rsidR="003519F7">
              <w:rPr>
                <w:b/>
                <w:bCs/>
                <w:szCs w:val="18"/>
              </w:rPr>
              <w:t xml:space="preserve"> (</w:t>
            </w:r>
            <w:r w:rsidR="00E23BB6">
              <w:rPr>
                <w:b/>
                <w:bCs/>
                <w:szCs w:val="18"/>
              </w:rPr>
              <w:t>Bijlage</w:t>
            </w:r>
            <w:r w:rsidR="003519F7">
              <w:rPr>
                <w:b/>
                <w:bCs/>
                <w:szCs w:val="18"/>
              </w:rPr>
              <w:t xml:space="preserve"> in Tenderned)</w:t>
            </w:r>
          </w:p>
          <w:p w14:paraId="23A75F81" w14:textId="537918B6" w:rsidR="0024546E" w:rsidRPr="00EC4462" w:rsidRDefault="00852B8E" w:rsidP="00CA6BA8">
            <w:pPr>
              <w:rPr>
                <w:szCs w:val="18"/>
              </w:rPr>
            </w:pPr>
            <w:r>
              <w:rPr>
                <w:szCs w:val="18"/>
              </w:rPr>
              <w:t>Inschrijver</w:t>
            </w:r>
            <w:r w:rsidR="0024546E" w:rsidRPr="00EC4462">
              <w:rPr>
                <w:szCs w:val="18"/>
              </w:rPr>
              <w:t xml:space="preserve"> dient </w:t>
            </w:r>
            <w:r w:rsidR="003519F7">
              <w:rPr>
                <w:szCs w:val="18"/>
              </w:rPr>
              <w:t xml:space="preserve">het </w:t>
            </w:r>
            <w:r w:rsidR="00DD2D1D">
              <w:rPr>
                <w:szCs w:val="18"/>
              </w:rPr>
              <w:t>UEA</w:t>
            </w:r>
            <w:r w:rsidR="0024546E" w:rsidRPr="00EC4462">
              <w:rPr>
                <w:szCs w:val="18"/>
              </w:rPr>
              <w:t xml:space="preserve"> volledig </w:t>
            </w:r>
            <w:r w:rsidR="0024546E" w:rsidRPr="00A67A68">
              <w:rPr>
                <w:szCs w:val="18"/>
              </w:rPr>
              <w:t xml:space="preserve">ingevuld in. </w:t>
            </w:r>
            <w:r w:rsidR="00CA6BA8" w:rsidRPr="00A67A68">
              <w:rPr>
                <w:szCs w:val="18"/>
              </w:rPr>
              <w:t>Ondertekening van het UEA</w:t>
            </w:r>
            <w:r w:rsidR="00A67A68">
              <w:rPr>
                <w:szCs w:val="18"/>
              </w:rPr>
              <w:t xml:space="preserve"> door Inschrijver</w:t>
            </w:r>
            <w:r w:rsidR="00CA6BA8" w:rsidRPr="00A67A68">
              <w:rPr>
                <w:szCs w:val="18"/>
              </w:rPr>
              <w:t xml:space="preserve"> is ondervangen door ondertekening van het inschrijfformulier.</w:t>
            </w:r>
            <w:r w:rsidR="00CA6BA8">
              <w:rPr>
                <w:szCs w:val="18"/>
              </w:rPr>
              <w:t xml:space="preserve"> </w:t>
            </w:r>
          </w:p>
          <w:p w14:paraId="6707A184" w14:textId="77777777" w:rsidR="0024546E" w:rsidRPr="00EC4462" w:rsidRDefault="0024546E" w:rsidP="00961C4D">
            <w:pPr>
              <w:rPr>
                <w:szCs w:val="18"/>
              </w:rPr>
            </w:pPr>
            <w:r w:rsidRPr="00EC4462">
              <w:rPr>
                <w:szCs w:val="18"/>
              </w:rPr>
              <w:t xml:space="preserve"> </w:t>
            </w:r>
          </w:p>
          <w:p w14:paraId="2ACC3400" w14:textId="0844D17F" w:rsidR="0024546E" w:rsidRPr="00EC4462" w:rsidRDefault="0024546E" w:rsidP="00DD2D1D">
            <w:pPr>
              <w:rPr>
                <w:iCs/>
                <w:szCs w:val="18"/>
              </w:rPr>
            </w:pPr>
            <w:r w:rsidRPr="00EC4462">
              <w:rPr>
                <w:i/>
                <w:iCs/>
                <w:szCs w:val="18"/>
              </w:rPr>
              <w:t xml:space="preserve">Bij Inschrijving in samenwerkingsverband: </w:t>
            </w:r>
            <w:r w:rsidRPr="00EC4462">
              <w:rPr>
                <w:iCs/>
                <w:szCs w:val="18"/>
              </w:rPr>
              <w:t xml:space="preserve">ieder lid van het samenwerkingsverband vult </w:t>
            </w:r>
            <w:r w:rsidR="00DD2D1D">
              <w:rPr>
                <w:iCs/>
                <w:szCs w:val="18"/>
              </w:rPr>
              <w:t>het UEA</w:t>
            </w:r>
            <w:r w:rsidR="00A67A68">
              <w:rPr>
                <w:iCs/>
                <w:szCs w:val="18"/>
              </w:rPr>
              <w:t xml:space="preserve"> volledig é</w:t>
            </w:r>
            <w:r w:rsidRPr="00EC4462">
              <w:rPr>
                <w:iCs/>
                <w:szCs w:val="18"/>
              </w:rPr>
              <w:t xml:space="preserve">n rechtsgeldig ondertekend in. </w:t>
            </w:r>
          </w:p>
          <w:p w14:paraId="76F39ED1" w14:textId="77777777" w:rsidR="0024546E" w:rsidRPr="00EC4462" w:rsidRDefault="0024546E" w:rsidP="00961C4D">
            <w:pPr>
              <w:rPr>
                <w:i/>
                <w:iCs/>
                <w:szCs w:val="18"/>
              </w:rPr>
            </w:pPr>
          </w:p>
          <w:p w14:paraId="7B20A851" w14:textId="66AD7080" w:rsidR="0024546E" w:rsidRPr="00EC4462" w:rsidRDefault="0024546E" w:rsidP="00DD2D1D">
            <w:pPr>
              <w:rPr>
                <w:i/>
                <w:iCs/>
                <w:szCs w:val="18"/>
              </w:rPr>
            </w:pPr>
            <w:r w:rsidRPr="00EC4462">
              <w:rPr>
                <w:i/>
                <w:iCs/>
                <w:szCs w:val="18"/>
              </w:rPr>
              <w:t xml:space="preserve">Bij Inschrijving waarin een beroep wordt gedaan op een derde om te voldoen aan de geschiktheidseisen: </w:t>
            </w:r>
            <w:r w:rsidRPr="00EC4462">
              <w:rPr>
                <w:iCs/>
                <w:szCs w:val="18"/>
              </w:rPr>
              <w:t xml:space="preserve">derde waarop een beroep wordt gedaan vult </w:t>
            </w:r>
            <w:r w:rsidR="00DD2D1D">
              <w:rPr>
                <w:iCs/>
                <w:szCs w:val="18"/>
              </w:rPr>
              <w:t>het UEA</w:t>
            </w:r>
            <w:r w:rsidR="00A67A68">
              <w:rPr>
                <w:iCs/>
                <w:szCs w:val="18"/>
              </w:rPr>
              <w:t xml:space="preserve"> volledig é</w:t>
            </w:r>
            <w:r w:rsidRPr="00EC4462">
              <w:rPr>
                <w:iCs/>
                <w:szCs w:val="18"/>
              </w:rPr>
              <w:t>n rechtsgeldig ondertekend in.</w:t>
            </w:r>
          </w:p>
          <w:p w14:paraId="2EE616F3"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Default="006235B4" w:rsidP="00961C4D">
            <w:pPr>
              <w:jc w:val="center"/>
              <w:rPr>
                <w:b/>
                <w:bCs/>
                <w:szCs w:val="18"/>
              </w:rPr>
            </w:pPr>
          </w:p>
          <w:p w14:paraId="2C0B9ACE" w14:textId="77777777" w:rsidR="006235B4" w:rsidRDefault="006235B4" w:rsidP="00961C4D">
            <w:pPr>
              <w:jc w:val="center"/>
              <w:rPr>
                <w:b/>
                <w:bCs/>
                <w:szCs w:val="18"/>
              </w:rPr>
            </w:pPr>
          </w:p>
          <w:p w14:paraId="50F226F4" w14:textId="77777777" w:rsidR="006235B4" w:rsidRDefault="006235B4" w:rsidP="00961C4D">
            <w:pPr>
              <w:jc w:val="center"/>
              <w:rPr>
                <w:b/>
                <w:bCs/>
                <w:szCs w:val="18"/>
              </w:rPr>
            </w:pPr>
          </w:p>
          <w:p w14:paraId="4C0B34EE" w14:textId="45F4872A"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rsidP="00961C4D">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rsidP="00961C4D">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rsidP="00961C4D">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rsidP="00961C4D">
            <w:pPr>
              <w:jc w:val="center"/>
              <w:rPr>
                <w:b/>
                <w:bCs/>
                <w:szCs w:val="18"/>
              </w:rPr>
            </w:pPr>
          </w:p>
          <w:p w14:paraId="61F6C1FD" w14:textId="43F0DDEB" w:rsidR="0024546E" w:rsidRPr="00EC4462" w:rsidRDefault="0024546E" w:rsidP="00961C4D">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rsidP="00961C4D">
            <w:pPr>
              <w:rPr>
                <w:szCs w:val="18"/>
                <w:u w:val="single"/>
              </w:rPr>
            </w:pPr>
            <w:r w:rsidRPr="00EC4462">
              <w:rPr>
                <w:szCs w:val="18"/>
                <w:u w:val="single"/>
              </w:rPr>
              <w:t xml:space="preserve">Verklaring Belastingdienst </w:t>
            </w:r>
          </w:p>
          <w:p w14:paraId="738CD9A6" w14:textId="4671B1BF" w:rsidR="0024546E" w:rsidRPr="00EC4462" w:rsidRDefault="0024546E" w:rsidP="00961C4D">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rsidP="00961C4D">
            <w:pPr>
              <w:jc w:val="center"/>
              <w:rPr>
                <w:b/>
                <w:bCs/>
                <w:szCs w:val="18"/>
              </w:rPr>
            </w:pPr>
          </w:p>
          <w:p w14:paraId="0EA4A282" w14:textId="77777777" w:rsidR="006235B4" w:rsidRDefault="006235B4" w:rsidP="00961C4D">
            <w:pPr>
              <w:jc w:val="center"/>
              <w:rPr>
                <w:b/>
                <w:bCs/>
                <w:szCs w:val="18"/>
              </w:rPr>
            </w:pPr>
          </w:p>
          <w:p w14:paraId="3369D3EC" w14:textId="16E29CC3" w:rsidR="0024546E" w:rsidRPr="00EC4462" w:rsidRDefault="0024546E" w:rsidP="00961C4D">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77777777" w:rsidR="0024546E" w:rsidRDefault="0024546E" w:rsidP="00961C4D">
            <w:pPr>
              <w:rPr>
                <w:szCs w:val="18"/>
              </w:rPr>
            </w:pPr>
            <w:r w:rsidRPr="00EC4462">
              <w:rPr>
                <w:bCs/>
                <w:szCs w:val="18"/>
                <w:u w:val="single"/>
              </w:rPr>
              <w:t>Geschiktheidseisen algemeen</w:t>
            </w:r>
            <w:r w:rsidRPr="00EC4462">
              <w:rPr>
                <w:b/>
                <w:bCs/>
                <w:szCs w:val="18"/>
              </w:rPr>
              <w:br/>
            </w:r>
            <w:r w:rsidRPr="00EC4462">
              <w:rPr>
                <w:bCs/>
                <w:i/>
                <w:szCs w:val="18"/>
              </w:rPr>
              <w:t>Bij beroep op derde(n) om te kunn</w:t>
            </w:r>
            <w:r w:rsidRPr="003519F7">
              <w:rPr>
                <w:bCs/>
                <w:i/>
                <w:szCs w:val="18"/>
              </w:rPr>
              <w:t xml:space="preserve">en voldoen aan een Geschiktheidseis: </w:t>
            </w:r>
            <w:r w:rsidRPr="003519F7">
              <w:rPr>
                <w:szCs w:val="18"/>
              </w:rPr>
              <w:t>lever de bewijsmiddelen zoals genoemd in paragraaf 3.6 van het</w:t>
            </w:r>
            <w:r w:rsidRPr="00EC4462">
              <w:rPr>
                <w:szCs w:val="18"/>
              </w:rPr>
              <w:t xml:space="preserve"> Beschrijvend document in. </w:t>
            </w:r>
          </w:p>
          <w:p w14:paraId="3041D2F4"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Default="006235B4" w:rsidP="00961C4D">
            <w:pPr>
              <w:jc w:val="center"/>
              <w:rPr>
                <w:b/>
                <w:bCs/>
                <w:szCs w:val="18"/>
              </w:rPr>
            </w:pPr>
          </w:p>
          <w:p w14:paraId="774AF51C" w14:textId="2A9AF7A9" w:rsidR="0024546E" w:rsidRPr="00EC4462" w:rsidRDefault="0024546E" w:rsidP="00961C4D">
            <w:pPr>
              <w:jc w:val="center"/>
              <w:rPr>
                <w:b/>
                <w:bCs/>
                <w:szCs w:val="18"/>
              </w:rPr>
            </w:pPr>
            <w:r w:rsidRPr="00EC4462">
              <w:rPr>
                <w:b/>
                <w:bCs/>
                <w:szCs w:val="18"/>
              </w:rPr>
              <w:t>X</w:t>
            </w:r>
          </w:p>
        </w:tc>
      </w:tr>
      <w:tr w:rsidR="003F6EF2" w:rsidRPr="00EC4462" w14:paraId="66B7C08E" w14:textId="77777777" w:rsidTr="003519F7">
        <w:trPr>
          <w:trHeight w:val="866"/>
        </w:trPr>
        <w:tc>
          <w:tcPr>
            <w:tcW w:w="3493" w:type="pct"/>
            <w:tcBorders>
              <w:top w:val="single" w:sz="4" w:space="0" w:color="auto"/>
              <w:left w:val="single" w:sz="4" w:space="0" w:color="auto"/>
              <w:bottom w:val="single" w:sz="4" w:space="0" w:color="auto"/>
              <w:right w:val="single" w:sz="4" w:space="0" w:color="auto"/>
            </w:tcBorders>
          </w:tcPr>
          <w:p w14:paraId="5D1F5C2B" w14:textId="2385779C" w:rsidR="003F6EF2" w:rsidRPr="003519F7" w:rsidRDefault="003F6EF2" w:rsidP="003F6EF2">
            <w:pPr>
              <w:rPr>
                <w:szCs w:val="18"/>
                <w:u w:val="single"/>
              </w:rPr>
            </w:pPr>
            <w:r w:rsidRPr="003519F7">
              <w:rPr>
                <w:szCs w:val="18"/>
                <w:u w:val="single"/>
              </w:rPr>
              <w:t xml:space="preserve">Geschiktheidseis </w:t>
            </w:r>
            <w:r w:rsidR="003519F7" w:rsidRPr="003519F7">
              <w:rPr>
                <w:szCs w:val="18"/>
                <w:u w:val="single"/>
              </w:rPr>
              <w:t>1</w:t>
            </w:r>
            <w:r w:rsidRPr="003519F7">
              <w:rPr>
                <w:szCs w:val="18"/>
                <w:u w:val="single"/>
              </w:rPr>
              <w:t>: Inschrijving in nationaal handelsregister</w:t>
            </w:r>
          </w:p>
          <w:p w14:paraId="32C76613" w14:textId="437F6A48" w:rsidR="003F6EF2" w:rsidRPr="003519F7" w:rsidRDefault="003F6EF2" w:rsidP="003F6EF2">
            <w:pPr>
              <w:pStyle w:val="broodtekst"/>
            </w:pPr>
            <w:r w:rsidRPr="003519F7">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Default="006235B4" w:rsidP="003F6EF2">
            <w:pPr>
              <w:jc w:val="center"/>
              <w:rPr>
                <w:b/>
                <w:bCs/>
                <w:szCs w:val="18"/>
              </w:rPr>
            </w:pPr>
          </w:p>
          <w:p w14:paraId="3EF69121" w14:textId="77777777" w:rsidR="006235B4" w:rsidRDefault="006235B4" w:rsidP="003F6EF2">
            <w:pPr>
              <w:jc w:val="center"/>
              <w:rPr>
                <w:b/>
                <w:bCs/>
                <w:szCs w:val="18"/>
              </w:rPr>
            </w:pPr>
          </w:p>
          <w:p w14:paraId="26A3ABD7" w14:textId="21406886" w:rsidR="003F6EF2" w:rsidRPr="00EC4462" w:rsidRDefault="00B56381" w:rsidP="003F6EF2">
            <w:pPr>
              <w:jc w:val="center"/>
              <w:rPr>
                <w:b/>
                <w:bCs/>
                <w:szCs w:val="18"/>
              </w:rPr>
            </w:pPr>
            <w:r>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0BDBC7AA" w:rsidR="003F6EF2" w:rsidRPr="003519F7" w:rsidRDefault="003F6EF2" w:rsidP="003F6EF2">
            <w:pPr>
              <w:rPr>
                <w:szCs w:val="18"/>
                <w:u w:val="single"/>
              </w:rPr>
            </w:pPr>
            <w:r w:rsidRPr="003519F7">
              <w:rPr>
                <w:bCs/>
                <w:szCs w:val="18"/>
                <w:u w:val="single"/>
              </w:rPr>
              <w:t xml:space="preserve">Geschiktheidseis </w:t>
            </w:r>
            <w:r w:rsidR="003519F7" w:rsidRPr="003519F7">
              <w:rPr>
                <w:bCs/>
                <w:szCs w:val="18"/>
                <w:u w:val="single"/>
              </w:rPr>
              <w:t>2</w:t>
            </w:r>
            <w:r w:rsidRPr="003519F7">
              <w:rPr>
                <w:bCs/>
                <w:szCs w:val="18"/>
                <w:u w:val="single"/>
              </w:rPr>
              <w:t>: Controleverklaring</w:t>
            </w:r>
            <w:r w:rsidRPr="003519F7">
              <w:rPr>
                <w:szCs w:val="18"/>
                <w:u w:val="single"/>
              </w:rPr>
              <w:t xml:space="preserve"> </w:t>
            </w:r>
          </w:p>
          <w:p w14:paraId="45A65D81" w14:textId="5BB57D40" w:rsidR="003F6EF2" w:rsidRPr="003519F7" w:rsidRDefault="003F6EF2" w:rsidP="003F6EF2">
            <w:pPr>
              <w:rPr>
                <w:b/>
                <w:bCs/>
                <w:szCs w:val="18"/>
              </w:rPr>
            </w:pPr>
            <w:r w:rsidRPr="003519F7">
              <w:rPr>
                <w:bCs/>
                <w:szCs w:val="18"/>
              </w:rPr>
              <w:t>U dient de controleverklaring met goedkeurende strekking betreffende de jaarrekening over het meest recente afgesloten boekjaar zonder continuïteitsparagraaf in.</w:t>
            </w:r>
            <w:r w:rsidRPr="003519F7">
              <w:rPr>
                <w:bCs/>
                <w:szCs w:val="18"/>
              </w:rPr>
              <w:br/>
              <w:t xml:space="preserve"> </w:t>
            </w: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EC4462"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Default="006235B4" w:rsidP="003F6EF2">
            <w:pPr>
              <w:jc w:val="center"/>
              <w:rPr>
                <w:b/>
                <w:bCs/>
                <w:szCs w:val="18"/>
              </w:rPr>
            </w:pPr>
          </w:p>
          <w:p w14:paraId="230E3964" w14:textId="44ED7F70" w:rsidR="003F6EF2" w:rsidRPr="00EC4462" w:rsidRDefault="003F6EF2" w:rsidP="003F6EF2">
            <w:pPr>
              <w:jc w:val="center"/>
              <w:rPr>
                <w:b/>
                <w:bCs/>
                <w:szCs w:val="18"/>
              </w:rPr>
            </w:pPr>
            <w:r w:rsidRPr="00EC4462">
              <w:rPr>
                <w:b/>
                <w:bCs/>
                <w:szCs w:val="18"/>
              </w:rPr>
              <w:t>X</w:t>
            </w:r>
          </w:p>
        </w:tc>
      </w:tr>
      <w:tr w:rsidR="003F6EF2" w:rsidRPr="00EC4462" w14:paraId="168913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201A65FD" w14:textId="53927CE0" w:rsidR="003F6EF2" w:rsidRPr="003519F7" w:rsidRDefault="003F6EF2" w:rsidP="003F6EF2">
            <w:pPr>
              <w:rPr>
                <w:bCs/>
                <w:szCs w:val="18"/>
                <w:u w:val="single"/>
              </w:rPr>
            </w:pPr>
            <w:r w:rsidRPr="003519F7">
              <w:rPr>
                <w:bCs/>
                <w:szCs w:val="18"/>
                <w:u w:val="single"/>
              </w:rPr>
              <w:t xml:space="preserve">Geschiktheidseis </w:t>
            </w:r>
            <w:r w:rsidR="003519F7" w:rsidRPr="003519F7">
              <w:rPr>
                <w:bCs/>
                <w:szCs w:val="18"/>
                <w:u w:val="single"/>
              </w:rPr>
              <w:t>3</w:t>
            </w:r>
            <w:r w:rsidRPr="003519F7">
              <w:rPr>
                <w:bCs/>
                <w:szCs w:val="18"/>
                <w:u w:val="single"/>
              </w:rPr>
              <w:t>: Referenties</w:t>
            </w:r>
          </w:p>
          <w:p w14:paraId="0FC5D339" w14:textId="25CA4B0E" w:rsidR="003F6EF2" w:rsidRPr="003519F7" w:rsidRDefault="003F6EF2" w:rsidP="003F6EF2">
            <w:pPr>
              <w:pStyle w:val="Default"/>
              <w:rPr>
                <w:rFonts w:cs="Times New Roman"/>
                <w:bCs/>
                <w:color w:val="auto"/>
                <w:sz w:val="18"/>
                <w:szCs w:val="18"/>
              </w:rPr>
            </w:pPr>
            <w:r w:rsidRPr="003519F7">
              <w:rPr>
                <w:rFonts w:cs="Times New Roman"/>
                <w:bCs/>
                <w:color w:val="auto"/>
                <w:sz w:val="18"/>
                <w:szCs w:val="18"/>
              </w:rPr>
              <w:t xml:space="preserve">U dient Bijlage 3: Specificatie referentieopdracht(en) volledig ingevuld en ondertekend in. </w:t>
            </w:r>
          </w:p>
        </w:tc>
        <w:tc>
          <w:tcPr>
            <w:tcW w:w="699" w:type="pct"/>
            <w:tcBorders>
              <w:top w:val="single" w:sz="4" w:space="0" w:color="auto"/>
              <w:left w:val="single" w:sz="4" w:space="0" w:color="auto"/>
              <w:bottom w:val="single" w:sz="4" w:space="0" w:color="auto"/>
              <w:right w:val="single" w:sz="4" w:space="0" w:color="auto"/>
            </w:tcBorders>
            <w:hideMark/>
          </w:tcPr>
          <w:p w14:paraId="3344DBBE" w14:textId="77777777" w:rsidR="003F6EF2" w:rsidRPr="003519F7" w:rsidRDefault="003F6EF2" w:rsidP="003F6EF2">
            <w:pPr>
              <w:jc w:val="center"/>
              <w:rPr>
                <w:b/>
                <w:bCs/>
                <w:szCs w:val="18"/>
              </w:rPr>
            </w:pPr>
            <w:r w:rsidRPr="003519F7">
              <w:rPr>
                <w:b/>
                <w:bCs/>
                <w:szCs w:val="18"/>
              </w:rPr>
              <w:t xml:space="preserve">X </w:t>
            </w:r>
            <w:r w:rsidRPr="003519F7">
              <w:rPr>
                <w:szCs w:val="18"/>
              </w:rPr>
              <w:t>(niet ondertekend)</w:t>
            </w:r>
          </w:p>
        </w:tc>
        <w:tc>
          <w:tcPr>
            <w:tcW w:w="809" w:type="pct"/>
            <w:tcBorders>
              <w:top w:val="single" w:sz="4" w:space="0" w:color="auto"/>
              <w:left w:val="single" w:sz="4" w:space="0" w:color="auto"/>
              <w:bottom w:val="single" w:sz="4" w:space="0" w:color="auto"/>
              <w:right w:val="single" w:sz="4" w:space="0" w:color="auto"/>
            </w:tcBorders>
            <w:hideMark/>
          </w:tcPr>
          <w:p w14:paraId="73AEDE0A" w14:textId="5AB7C7A0" w:rsidR="003F6EF2" w:rsidRPr="003519F7" w:rsidRDefault="003F6EF2" w:rsidP="003F6EF2">
            <w:pPr>
              <w:jc w:val="center"/>
              <w:rPr>
                <w:b/>
                <w:bCs/>
                <w:szCs w:val="18"/>
              </w:rPr>
            </w:pPr>
            <w:r w:rsidRPr="003519F7">
              <w:rPr>
                <w:b/>
                <w:bCs/>
                <w:szCs w:val="18"/>
              </w:rPr>
              <w:t xml:space="preserve">X </w:t>
            </w:r>
            <w:r w:rsidRPr="003519F7">
              <w:rPr>
                <w:bCs/>
                <w:szCs w:val="18"/>
              </w:rPr>
              <w:t>(ondertekend door referent)</w:t>
            </w:r>
          </w:p>
        </w:tc>
      </w:tr>
      <w:tr w:rsidR="003F6EF2" w:rsidRPr="00EC4462" w14:paraId="04BA3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23BFF40C" w14:textId="2A685C5B" w:rsidR="003F6EF2" w:rsidRPr="003519F7" w:rsidRDefault="003F6EF2" w:rsidP="003F6EF2">
            <w:pPr>
              <w:rPr>
                <w:bCs/>
                <w:szCs w:val="18"/>
                <w:u w:val="single"/>
              </w:rPr>
            </w:pPr>
            <w:r w:rsidRPr="003519F7">
              <w:rPr>
                <w:bCs/>
                <w:szCs w:val="18"/>
                <w:u w:val="single"/>
              </w:rPr>
              <w:t xml:space="preserve">Geschiktheidseis </w:t>
            </w:r>
            <w:r w:rsidR="003519F7" w:rsidRPr="003519F7">
              <w:rPr>
                <w:bCs/>
                <w:szCs w:val="18"/>
                <w:u w:val="single"/>
              </w:rPr>
              <w:t>4</w:t>
            </w:r>
            <w:r w:rsidRPr="003519F7">
              <w:rPr>
                <w:bCs/>
                <w:szCs w:val="18"/>
                <w:u w:val="single"/>
              </w:rPr>
              <w:t>: Kwaliteitsborging</w:t>
            </w:r>
          </w:p>
          <w:p w14:paraId="16023273" w14:textId="5B60B043" w:rsidR="003F6EF2" w:rsidRPr="003519F7" w:rsidRDefault="003F6EF2" w:rsidP="003F6EF2">
            <w:pPr>
              <w:pStyle w:val="Default"/>
              <w:rPr>
                <w:rFonts w:cs="Times New Roman"/>
                <w:bCs/>
                <w:color w:val="auto"/>
                <w:sz w:val="18"/>
                <w:szCs w:val="18"/>
              </w:rPr>
            </w:pPr>
            <w:r w:rsidRPr="003519F7">
              <w:rPr>
                <w:rFonts w:cs="Times New Roman"/>
                <w:bCs/>
                <w:color w:val="auto"/>
                <w:sz w:val="18"/>
                <w:szCs w:val="18"/>
              </w:rPr>
              <w:t xml:space="preserve">U dient een kopie geldig certificaat of kopie kwaliteitshandboek in </w:t>
            </w:r>
            <w:r w:rsidRPr="003519F7">
              <w:rPr>
                <w:rFonts w:cs="Times New Roman"/>
                <w:bCs/>
                <w:color w:val="auto"/>
                <w:sz w:val="18"/>
                <w:szCs w:val="18"/>
              </w:rPr>
              <w:br/>
            </w:r>
          </w:p>
        </w:tc>
        <w:tc>
          <w:tcPr>
            <w:tcW w:w="699" w:type="pct"/>
            <w:tcBorders>
              <w:top w:val="single" w:sz="4" w:space="0" w:color="auto"/>
              <w:left w:val="single" w:sz="4" w:space="0" w:color="auto"/>
              <w:bottom w:val="single" w:sz="4" w:space="0" w:color="auto"/>
              <w:right w:val="single" w:sz="4" w:space="0" w:color="auto"/>
            </w:tcBorders>
          </w:tcPr>
          <w:p w14:paraId="6D562131" w14:textId="77777777" w:rsidR="003F6EF2" w:rsidRPr="003519F7"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C445694" w14:textId="77777777" w:rsidR="003F6EF2" w:rsidRPr="003519F7" w:rsidRDefault="003F6EF2" w:rsidP="003F6EF2">
            <w:pPr>
              <w:jc w:val="center"/>
              <w:rPr>
                <w:b/>
                <w:bCs/>
                <w:szCs w:val="18"/>
              </w:rPr>
            </w:pPr>
            <w:r w:rsidRPr="003519F7">
              <w:rPr>
                <w:b/>
                <w:bCs/>
                <w:szCs w:val="18"/>
              </w:rPr>
              <w:t>X</w:t>
            </w: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2D301BAB" w:rsidR="003F6EF2" w:rsidRPr="00EC4462" w:rsidRDefault="003F6EF2" w:rsidP="003F6EF2">
            <w:pPr>
              <w:rPr>
                <w:b/>
                <w:bCs/>
                <w:szCs w:val="18"/>
              </w:rPr>
            </w:pPr>
            <w:r w:rsidRPr="00EC4462">
              <w:rPr>
                <w:b/>
                <w:bCs/>
                <w:szCs w:val="18"/>
              </w:rPr>
              <w:t xml:space="preserve">Bijlage </w:t>
            </w:r>
            <w:r w:rsidR="00F4685A">
              <w:rPr>
                <w:b/>
                <w:bCs/>
                <w:szCs w:val="18"/>
              </w:rPr>
              <w:t>4</w:t>
            </w:r>
            <w:r w:rsidRPr="00EC4462">
              <w:rPr>
                <w:b/>
                <w:bCs/>
                <w:szCs w:val="18"/>
              </w:rPr>
              <w:t xml:space="preserve"> Programma van Eisen</w:t>
            </w:r>
          </w:p>
          <w:p w14:paraId="7622C656" w14:textId="420FE020" w:rsidR="003F6EF2" w:rsidRPr="00EC4462" w:rsidRDefault="003F6EF2" w:rsidP="003519F7">
            <w:pPr>
              <w:rPr>
                <w:highlight w:val="yellow"/>
              </w:rPr>
            </w:pPr>
            <w:r w:rsidRPr="00EC4462">
              <w:t xml:space="preserve">Door middel van rechtsgeldige ondertekening van Bijlage 1: Inschrijfformulier gaat u akkoord met alle eisen zoals opgenomen in Bijlage </w:t>
            </w:r>
            <w:r w:rsidR="003519F7">
              <w:t>4</w:t>
            </w:r>
            <w:r w:rsidRPr="00EC4462">
              <w:t>: Programma van Eisen</w:t>
            </w:r>
            <w:r>
              <w:t xml:space="preserve">. </w:t>
            </w:r>
          </w:p>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EC4462" w:rsidRDefault="003F6EF2" w:rsidP="003F6EF2">
            <w:pPr>
              <w:rPr>
                <w:b/>
                <w:bCs/>
                <w:szCs w:val="18"/>
              </w:rPr>
            </w:pPr>
            <w:r w:rsidRPr="00EC4462">
              <w:rPr>
                <w:b/>
                <w:bCs/>
                <w:szCs w:val="18"/>
              </w:rPr>
              <w:t>Beantwoording wensen</w:t>
            </w:r>
          </w:p>
          <w:p w14:paraId="0FC9FC51" w14:textId="5557DC55" w:rsidR="003F6EF2" w:rsidRPr="00EC4462" w:rsidRDefault="003F6EF2" w:rsidP="003519F7">
            <w:pPr>
              <w:rPr>
                <w:b/>
                <w:bCs/>
                <w:szCs w:val="18"/>
              </w:rPr>
            </w:pPr>
            <w:r w:rsidRPr="003519F7">
              <w:t>U dient de vragen (inhoudelijke wensen) in hoofdstuk 5.</w:t>
            </w:r>
            <w:r w:rsidR="003519F7" w:rsidRPr="003519F7">
              <w:t>4</w:t>
            </w:r>
            <w:r w:rsidRPr="003519F7">
              <w:t xml:space="preserve"> van het Beschrijvend document volledig te beantwoorden en in te dienen in </w:t>
            </w:r>
            <w:r w:rsidR="00F4685A" w:rsidRPr="003519F7">
              <w:t>TenderNed</w:t>
            </w:r>
            <w:r w:rsidRPr="003519F7">
              <w:t>.</w:t>
            </w: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r w:rsidR="003F6EF2" w:rsidRPr="00EC4462" w14:paraId="64EFAF0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7CE15EE" w14:textId="5A29A67D" w:rsidR="003F6EF2" w:rsidRPr="00EC4462" w:rsidRDefault="003F6EF2" w:rsidP="003F6EF2">
            <w:pPr>
              <w:rPr>
                <w:b/>
                <w:bCs/>
                <w:szCs w:val="18"/>
              </w:rPr>
            </w:pPr>
            <w:r w:rsidRPr="00EC4462">
              <w:rPr>
                <w:b/>
                <w:bCs/>
                <w:szCs w:val="18"/>
              </w:rPr>
              <w:t xml:space="preserve">Bijlage </w:t>
            </w:r>
            <w:r w:rsidR="00F4685A">
              <w:rPr>
                <w:b/>
                <w:bCs/>
                <w:szCs w:val="18"/>
              </w:rPr>
              <w:t>5</w:t>
            </w:r>
            <w:r w:rsidRPr="00EC4462">
              <w:rPr>
                <w:b/>
                <w:bCs/>
                <w:szCs w:val="18"/>
              </w:rPr>
              <w:t>: Prijsopgavetabel</w:t>
            </w:r>
          </w:p>
          <w:p w14:paraId="582C0DFF" w14:textId="469D964C" w:rsidR="003F6EF2" w:rsidRPr="00EC4462" w:rsidRDefault="003F6EF2" w:rsidP="003F6EF2">
            <w:pPr>
              <w:rPr>
                <w:bCs/>
                <w:szCs w:val="18"/>
              </w:rPr>
            </w:pPr>
            <w:r w:rsidRPr="003519F7">
              <w:rPr>
                <w:szCs w:val="18"/>
              </w:rPr>
              <w:t xml:space="preserve">U dient Bijlage </w:t>
            </w:r>
            <w:r w:rsidR="00F4685A" w:rsidRPr="003519F7">
              <w:rPr>
                <w:szCs w:val="18"/>
              </w:rPr>
              <w:t>5</w:t>
            </w:r>
            <w:r w:rsidRPr="003519F7">
              <w:rPr>
                <w:szCs w:val="18"/>
              </w:rPr>
              <w:t xml:space="preserve"> </w:t>
            </w:r>
            <w:r w:rsidRPr="003519F7">
              <w:rPr>
                <w:bCs/>
                <w:szCs w:val="18"/>
              </w:rPr>
              <w:t>Prijsopgavetabel conform de instructies in hoofdstuk 5.</w:t>
            </w:r>
            <w:r w:rsidR="003519F7" w:rsidRPr="003519F7">
              <w:rPr>
                <w:bCs/>
                <w:szCs w:val="18"/>
              </w:rPr>
              <w:t>5</w:t>
            </w:r>
            <w:r w:rsidRPr="003519F7">
              <w:rPr>
                <w:bCs/>
                <w:szCs w:val="18"/>
              </w:rPr>
              <w:t xml:space="preserve"> van het Beschrijvend document in te vullen en in te dienen in Excel én PDF versie.</w:t>
            </w:r>
            <w:r w:rsidRPr="00EC4462">
              <w:rPr>
                <w:bCs/>
                <w:szCs w:val="18"/>
              </w:rPr>
              <w:t xml:space="preserve"> </w:t>
            </w:r>
          </w:p>
        </w:tc>
        <w:tc>
          <w:tcPr>
            <w:tcW w:w="699" w:type="pct"/>
            <w:tcBorders>
              <w:top w:val="single" w:sz="4" w:space="0" w:color="auto"/>
              <w:left w:val="single" w:sz="4" w:space="0" w:color="auto"/>
              <w:bottom w:val="single" w:sz="4" w:space="0" w:color="auto"/>
              <w:right w:val="single" w:sz="4" w:space="0" w:color="auto"/>
            </w:tcBorders>
            <w:hideMark/>
          </w:tcPr>
          <w:p w14:paraId="2D21D4DE"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05F00B57"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1C82" w14:textId="77777777" w:rsidR="00145BD2" w:rsidRDefault="00145BD2">
      <w:r>
        <w:separator/>
      </w:r>
    </w:p>
    <w:p w14:paraId="312C9479" w14:textId="77777777" w:rsidR="00145BD2" w:rsidRDefault="00145BD2"/>
    <w:p w14:paraId="1648B95B" w14:textId="77777777" w:rsidR="00145BD2" w:rsidRDefault="00145BD2"/>
  </w:endnote>
  <w:endnote w:type="continuationSeparator" w:id="0">
    <w:p w14:paraId="14192D74" w14:textId="77777777" w:rsidR="00145BD2" w:rsidRDefault="00145BD2">
      <w:r>
        <w:continuationSeparator/>
      </w:r>
    </w:p>
    <w:p w14:paraId="24F16939" w14:textId="77777777" w:rsidR="00145BD2" w:rsidRDefault="00145BD2"/>
    <w:p w14:paraId="5C5E7E61" w14:textId="77777777" w:rsidR="00145BD2" w:rsidRDefault="0014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B112" w14:textId="77777777" w:rsidR="00145BD2" w:rsidRPr="00B35331" w:rsidRDefault="00145BD2" w:rsidP="00B35331">
      <w:pPr>
        <w:pStyle w:val="Voettekst"/>
      </w:pPr>
    </w:p>
  </w:footnote>
  <w:footnote w:type="continuationSeparator" w:id="0">
    <w:p w14:paraId="0B50C408" w14:textId="77777777" w:rsidR="00145BD2" w:rsidRDefault="00145BD2">
      <w:r>
        <w:continuationSeparator/>
      </w:r>
    </w:p>
    <w:p w14:paraId="347D2519" w14:textId="77777777" w:rsidR="00145BD2" w:rsidRDefault="00145BD2"/>
    <w:p w14:paraId="400500C8" w14:textId="77777777" w:rsidR="00145BD2" w:rsidRDefault="00145BD2"/>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636D86">
        <w:footnoteRef/>
      </w:r>
      <w:r w:rsidRPr="00811037">
        <w:rPr>
          <w:sz w:val="16"/>
          <w:szCs w:val="16"/>
        </w:rPr>
        <w:t xml:space="preserve"> De winnende Inschrijver(s) dien(t)(en) alle </w:t>
      </w:r>
      <w:r>
        <w:rPr>
          <w:sz w:val="16"/>
          <w:szCs w:val="16"/>
        </w:rPr>
        <w:t>bewijsstukken</w:t>
      </w:r>
      <w:r w:rsidRPr="00811037">
        <w:rPr>
          <w:sz w:val="16"/>
          <w:szCs w:val="16"/>
        </w:rPr>
        <w:t xml:space="preserve"> zoals </w:t>
      </w:r>
      <w:r w:rsidRPr="003519F7">
        <w:rPr>
          <w:sz w:val="16"/>
          <w:szCs w:val="16"/>
        </w:rPr>
        <w:t xml:space="preserve">genoemd in de kolom “Indienen bij verificatie” in te dienen na verzending van de mededeling gunningsbeslissing. Als een winnende Inschrijver gevestigd is buiten Nederland en ten behoeve van de verificatie alleen door middel van andere, vergelijkbare, bewijsstukken kan aantonen aan het gestelde in </w:t>
      </w:r>
      <w:r w:rsidR="00EC5F97" w:rsidRPr="003519F7">
        <w:rPr>
          <w:sz w:val="16"/>
          <w:szCs w:val="16"/>
        </w:rPr>
        <w:t>het UEA</w:t>
      </w:r>
      <w:r w:rsidRPr="003519F7">
        <w:rPr>
          <w:sz w:val="16"/>
          <w:szCs w:val="16"/>
        </w:rPr>
        <w:t xml:space="preserve"> en eventuele overige geschiktheidseisen te voldoen, dan wordt op basis van E-Certis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6E8" w14:textId="64172793" w:rsidR="00145BD2" w:rsidRPr="00CC0B97" w:rsidRDefault="00145BD2" w:rsidP="00845888">
    <w:pPr>
      <w:adjustRightInd w:val="0"/>
      <w:spacing w:line="180" w:lineRule="exact"/>
      <w:rPr>
        <w:rStyle w:val="Huisstijl-Koptekst"/>
      </w:rPr>
    </w:pPr>
    <w:r w:rsidRPr="00DF2889">
      <w:rPr>
        <w:rStyle w:val="Huisstijl-Koptekst"/>
      </w:rPr>
      <w:t xml:space="preserve">Bijlage 1 | Inschrijfformulier | Europese </w:t>
    </w:r>
    <w:r w:rsidRPr="00CC0B97">
      <w:rPr>
        <w:rStyle w:val="Huisstijl-Koptekst"/>
      </w:rPr>
      <w:t xml:space="preserve">aanbesteding </w:t>
    </w:r>
    <w:r w:rsidR="00DF2889" w:rsidRPr="00CC0B97">
      <w:rPr>
        <w:rStyle w:val="Huisstijl-Koptekst"/>
      </w:rPr>
      <w:t>7198523 Huur couverteermachines inclusief software en onderhoud t.b.v. het OM</w:t>
    </w:r>
    <w:r w:rsidRPr="00CC0B97">
      <w:rPr>
        <w:rStyle w:val="Huisstijl-Koptekst"/>
      </w:rPr>
      <w:t xml:space="preserve"> | </w:t>
    </w:r>
    <w:r w:rsidR="00CC0B97" w:rsidRPr="00CC0B97">
      <w:rPr>
        <w:rStyle w:val="Huisstijl-Koptekst"/>
      </w:rPr>
      <w:t>13 mei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0"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7777777" w:rsidR="00145BD2" w:rsidRDefault="00145BD2" w:rsidP="006E263E">
                          <w:pPr>
                            <w:spacing w:line="240" w:lineRule="auto"/>
                          </w:pPr>
                          <w:r>
                            <w:rPr>
                              <w:noProof/>
                            </w:rPr>
                            <w:drawing>
                              <wp:inline distT="0" distB="0" distL="0" distR="0" wp14:anchorId="0E9E9798" wp14:editId="752A4DF9">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45BD2" w:rsidRDefault="00145BD2" w:rsidP="006E263E">
                          <w:pPr>
                            <w:spacing w:line="240" w:lineRule="auto"/>
                          </w:pPr>
                          <w:bookmarkStart w:id="1" w:name="woordmerk_bk"/>
                          <w:r>
                            <w:rPr>
                              <w:noProof/>
                            </w:rPr>
                            <w:drawing>
                              <wp:inline distT="0" distB="0" distL="0" distR="0" wp14:anchorId="72FE4CA7" wp14:editId="20CFA4F8">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868447960">
    <w:abstractNumId w:val="10"/>
  </w:num>
  <w:num w:numId="2" w16cid:durableId="2132818331">
    <w:abstractNumId w:val="7"/>
  </w:num>
  <w:num w:numId="3" w16cid:durableId="2067683808">
    <w:abstractNumId w:val="8"/>
  </w:num>
  <w:num w:numId="4" w16cid:durableId="1158299967">
    <w:abstractNumId w:val="3"/>
  </w:num>
  <w:num w:numId="5" w16cid:durableId="1348405564">
    <w:abstractNumId w:val="13"/>
  </w:num>
  <w:num w:numId="6" w16cid:durableId="833835952">
    <w:abstractNumId w:val="38"/>
  </w:num>
  <w:num w:numId="7" w16cid:durableId="1731414819">
    <w:abstractNumId w:val="11"/>
  </w:num>
  <w:num w:numId="8" w16cid:durableId="2125418086">
    <w:abstractNumId w:val="6"/>
  </w:num>
  <w:num w:numId="9" w16cid:durableId="641740360">
    <w:abstractNumId w:val="5"/>
  </w:num>
  <w:num w:numId="10" w16cid:durableId="1870675672">
    <w:abstractNumId w:val="4"/>
  </w:num>
  <w:num w:numId="11" w16cid:durableId="2112820003">
    <w:abstractNumId w:val="2"/>
  </w:num>
  <w:num w:numId="12" w16cid:durableId="1894998022">
    <w:abstractNumId w:val="1"/>
  </w:num>
  <w:num w:numId="13" w16cid:durableId="359597051">
    <w:abstractNumId w:val="0"/>
  </w:num>
  <w:num w:numId="14" w16cid:durableId="1749302280">
    <w:abstractNumId w:val="9"/>
  </w:num>
  <w:num w:numId="15" w16cid:durableId="536746172">
    <w:abstractNumId w:val="35"/>
  </w:num>
  <w:num w:numId="16" w16cid:durableId="468479836">
    <w:abstractNumId w:val="30"/>
  </w:num>
  <w:num w:numId="17" w16cid:durableId="808741458">
    <w:abstractNumId w:val="14"/>
  </w:num>
  <w:num w:numId="18" w16cid:durableId="1607467727">
    <w:abstractNumId w:val="27"/>
  </w:num>
  <w:num w:numId="19" w16cid:durableId="665977744">
    <w:abstractNumId w:val="29"/>
  </w:num>
  <w:num w:numId="20" w16cid:durableId="1249651440">
    <w:abstractNumId w:val="25"/>
  </w:num>
  <w:num w:numId="21" w16cid:durableId="676813936">
    <w:abstractNumId w:val="32"/>
  </w:num>
  <w:num w:numId="22" w16cid:durableId="1564172635">
    <w:abstractNumId w:val="22"/>
  </w:num>
  <w:num w:numId="23" w16cid:durableId="1879510645">
    <w:abstractNumId w:val="17"/>
  </w:num>
  <w:num w:numId="24" w16cid:durableId="1118716657">
    <w:abstractNumId w:val="18"/>
  </w:num>
  <w:num w:numId="25" w16cid:durableId="176896492">
    <w:abstractNumId w:val="28"/>
  </w:num>
  <w:num w:numId="26" w16cid:durableId="2138376737">
    <w:abstractNumId w:val="39"/>
  </w:num>
  <w:num w:numId="27" w16cid:durableId="1120606342">
    <w:abstractNumId w:val="34"/>
  </w:num>
  <w:num w:numId="28" w16cid:durableId="626470706">
    <w:abstractNumId w:val="16"/>
  </w:num>
  <w:num w:numId="29" w16cid:durableId="1606886395">
    <w:abstractNumId w:val="33"/>
  </w:num>
  <w:num w:numId="30" w16cid:durableId="661274853">
    <w:abstractNumId w:val="19"/>
  </w:num>
  <w:num w:numId="31" w16cid:durableId="1757554221">
    <w:abstractNumId w:val="41"/>
  </w:num>
  <w:num w:numId="32" w16cid:durableId="140461496">
    <w:abstractNumId w:val="37"/>
  </w:num>
  <w:num w:numId="33" w16cid:durableId="1738505707">
    <w:abstractNumId w:val="24"/>
  </w:num>
  <w:num w:numId="34" w16cid:durableId="1753353040">
    <w:abstractNumId w:val="31"/>
  </w:num>
  <w:num w:numId="35" w16cid:durableId="1042174053">
    <w:abstractNumId w:val="21"/>
  </w:num>
  <w:num w:numId="36" w16cid:durableId="1350639611">
    <w:abstractNumId w:val="20"/>
  </w:num>
  <w:num w:numId="37" w16cid:durableId="1611743639">
    <w:abstractNumId w:val="12"/>
  </w:num>
  <w:num w:numId="38" w16cid:durableId="78259039">
    <w:abstractNumId w:val="42"/>
  </w:num>
  <w:num w:numId="39" w16cid:durableId="432633183">
    <w:abstractNumId w:val="23"/>
  </w:num>
  <w:num w:numId="40" w16cid:durableId="1979800347">
    <w:abstractNumId w:val="40"/>
  </w:num>
  <w:num w:numId="41" w16cid:durableId="1349061655">
    <w:abstractNumId w:val="15"/>
  </w:num>
  <w:num w:numId="42" w16cid:durableId="595793751">
    <w:abstractNumId w:val="26"/>
  </w:num>
  <w:num w:numId="43" w16cid:durableId="88113629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011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0C57"/>
    <w:rsid w:val="0003271D"/>
    <w:rsid w:val="00033426"/>
    <w:rsid w:val="00034A84"/>
    <w:rsid w:val="00035E67"/>
    <w:rsid w:val="00044809"/>
    <w:rsid w:val="00056855"/>
    <w:rsid w:val="00057B03"/>
    <w:rsid w:val="0006027D"/>
    <w:rsid w:val="00071F28"/>
    <w:rsid w:val="00081825"/>
    <w:rsid w:val="00081CB5"/>
    <w:rsid w:val="00082BB1"/>
    <w:rsid w:val="00094B45"/>
    <w:rsid w:val="00095AD8"/>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5BD2"/>
    <w:rsid w:val="0014786A"/>
    <w:rsid w:val="001503EE"/>
    <w:rsid w:val="00150C9F"/>
    <w:rsid w:val="001516A4"/>
    <w:rsid w:val="00173627"/>
    <w:rsid w:val="001755CD"/>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E21"/>
    <w:rsid w:val="002748E4"/>
    <w:rsid w:val="00280F74"/>
    <w:rsid w:val="00286998"/>
    <w:rsid w:val="002A1A8A"/>
    <w:rsid w:val="002B153C"/>
    <w:rsid w:val="002D317B"/>
    <w:rsid w:val="002D4CA1"/>
    <w:rsid w:val="002D6486"/>
    <w:rsid w:val="002E0F69"/>
    <w:rsid w:val="002E14E1"/>
    <w:rsid w:val="002E18D0"/>
    <w:rsid w:val="002F06A9"/>
    <w:rsid w:val="002F35DC"/>
    <w:rsid w:val="00311050"/>
    <w:rsid w:val="00312597"/>
    <w:rsid w:val="0032232B"/>
    <w:rsid w:val="00323155"/>
    <w:rsid w:val="00323B7A"/>
    <w:rsid w:val="00326D50"/>
    <w:rsid w:val="00342938"/>
    <w:rsid w:val="003519F7"/>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12B26"/>
    <w:rsid w:val="00413D48"/>
    <w:rsid w:val="004213B0"/>
    <w:rsid w:val="00422FEE"/>
    <w:rsid w:val="00434D52"/>
    <w:rsid w:val="00437BC1"/>
    <w:rsid w:val="004406FF"/>
    <w:rsid w:val="00441AC2"/>
    <w:rsid w:val="00441C2A"/>
    <w:rsid w:val="00444592"/>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82161"/>
    <w:rsid w:val="005903FB"/>
    <w:rsid w:val="00590603"/>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D5141"/>
    <w:rsid w:val="007E2991"/>
    <w:rsid w:val="007F085E"/>
    <w:rsid w:val="007F428E"/>
    <w:rsid w:val="008116F3"/>
    <w:rsid w:val="00812028"/>
    <w:rsid w:val="00814D03"/>
    <w:rsid w:val="00816074"/>
    <w:rsid w:val="00823433"/>
    <w:rsid w:val="00824376"/>
    <w:rsid w:val="0083178B"/>
    <w:rsid w:val="00833695"/>
    <w:rsid w:val="0084185D"/>
    <w:rsid w:val="00842CD8"/>
    <w:rsid w:val="00845888"/>
    <w:rsid w:val="00851568"/>
    <w:rsid w:val="00852B8E"/>
    <w:rsid w:val="008553C7"/>
    <w:rsid w:val="00857462"/>
    <w:rsid w:val="00857FEB"/>
    <w:rsid w:val="00860B95"/>
    <w:rsid w:val="008616E0"/>
    <w:rsid w:val="00862050"/>
    <w:rsid w:val="008646B0"/>
    <w:rsid w:val="008666D2"/>
    <w:rsid w:val="008718ED"/>
    <w:rsid w:val="00891692"/>
    <w:rsid w:val="008A3140"/>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01CE"/>
    <w:rsid w:val="00A12458"/>
    <w:rsid w:val="00A15242"/>
    <w:rsid w:val="00A25620"/>
    <w:rsid w:val="00A25CED"/>
    <w:rsid w:val="00A27328"/>
    <w:rsid w:val="00A30E68"/>
    <w:rsid w:val="00A3448B"/>
    <w:rsid w:val="00A34AA0"/>
    <w:rsid w:val="00A41EFC"/>
    <w:rsid w:val="00A53F7C"/>
    <w:rsid w:val="00A56946"/>
    <w:rsid w:val="00A578D8"/>
    <w:rsid w:val="00A61759"/>
    <w:rsid w:val="00A6356F"/>
    <w:rsid w:val="00A65FF9"/>
    <w:rsid w:val="00A67A68"/>
    <w:rsid w:val="00A94A09"/>
    <w:rsid w:val="00AA16E1"/>
    <w:rsid w:val="00AB3365"/>
    <w:rsid w:val="00AB762B"/>
    <w:rsid w:val="00AB78E0"/>
    <w:rsid w:val="00AC0810"/>
    <w:rsid w:val="00AC39CE"/>
    <w:rsid w:val="00AC49D8"/>
    <w:rsid w:val="00AC523C"/>
    <w:rsid w:val="00AD3A3C"/>
    <w:rsid w:val="00AD68EE"/>
    <w:rsid w:val="00AE11B7"/>
    <w:rsid w:val="00AF0612"/>
    <w:rsid w:val="00B04B57"/>
    <w:rsid w:val="00B06C4D"/>
    <w:rsid w:val="00B20522"/>
    <w:rsid w:val="00B26CCF"/>
    <w:rsid w:val="00B30BDC"/>
    <w:rsid w:val="00B316B9"/>
    <w:rsid w:val="00B3399E"/>
    <w:rsid w:val="00B35331"/>
    <w:rsid w:val="00B404C5"/>
    <w:rsid w:val="00B4412C"/>
    <w:rsid w:val="00B442A2"/>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5A73"/>
    <w:rsid w:val="00CC0B97"/>
    <w:rsid w:val="00CC1287"/>
    <w:rsid w:val="00CC4F97"/>
    <w:rsid w:val="00CC73E1"/>
    <w:rsid w:val="00CD604A"/>
    <w:rsid w:val="00CD6791"/>
    <w:rsid w:val="00CD7291"/>
    <w:rsid w:val="00CE2EA9"/>
    <w:rsid w:val="00CE74D9"/>
    <w:rsid w:val="00CF053F"/>
    <w:rsid w:val="00CF3357"/>
    <w:rsid w:val="00CF7C8B"/>
    <w:rsid w:val="00D024B0"/>
    <w:rsid w:val="00D078E1"/>
    <w:rsid w:val="00D12A7F"/>
    <w:rsid w:val="00D149A9"/>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0B0"/>
    <w:rsid w:val="00DD2D1D"/>
    <w:rsid w:val="00DD5F7E"/>
    <w:rsid w:val="00DE578A"/>
    <w:rsid w:val="00DF1D1E"/>
    <w:rsid w:val="00DF1EFF"/>
    <w:rsid w:val="00DF2583"/>
    <w:rsid w:val="00DF2889"/>
    <w:rsid w:val="00DF54D9"/>
    <w:rsid w:val="00E00F13"/>
    <w:rsid w:val="00E03D32"/>
    <w:rsid w:val="00E048B9"/>
    <w:rsid w:val="00E05EBE"/>
    <w:rsid w:val="00E10DC6"/>
    <w:rsid w:val="00E11F8E"/>
    <w:rsid w:val="00E145EA"/>
    <w:rsid w:val="00E2094E"/>
    <w:rsid w:val="00E23BB6"/>
    <w:rsid w:val="00E31DC9"/>
    <w:rsid w:val="00E364EF"/>
    <w:rsid w:val="00E426A4"/>
    <w:rsid w:val="00E42D22"/>
    <w:rsid w:val="00E50239"/>
    <w:rsid w:val="00E50A17"/>
    <w:rsid w:val="00E51261"/>
    <w:rsid w:val="00E55D4E"/>
    <w:rsid w:val="00E627F4"/>
    <w:rsid w:val="00E634E3"/>
    <w:rsid w:val="00E659A6"/>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6803"/>
    <w:rsid w:val="00F41118"/>
    <w:rsid w:val="00F43538"/>
    <w:rsid w:val="00F4685A"/>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fill="f" fillcolor="white" stroke="f">
      <v:fill color="white" on="f"/>
      <v:stroke on="f"/>
      <o:colormru v:ext="edit" colors="#009fee"/>
    </o:shapedefaults>
    <o:shapelayout v:ext="edit">
      <o:idmap v:ext="edit" data="1"/>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1492</Words>
  <Characters>9946</Characters>
  <Application>Microsoft Office Word</Application>
  <DocSecurity>0</DocSecurity>
  <Lines>231</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11340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Michon, J. - BD/DC/INKOOP</cp:lastModifiedBy>
  <cp:revision>6</cp:revision>
  <cp:lastPrinted>2013-09-30T10:35:00Z</cp:lastPrinted>
  <dcterms:created xsi:type="dcterms:W3CDTF">2026-02-19T14:10:00Z</dcterms:created>
  <dcterms:modified xsi:type="dcterms:W3CDTF">2026-05-11T13:20:00Z</dcterms:modified>
</cp:coreProperties>
</file>