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3EA50" w14:textId="680C8EED" w:rsidR="00122BE4" w:rsidRDefault="00122BE4" w:rsidP="00122BE4">
      <w:pPr>
        <w:pStyle w:val="Kop1zondernummerEmtio"/>
        <w:ind w:left="-1276"/>
      </w:pPr>
      <w:bookmarkStart w:id="0" w:name="_Ref401149752"/>
      <w:bookmarkStart w:id="1" w:name="_Toc319667631"/>
      <w:r>
        <w:t>Bijlage 7.</w:t>
      </w:r>
      <w:r w:rsidR="00CB5D49">
        <w:t>3</w:t>
      </w:r>
      <w:r>
        <w:t xml:space="preserve"> Referentiesjabloon</w:t>
      </w:r>
      <w:bookmarkEnd w:id="0"/>
      <w:bookmarkEnd w:id="1"/>
      <w:r>
        <w:t xml:space="preserve"> </w:t>
      </w:r>
    </w:p>
    <w:p w14:paraId="48F0D202" w14:textId="77777777" w:rsidR="00122BE4" w:rsidRDefault="00122BE4" w:rsidP="00122BE4">
      <w:pPr>
        <w:pStyle w:val="BasistekstEmtio"/>
        <w:ind w:left="-1276"/>
      </w:pPr>
    </w:p>
    <w:p w14:paraId="59B5737D" w14:textId="12001E65" w:rsidR="00122BE4" w:rsidRDefault="00122BE4" w:rsidP="00122BE4">
      <w:pPr>
        <w:pStyle w:val="BasistekstEmtio"/>
        <w:ind w:left="-1276"/>
      </w:pPr>
      <w:r>
        <w:t>Geef met behulp van de onderstaande tabel voldoende referenties op bij vergelijkbare organisatie(s) waarmee alle in paragraaf 5.2.2</w:t>
      </w:r>
      <w:r w:rsidR="00D72BC3">
        <w:t>.5</w:t>
      </w:r>
      <w:r>
        <w:t xml:space="preserve"> genoemde kerncompetenties en randvoorwaarden aan bod komen. </w:t>
      </w:r>
      <w:r>
        <w:rPr>
          <w:b/>
        </w:rPr>
        <w:t>Beperk u niet tot ‘ja’ of ‘nee’ antwoorden, maar beschrijf alle genoemde aspecten inhoudelijk, tenzij in de tabel anders aangegeven.</w:t>
      </w:r>
      <w:r>
        <w:t xml:space="preserve"> </w:t>
      </w:r>
    </w:p>
    <w:p w14:paraId="211C574E" w14:textId="77777777" w:rsidR="00122BE4" w:rsidRDefault="00122BE4" w:rsidP="00122BE4">
      <w:pPr>
        <w:pStyle w:val="BasistekstEmtio"/>
      </w:pPr>
    </w:p>
    <w:p w14:paraId="574E1D75" w14:textId="77777777" w:rsidR="00122BE4" w:rsidRDefault="00122BE4" w:rsidP="00122BE4">
      <w:pPr>
        <w:pStyle w:val="BasistekstEmtio"/>
        <w:ind w:left="-1276"/>
      </w:pPr>
      <w:r w:rsidRPr="00C43595">
        <w:t xml:space="preserve">Alle contactpersonen moeten zonder tussenkomst </w:t>
      </w:r>
      <w:r>
        <w:t>van Gegadigde</w:t>
      </w:r>
      <w:r w:rsidRPr="00C43595">
        <w:t xml:space="preserve"> benaderbaar.</w:t>
      </w:r>
      <w:r>
        <w:t xml:space="preserve"> </w:t>
      </w:r>
      <w:r w:rsidRPr="00C43595">
        <w:t xml:space="preserve">Afschermen van contactpersonen van klanten in verband met mogelijke geheimhoudingsplicht of aangeven dat alleen contact via </w:t>
      </w:r>
      <w:r>
        <w:t>Gegadigde</w:t>
      </w:r>
      <w:r w:rsidRPr="00C43595">
        <w:t xml:space="preserve"> mogelijk is zal er toe leiden dat de betreffende referentie niet in de beoordeling meegenomen zal worden. </w:t>
      </w:r>
      <w:r>
        <w:t xml:space="preserve">Opdrachtgever </w:t>
      </w:r>
      <w:r w:rsidRPr="00C43595">
        <w:t>zal geen ‘non disclosure agreements’ ondertekenen als voorwaarde voor het verkrijgen van een referentie.</w:t>
      </w:r>
      <w:r>
        <w:t xml:space="preserve"> </w:t>
      </w:r>
    </w:p>
    <w:p w14:paraId="6ACCEE56" w14:textId="77777777" w:rsidR="00122BE4" w:rsidRDefault="00122BE4" w:rsidP="00122BE4">
      <w:pPr>
        <w:pStyle w:val="BasistekstEmtio"/>
        <w:ind w:left="-1276"/>
      </w:pPr>
    </w:p>
    <w:p w14:paraId="52E05B77" w14:textId="77777777" w:rsidR="00122BE4" w:rsidRDefault="00122BE4" w:rsidP="00122BE4">
      <w:pPr>
        <w:pStyle w:val="BasistekstEmtio"/>
      </w:pPr>
    </w:p>
    <w:tbl>
      <w:tblPr>
        <w:tblW w:w="15152"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
        <w:gridCol w:w="3739"/>
        <w:gridCol w:w="2046"/>
        <w:gridCol w:w="6832"/>
        <w:gridCol w:w="2082"/>
      </w:tblGrid>
      <w:tr w:rsidR="00122BE4" w:rsidRPr="00965054" w14:paraId="464538C2" w14:textId="77777777" w:rsidTr="00D84E2D">
        <w:tc>
          <w:tcPr>
            <w:tcW w:w="453" w:type="dxa"/>
          </w:tcPr>
          <w:p w14:paraId="0421D8BF" w14:textId="77777777" w:rsidR="00122BE4" w:rsidRPr="00B76C96" w:rsidRDefault="00122BE4" w:rsidP="00D84E2D">
            <w:pPr>
              <w:pStyle w:val="BasistekstEmtio"/>
              <w:rPr>
                <w:b/>
                <w:bCs/>
              </w:rPr>
            </w:pPr>
          </w:p>
        </w:tc>
        <w:tc>
          <w:tcPr>
            <w:tcW w:w="3739" w:type="dxa"/>
            <w:shd w:val="clear" w:color="auto" w:fill="auto"/>
          </w:tcPr>
          <w:p w14:paraId="2184DC2C" w14:textId="77777777" w:rsidR="00122BE4" w:rsidRPr="00B76C96" w:rsidRDefault="00122BE4" w:rsidP="00D84E2D">
            <w:pPr>
              <w:pStyle w:val="BasistekstEmtio"/>
              <w:rPr>
                <w:b/>
                <w:bCs/>
              </w:rPr>
            </w:pPr>
            <w:r w:rsidRPr="00B76C96">
              <w:rPr>
                <w:b/>
                <w:bCs/>
              </w:rPr>
              <w:t>Basisinformatie</w:t>
            </w:r>
          </w:p>
        </w:tc>
        <w:tc>
          <w:tcPr>
            <w:tcW w:w="2046" w:type="dxa"/>
            <w:shd w:val="clear" w:color="auto" w:fill="auto"/>
          </w:tcPr>
          <w:p w14:paraId="00FF5416" w14:textId="77777777" w:rsidR="00122BE4" w:rsidRPr="00B76C96" w:rsidRDefault="00122BE4" w:rsidP="00D84E2D">
            <w:pPr>
              <w:pStyle w:val="BasistekstEmtio"/>
              <w:rPr>
                <w:b/>
                <w:bCs/>
              </w:rPr>
            </w:pPr>
            <w:r w:rsidRPr="00B76C96">
              <w:rPr>
                <w:b/>
                <w:bCs/>
              </w:rPr>
              <w:t>Vermeld</w:t>
            </w:r>
          </w:p>
        </w:tc>
        <w:tc>
          <w:tcPr>
            <w:tcW w:w="8914" w:type="dxa"/>
            <w:gridSpan w:val="2"/>
            <w:shd w:val="clear" w:color="auto" w:fill="auto"/>
          </w:tcPr>
          <w:p w14:paraId="5E498A23" w14:textId="71CD0E77" w:rsidR="00122BE4" w:rsidRPr="00B76C96" w:rsidRDefault="007B5954" w:rsidP="00D84E2D">
            <w:pPr>
              <w:pStyle w:val="BasistekstEmtio"/>
              <w:rPr>
                <w:b/>
                <w:bCs/>
              </w:rPr>
            </w:pPr>
            <w:r>
              <w:rPr>
                <w:b/>
                <w:bCs/>
              </w:rPr>
              <w:t>T</w:t>
            </w:r>
            <w:r w:rsidR="00122BE4" w:rsidRPr="00B76C96">
              <w:rPr>
                <w:b/>
                <w:bCs/>
              </w:rPr>
              <w:t>oelichting</w:t>
            </w:r>
            <w:r w:rsidR="00C92E81">
              <w:rPr>
                <w:b/>
                <w:bCs/>
              </w:rPr>
              <w:t>/ (eventuele) bijzonderheden</w:t>
            </w:r>
          </w:p>
        </w:tc>
      </w:tr>
      <w:tr w:rsidR="00122BE4" w:rsidRPr="00965054" w14:paraId="6D79F5AB" w14:textId="77777777" w:rsidTr="006D1351">
        <w:tc>
          <w:tcPr>
            <w:tcW w:w="453" w:type="dxa"/>
          </w:tcPr>
          <w:p w14:paraId="171B1918" w14:textId="77777777" w:rsidR="00122BE4" w:rsidRPr="00B76C96" w:rsidRDefault="00122BE4" w:rsidP="00D84E2D">
            <w:pPr>
              <w:pStyle w:val="BasistekstEmtio"/>
              <w:rPr>
                <w:bCs/>
              </w:rPr>
            </w:pPr>
            <w:r>
              <w:rPr>
                <w:bCs/>
              </w:rPr>
              <w:t>1</w:t>
            </w:r>
          </w:p>
        </w:tc>
        <w:tc>
          <w:tcPr>
            <w:tcW w:w="3739" w:type="dxa"/>
            <w:shd w:val="clear" w:color="auto" w:fill="auto"/>
          </w:tcPr>
          <w:p w14:paraId="059E6E89" w14:textId="77777777" w:rsidR="00122BE4" w:rsidRPr="00B76C96" w:rsidRDefault="00122BE4" w:rsidP="00D84E2D">
            <w:pPr>
              <w:pStyle w:val="BasistekstEmtio"/>
              <w:rPr>
                <w:bCs/>
              </w:rPr>
            </w:pPr>
            <w:r w:rsidRPr="00B76C96">
              <w:rPr>
                <w:bCs/>
              </w:rPr>
              <w:t>Naam van referent</w:t>
            </w:r>
          </w:p>
        </w:tc>
        <w:tc>
          <w:tcPr>
            <w:tcW w:w="2046" w:type="dxa"/>
            <w:shd w:val="clear" w:color="auto" w:fill="auto"/>
          </w:tcPr>
          <w:p w14:paraId="2A0335D1" w14:textId="77777777" w:rsidR="00122BE4" w:rsidRPr="0081594A" w:rsidRDefault="00122BE4" w:rsidP="00D84E2D">
            <w:pPr>
              <w:pStyle w:val="BasistekstEmtio"/>
            </w:pPr>
          </w:p>
        </w:tc>
        <w:tc>
          <w:tcPr>
            <w:tcW w:w="8914" w:type="dxa"/>
            <w:gridSpan w:val="2"/>
            <w:shd w:val="clear" w:color="auto" w:fill="000000" w:themeFill="text1"/>
          </w:tcPr>
          <w:p w14:paraId="583467AB" w14:textId="77777777" w:rsidR="00122BE4" w:rsidRPr="0081594A" w:rsidRDefault="00122BE4" w:rsidP="00D84E2D">
            <w:pPr>
              <w:pStyle w:val="BasistekstEmtio"/>
            </w:pPr>
          </w:p>
        </w:tc>
      </w:tr>
      <w:tr w:rsidR="00122BE4" w:rsidRPr="00965054" w14:paraId="533776D9" w14:textId="77777777" w:rsidTr="006D1351">
        <w:tc>
          <w:tcPr>
            <w:tcW w:w="453" w:type="dxa"/>
          </w:tcPr>
          <w:p w14:paraId="7AD28632" w14:textId="77777777" w:rsidR="00122BE4" w:rsidRPr="00B76C96" w:rsidRDefault="00122BE4" w:rsidP="00D84E2D">
            <w:pPr>
              <w:pStyle w:val="BasistekstEmtio"/>
              <w:rPr>
                <w:bCs/>
              </w:rPr>
            </w:pPr>
            <w:r>
              <w:rPr>
                <w:bCs/>
              </w:rPr>
              <w:t>2</w:t>
            </w:r>
          </w:p>
        </w:tc>
        <w:tc>
          <w:tcPr>
            <w:tcW w:w="3739" w:type="dxa"/>
            <w:shd w:val="clear" w:color="auto" w:fill="auto"/>
          </w:tcPr>
          <w:p w14:paraId="79732DB6" w14:textId="77777777" w:rsidR="00122BE4" w:rsidRPr="00B76C96" w:rsidRDefault="00122BE4" w:rsidP="00D84E2D">
            <w:pPr>
              <w:pStyle w:val="BasistekstEmtio"/>
              <w:rPr>
                <w:bCs/>
              </w:rPr>
            </w:pPr>
            <w:r w:rsidRPr="00B76C96">
              <w:rPr>
                <w:bCs/>
              </w:rPr>
              <w:t>Contactpersoon</w:t>
            </w:r>
          </w:p>
        </w:tc>
        <w:tc>
          <w:tcPr>
            <w:tcW w:w="2046" w:type="dxa"/>
            <w:shd w:val="clear" w:color="auto" w:fill="auto"/>
          </w:tcPr>
          <w:p w14:paraId="52ADA191" w14:textId="77777777" w:rsidR="00122BE4" w:rsidRPr="0081594A" w:rsidRDefault="00122BE4" w:rsidP="00D84E2D">
            <w:pPr>
              <w:pStyle w:val="BasistekstEmtio"/>
            </w:pPr>
          </w:p>
        </w:tc>
        <w:tc>
          <w:tcPr>
            <w:tcW w:w="8914" w:type="dxa"/>
            <w:gridSpan w:val="2"/>
            <w:shd w:val="clear" w:color="auto" w:fill="000000" w:themeFill="text1"/>
          </w:tcPr>
          <w:p w14:paraId="6A1C1AA7" w14:textId="77777777" w:rsidR="00122BE4" w:rsidRPr="0081594A" w:rsidRDefault="00122BE4" w:rsidP="00D84E2D">
            <w:pPr>
              <w:pStyle w:val="BasistekstEmtio"/>
            </w:pPr>
          </w:p>
        </w:tc>
      </w:tr>
      <w:tr w:rsidR="00122BE4" w:rsidRPr="00965054" w14:paraId="484390FB" w14:textId="77777777" w:rsidTr="006D1351">
        <w:tc>
          <w:tcPr>
            <w:tcW w:w="453" w:type="dxa"/>
          </w:tcPr>
          <w:p w14:paraId="11D7382E" w14:textId="77777777" w:rsidR="00122BE4" w:rsidRPr="00B76C96" w:rsidRDefault="00122BE4" w:rsidP="00D84E2D">
            <w:pPr>
              <w:pStyle w:val="BasistekstEmtio"/>
              <w:rPr>
                <w:bCs/>
              </w:rPr>
            </w:pPr>
            <w:r>
              <w:rPr>
                <w:bCs/>
              </w:rPr>
              <w:t>3</w:t>
            </w:r>
          </w:p>
        </w:tc>
        <w:tc>
          <w:tcPr>
            <w:tcW w:w="3739" w:type="dxa"/>
            <w:shd w:val="clear" w:color="auto" w:fill="auto"/>
          </w:tcPr>
          <w:p w14:paraId="0892EBEB" w14:textId="77777777" w:rsidR="00122BE4" w:rsidRPr="00B76C96" w:rsidRDefault="00122BE4" w:rsidP="00D84E2D">
            <w:pPr>
              <w:pStyle w:val="BasistekstEmtio"/>
              <w:rPr>
                <w:bCs/>
              </w:rPr>
            </w:pPr>
            <w:r w:rsidRPr="00B76C96">
              <w:rPr>
                <w:bCs/>
              </w:rPr>
              <w:t>Functie contactpersoon</w:t>
            </w:r>
          </w:p>
        </w:tc>
        <w:tc>
          <w:tcPr>
            <w:tcW w:w="2046" w:type="dxa"/>
            <w:shd w:val="clear" w:color="auto" w:fill="auto"/>
          </w:tcPr>
          <w:p w14:paraId="07715A7C" w14:textId="77777777" w:rsidR="00122BE4" w:rsidRPr="0081594A" w:rsidRDefault="00122BE4" w:rsidP="00D84E2D">
            <w:pPr>
              <w:pStyle w:val="BasistekstEmtio"/>
            </w:pPr>
          </w:p>
        </w:tc>
        <w:tc>
          <w:tcPr>
            <w:tcW w:w="8914" w:type="dxa"/>
            <w:gridSpan w:val="2"/>
            <w:shd w:val="clear" w:color="auto" w:fill="000000" w:themeFill="text1"/>
          </w:tcPr>
          <w:p w14:paraId="22A8FECC" w14:textId="77777777" w:rsidR="00122BE4" w:rsidRPr="0081594A" w:rsidRDefault="00122BE4" w:rsidP="00D84E2D">
            <w:pPr>
              <w:pStyle w:val="BasistekstEmtio"/>
            </w:pPr>
          </w:p>
        </w:tc>
      </w:tr>
      <w:tr w:rsidR="00122BE4" w:rsidRPr="00965054" w14:paraId="311D2823" w14:textId="77777777" w:rsidTr="0012076D">
        <w:tc>
          <w:tcPr>
            <w:tcW w:w="453" w:type="dxa"/>
          </w:tcPr>
          <w:p w14:paraId="631DC1DA" w14:textId="77777777" w:rsidR="00122BE4" w:rsidRPr="00B76C96" w:rsidRDefault="00122BE4" w:rsidP="00D84E2D">
            <w:pPr>
              <w:pStyle w:val="BasistekstEmtio"/>
              <w:rPr>
                <w:bCs/>
              </w:rPr>
            </w:pPr>
            <w:r>
              <w:rPr>
                <w:bCs/>
              </w:rPr>
              <w:t>4</w:t>
            </w:r>
          </w:p>
        </w:tc>
        <w:tc>
          <w:tcPr>
            <w:tcW w:w="3739" w:type="dxa"/>
            <w:shd w:val="clear" w:color="auto" w:fill="auto"/>
          </w:tcPr>
          <w:p w14:paraId="07A2ABC7" w14:textId="77777777" w:rsidR="00122BE4" w:rsidRPr="00B76C96" w:rsidRDefault="00122BE4" w:rsidP="00D84E2D">
            <w:pPr>
              <w:pStyle w:val="BasistekstEmtio"/>
              <w:rPr>
                <w:bCs/>
              </w:rPr>
            </w:pPr>
            <w:r w:rsidRPr="00B76C96">
              <w:rPr>
                <w:bCs/>
              </w:rPr>
              <w:t>Adres referent</w:t>
            </w:r>
          </w:p>
        </w:tc>
        <w:tc>
          <w:tcPr>
            <w:tcW w:w="2046" w:type="dxa"/>
            <w:shd w:val="clear" w:color="auto" w:fill="FFFFFF" w:themeFill="background1"/>
          </w:tcPr>
          <w:p w14:paraId="06A4B422" w14:textId="77777777" w:rsidR="00122BE4" w:rsidRPr="0081594A" w:rsidRDefault="00122BE4" w:rsidP="00D84E2D">
            <w:pPr>
              <w:pStyle w:val="BasistekstEmtio"/>
            </w:pPr>
          </w:p>
        </w:tc>
        <w:tc>
          <w:tcPr>
            <w:tcW w:w="8914" w:type="dxa"/>
            <w:gridSpan w:val="2"/>
            <w:shd w:val="clear" w:color="auto" w:fill="000000" w:themeFill="text1"/>
          </w:tcPr>
          <w:p w14:paraId="779F30B9" w14:textId="77777777" w:rsidR="00122BE4" w:rsidRPr="0081594A" w:rsidRDefault="00122BE4" w:rsidP="00D84E2D">
            <w:pPr>
              <w:pStyle w:val="BasistekstEmtio"/>
            </w:pPr>
          </w:p>
        </w:tc>
      </w:tr>
      <w:tr w:rsidR="00122BE4" w:rsidRPr="00965054" w14:paraId="4C99A48A" w14:textId="77777777" w:rsidTr="007B5954">
        <w:tc>
          <w:tcPr>
            <w:tcW w:w="453" w:type="dxa"/>
          </w:tcPr>
          <w:p w14:paraId="4699952A" w14:textId="77777777" w:rsidR="00122BE4" w:rsidRPr="00B76C96" w:rsidRDefault="00122BE4" w:rsidP="00D84E2D">
            <w:pPr>
              <w:pStyle w:val="BasistekstEmtio"/>
              <w:rPr>
                <w:bCs/>
              </w:rPr>
            </w:pPr>
            <w:r>
              <w:rPr>
                <w:bCs/>
              </w:rPr>
              <w:t>5</w:t>
            </w:r>
          </w:p>
        </w:tc>
        <w:tc>
          <w:tcPr>
            <w:tcW w:w="3739" w:type="dxa"/>
            <w:shd w:val="clear" w:color="auto" w:fill="auto"/>
          </w:tcPr>
          <w:p w14:paraId="0CFC4CEB" w14:textId="77777777" w:rsidR="00122BE4" w:rsidRPr="00B76C96" w:rsidRDefault="00122BE4" w:rsidP="00D84E2D">
            <w:pPr>
              <w:pStyle w:val="BasistekstEmtio"/>
              <w:rPr>
                <w:bCs/>
              </w:rPr>
            </w:pPr>
            <w:r w:rsidRPr="00B76C96">
              <w:rPr>
                <w:bCs/>
              </w:rPr>
              <w:t>Telefoonnummer en emailadres contactpersoon</w:t>
            </w:r>
          </w:p>
        </w:tc>
        <w:tc>
          <w:tcPr>
            <w:tcW w:w="2046" w:type="dxa"/>
            <w:shd w:val="clear" w:color="auto" w:fill="auto"/>
          </w:tcPr>
          <w:p w14:paraId="461F92FC" w14:textId="77777777" w:rsidR="00122BE4" w:rsidRPr="0081594A" w:rsidRDefault="00122BE4" w:rsidP="00D84E2D">
            <w:pPr>
              <w:pStyle w:val="BasistekstEmtio"/>
            </w:pPr>
          </w:p>
        </w:tc>
        <w:tc>
          <w:tcPr>
            <w:tcW w:w="8914" w:type="dxa"/>
            <w:gridSpan w:val="2"/>
            <w:shd w:val="clear" w:color="auto" w:fill="000000" w:themeFill="text1"/>
          </w:tcPr>
          <w:p w14:paraId="4456AF8E" w14:textId="77777777" w:rsidR="00122BE4" w:rsidRPr="0081594A" w:rsidRDefault="00122BE4" w:rsidP="00D84E2D">
            <w:pPr>
              <w:pStyle w:val="BasistekstEmtio"/>
            </w:pPr>
          </w:p>
        </w:tc>
      </w:tr>
      <w:tr w:rsidR="00122BE4" w:rsidRPr="00965054" w14:paraId="028EA1C1" w14:textId="77777777" w:rsidTr="007B5954">
        <w:tc>
          <w:tcPr>
            <w:tcW w:w="453" w:type="dxa"/>
          </w:tcPr>
          <w:p w14:paraId="3D4A26B0" w14:textId="77777777" w:rsidR="00122BE4" w:rsidRPr="00B76C96" w:rsidRDefault="00122BE4" w:rsidP="00D84E2D">
            <w:pPr>
              <w:pStyle w:val="BasistekstEmtio"/>
              <w:rPr>
                <w:bCs/>
              </w:rPr>
            </w:pPr>
            <w:r>
              <w:rPr>
                <w:bCs/>
              </w:rPr>
              <w:t>6</w:t>
            </w:r>
          </w:p>
        </w:tc>
        <w:tc>
          <w:tcPr>
            <w:tcW w:w="3739" w:type="dxa"/>
            <w:shd w:val="clear" w:color="auto" w:fill="auto"/>
          </w:tcPr>
          <w:p w14:paraId="60BAFEA2" w14:textId="77777777" w:rsidR="00122BE4" w:rsidRPr="00B76C96" w:rsidRDefault="00122BE4" w:rsidP="00D84E2D">
            <w:pPr>
              <w:pStyle w:val="BasistekstEmtio"/>
              <w:rPr>
                <w:bCs/>
              </w:rPr>
            </w:pPr>
            <w:r w:rsidRPr="00B76C96">
              <w:rPr>
                <w:bCs/>
              </w:rPr>
              <w:t>Beschrijving opdracht</w:t>
            </w:r>
          </w:p>
        </w:tc>
        <w:tc>
          <w:tcPr>
            <w:tcW w:w="2046" w:type="dxa"/>
            <w:shd w:val="clear" w:color="auto" w:fill="000000" w:themeFill="text1"/>
          </w:tcPr>
          <w:p w14:paraId="00C77EBF" w14:textId="77777777" w:rsidR="00122BE4" w:rsidRPr="0081594A" w:rsidRDefault="00122BE4" w:rsidP="00D84E2D">
            <w:pPr>
              <w:pStyle w:val="BasistekstEmtio"/>
            </w:pPr>
          </w:p>
        </w:tc>
        <w:tc>
          <w:tcPr>
            <w:tcW w:w="8914" w:type="dxa"/>
            <w:gridSpan w:val="2"/>
            <w:shd w:val="clear" w:color="auto" w:fill="auto"/>
          </w:tcPr>
          <w:p w14:paraId="00561C77" w14:textId="77777777" w:rsidR="00122BE4" w:rsidRPr="0081594A" w:rsidRDefault="00122BE4" w:rsidP="00D84E2D">
            <w:pPr>
              <w:pStyle w:val="BasistekstEmtio"/>
            </w:pPr>
          </w:p>
        </w:tc>
      </w:tr>
      <w:tr w:rsidR="00122BE4" w:rsidRPr="00965054" w14:paraId="070B11F2" w14:textId="77777777" w:rsidTr="00D84E2D">
        <w:tc>
          <w:tcPr>
            <w:tcW w:w="453" w:type="dxa"/>
          </w:tcPr>
          <w:p w14:paraId="34E021A5" w14:textId="77777777" w:rsidR="00122BE4" w:rsidRPr="00B76C96" w:rsidRDefault="00122BE4" w:rsidP="00D84E2D">
            <w:pPr>
              <w:pStyle w:val="BasistekstEmtio"/>
              <w:rPr>
                <w:bCs/>
              </w:rPr>
            </w:pPr>
            <w:r>
              <w:rPr>
                <w:bCs/>
              </w:rPr>
              <w:t>7</w:t>
            </w:r>
          </w:p>
        </w:tc>
        <w:tc>
          <w:tcPr>
            <w:tcW w:w="3739" w:type="dxa"/>
            <w:shd w:val="clear" w:color="auto" w:fill="auto"/>
          </w:tcPr>
          <w:p w14:paraId="157791AF" w14:textId="77777777" w:rsidR="00122BE4" w:rsidRPr="00B76C96" w:rsidRDefault="00122BE4" w:rsidP="00D84E2D">
            <w:pPr>
              <w:pStyle w:val="BasistekstEmtio"/>
              <w:rPr>
                <w:bCs/>
              </w:rPr>
            </w:pPr>
            <w:r w:rsidRPr="00B76C96">
              <w:rPr>
                <w:bCs/>
              </w:rPr>
              <w:t>Startdatum opdracht</w:t>
            </w:r>
          </w:p>
        </w:tc>
        <w:tc>
          <w:tcPr>
            <w:tcW w:w="2046" w:type="dxa"/>
            <w:shd w:val="clear" w:color="auto" w:fill="auto"/>
          </w:tcPr>
          <w:p w14:paraId="271C98C7" w14:textId="77777777" w:rsidR="00122BE4" w:rsidRPr="0081594A" w:rsidRDefault="00122BE4" w:rsidP="00D84E2D">
            <w:pPr>
              <w:pStyle w:val="BasistekstEmtio"/>
            </w:pPr>
          </w:p>
        </w:tc>
        <w:tc>
          <w:tcPr>
            <w:tcW w:w="8914" w:type="dxa"/>
            <w:gridSpan w:val="2"/>
            <w:shd w:val="clear" w:color="auto" w:fill="auto"/>
          </w:tcPr>
          <w:p w14:paraId="0F1DD899" w14:textId="77777777" w:rsidR="00122BE4" w:rsidRPr="0081594A" w:rsidRDefault="00122BE4" w:rsidP="00D84E2D">
            <w:pPr>
              <w:pStyle w:val="BasistekstEmtio"/>
            </w:pPr>
          </w:p>
        </w:tc>
      </w:tr>
      <w:tr w:rsidR="00122BE4" w:rsidRPr="00965054" w14:paraId="024857C9" w14:textId="77777777" w:rsidTr="00D84E2D">
        <w:tc>
          <w:tcPr>
            <w:tcW w:w="453" w:type="dxa"/>
          </w:tcPr>
          <w:p w14:paraId="4EBC1268" w14:textId="77777777" w:rsidR="00122BE4" w:rsidRPr="00B76C96" w:rsidRDefault="00122BE4" w:rsidP="00D84E2D">
            <w:pPr>
              <w:pStyle w:val="BasistekstEmtio"/>
              <w:rPr>
                <w:bCs/>
              </w:rPr>
            </w:pPr>
            <w:r>
              <w:rPr>
                <w:bCs/>
              </w:rPr>
              <w:t>8</w:t>
            </w:r>
          </w:p>
        </w:tc>
        <w:tc>
          <w:tcPr>
            <w:tcW w:w="3739" w:type="dxa"/>
            <w:shd w:val="clear" w:color="auto" w:fill="auto"/>
          </w:tcPr>
          <w:p w14:paraId="201B010A" w14:textId="7854BCEC" w:rsidR="00122BE4" w:rsidRPr="00B76C96" w:rsidRDefault="00122BE4" w:rsidP="00D84E2D">
            <w:pPr>
              <w:pStyle w:val="BasistekstEmtio"/>
              <w:rPr>
                <w:bCs/>
              </w:rPr>
            </w:pPr>
            <w:r w:rsidRPr="00B76C96">
              <w:rPr>
                <w:bCs/>
              </w:rPr>
              <w:t xml:space="preserve">Datum afronding </w:t>
            </w:r>
            <w:r w:rsidR="000B4190">
              <w:rPr>
                <w:bCs/>
              </w:rPr>
              <w:t>implementatie</w:t>
            </w:r>
          </w:p>
        </w:tc>
        <w:tc>
          <w:tcPr>
            <w:tcW w:w="2046" w:type="dxa"/>
            <w:shd w:val="clear" w:color="auto" w:fill="auto"/>
          </w:tcPr>
          <w:p w14:paraId="4703ADA1" w14:textId="77777777" w:rsidR="00122BE4" w:rsidRPr="0081594A" w:rsidRDefault="00122BE4" w:rsidP="00D84E2D">
            <w:pPr>
              <w:pStyle w:val="BasistekstEmtio"/>
            </w:pPr>
          </w:p>
        </w:tc>
        <w:tc>
          <w:tcPr>
            <w:tcW w:w="8914" w:type="dxa"/>
            <w:gridSpan w:val="2"/>
            <w:shd w:val="clear" w:color="auto" w:fill="auto"/>
          </w:tcPr>
          <w:p w14:paraId="7328E0E3" w14:textId="77777777" w:rsidR="00122BE4" w:rsidRPr="0081594A" w:rsidRDefault="00122BE4" w:rsidP="00D84E2D">
            <w:pPr>
              <w:pStyle w:val="BasistekstEmtio"/>
            </w:pPr>
          </w:p>
        </w:tc>
      </w:tr>
      <w:tr w:rsidR="00122BE4" w:rsidRPr="00965054" w14:paraId="1BE59B36" w14:textId="77777777" w:rsidTr="00D84E2D">
        <w:tc>
          <w:tcPr>
            <w:tcW w:w="453" w:type="dxa"/>
          </w:tcPr>
          <w:p w14:paraId="2C5C5C1D" w14:textId="77777777" w:rsidR="00122BE4" w:rsidRPr="00B76C96" w:rsidRDefault="00122BE4" w:rsidP="00D84E2D">
            <w:pPr>
              <w:pStyle w:val="BasistekstEmtio"/>
              <w:rPr>
                <w:bCs/>
              </w:rPr>
            </w:pPr>
            <w:r>
              <w:rPr>
                <w:bCs/>
              </w:rPr>
              <w:t>9</w:t>
            </w:r>
          </w:p>
        </w:tc>
        <w:tc>
          <w:tcPr>
            <w:tcW w:w="3739" w:type="dxa"/>
            <w:shd w:val="clear" w:color="auto" w:fill="auto"/>
          </w:tcPr>
          <w:p w14:paraId="6E4690D0" w14:textId="77777777" w:rsidR="00122BE4" w:rsidRPr="00B76C96" w:rsidRDefault="00122BE4" w:rsidP="00D84E2D">
            <w:pPr>
              <w:pStyle w:val="BasistekstEmtio"/>
              <w:rPr>
                <w:bCs/>
              </w:rPr>
            </w:pPr>
            <w:r w:rsidRPr="00B76C96">
              <w:rPr>
                <w:bCs/>
              </w:rPr>
              <w:t>Datum einde overeenkomst</w:t>
            </w:r>
          </w:p>
        </w:tc>
        <w:tc>
          <w:tcPr>
            <w:tcW w:w="2046" w:type="dxa"/>
            <w:shd w:val="clear" w:color="auto" w:fill="auto"/>
          </w:tcPr>
          <w:p w14:paraId="242E68F6" w14:textId="77777777" w:rsidR="00122BE4" w:rsidRPr="0081594A" w:rsidRDefault="00122BE4" w:rsidP="00D84E2D">
            <w:pPr>
              <w:pStyle w:val="BasistekstEmtio"/>
            </w:pPr>
          </w:p>
        </w:tc>
        <w:tc>
          <w:tcPr>
            <w:tcW w:w="8914" w:type="dxa"/>
            <w:gridSpan w:val="2"/>
            <w:shd w:val="clear" w:color="auto" w:fill="auto"/>
          </w:tcPr>
          <w:p w14:paraId="237D6056" w14:textId="77777777" w:rsidR="00122BE4" w:rsidRPr="0081594A" w:rsidRDefault="00122BE4" w:rsidP="00D84E2D">
            <w:pPr>
              <w:pStyle w:val="BasistekstEmtio"/>
            </w:pPr>
          </w:p>
        </w:tc>
      </w:tr>
      <w:tr w:rsidR="00122BE4" w:rsidRPr="00965054" w14:paraId="579344C9" w14:textId="77777777" w:rsidTr="007B5954">
        <w:tc>
          <w:tcPr>
            <w:tcW w:w="453" w:type="dxa"/>
          </w:tcPr>
          <w:p w14:paraId="52802388" w14:textId="77777777" w:rsidR="00122BE4" w:rsidRPr="00B76C96" w:rsidRDefault="00122BE4" w:rsidP="00D84E2D">
            <w:pPr>
              <w:pStyle w:val="BasistekstEmtio"/>
              <w:rPr>
                <w:bCs/>
              </w:rPr>
            </w:pPr>
            <w:r>
              <w:rPr>
                <w:bCs/>
              </w:rPr>
              <w:t>10</w:t>
            </w:r>
          </w:p>
        </w:tc>
        <w:tc>
          <w:tcPr>
            <w:tcW w:w="3739" w:type="dxa"/>
            <w:shd w:val="clear" w:color="auto" w:fill="auto"/>
          </w:tcPr>
          <w:p w14:paraId="18E00C19" w14:textId="77777777" w:rsidR="00122BE4" w:rsidRPr="00B76C96" w:rsidRDefault="00122BE4" w:rsidP="00D84E2D">
            <w:pPr>
              <w:pStyle w:val="BasistekstEmtio"/>
              <w:rPr>
                <w:bCs/>
              </w:rPr>
            </w:pPr>
            <w:r w:rsidRPr="00B76C96">
              <w:rPr>
                <w:bCs/>
              </w:rPr>
              <w:t>Werkzaamheden die u hebt uitgevoerd</w:t>
            </w:r>
          </w:p>
        </w:tc>
        <w:tc>
          <w:tcPr>
            <w:tcW w:w="2046" w:type="dxa"/>
            <w:shd w:val="clear" w:color="auto" w:fill="000000" w:themeFill="text1"/>
          </w:tcPr>
          <w:p w14:paraId="663CDFF0" w14:textId="77777777" w:rsidR="00122BE4" w:rsidRPr="0012076D" w:rsidRDefault="00122BE4" w:rsidP="00D84E2D">
            <w:pPr>
              <w:pStyle w:val="BasistekstEmtio"/>
              <w:rPr>
                <w:color w:val="auto"/>
              </w:rPr>
            </w:pPr>
          </w:p>
        </w:tc>
        <w:tc>
          <w:tcPr>
            <w:tcW w:w="8914" w:type="dxa"/>
            <w:gridSpan w:val="2"/>
            <w:shd w:val="clear" w:color="auto" w:fill="auto"/>
          </w:tcPr>
          <w:p w14:paraId="4867F79E" w14:textId="77777777" w:rsidR="00122BE4" w:rsidRPr="0081594A" w:rsidRDefault="00122BE4" w:rsidP="00D84E2D">
            <w:pPr>
              <w:pStyle w:val="BasistekstEmtio"/>
            </w:pPr>
          </w:p>
        </w:tc>
      </w:tr>
      <w:tr w:rsidR="00122BE4" w:rsidRPr="00965054" w14:paraId="355FF65F" w14:textId="77777777" w:rsidTr="007B5954">
        <w:tc>
          <w:tcPr>
            <w:tcW w:w="453" w:type="dxa"/>
          </w:tcPr>
          <w:p w14:paraId="47C2AB6F" w14:textId="77777777" w:rsidR="00122BE4" w:rsidRPr="00B76C96" w:rsidRDefault="00122BE4" w:rsidP="00D84E2D">
            <w:pPr>
              <w:pStyle w:val="BasistekstEmtio"/>
              <w:rPr>
                <w:bCs/>
              </w:rPr>
            </w:pPr>
            <w:r>
              <w:rPr>
                <w:bCs/>
              </w:rPr>
              <w:t>11</w:t>
            </w:r>
          </w:p>
        </w:tc>
        <w:tc>
          <w:tcPr>
            <w:tcW w:w="3739" w:type="dxa"/>
            <w:shd w:val="clear" w:color="auto" w:fill="auto"/>
          </w:tcPr>
          <w:p w14:paraId="1237A80E" w14:textId="787E87A5" w:rsidR="00122BE4" w:rsidRPr="00B76C96" w:rsidRDefault="00122BE4" w:rsidP="00D84E2D">
            <w:pPr>
              <w:pStyle w:val="BasistekstEmtio"/>
              <w:rPr>
                <w:bCs/>
              </w:rPr>
            </w:pPr>
            <w:r w:rsidRPr="00B76C96">
              <w:rPr>
                <w:bCs/>
              </w:rPr>
              <w:t>Werkzaamheden die de klant zelf</w:t>
            </w:r>
            <w:r w:rsidR="005A3CAB">
              <w:rPr>
                <w:bCs/>
              </w:rPr>
              <w:t xml:space="preserve"> c.q. door een derde</w:t>
            </w:r>
            <w:r w:rsidRPr="00B76C96">
              <w:rPr>
                <w:bCs/>
              </w:rPr>
              <w:t xml:space="preserve"> heeft </w:t>
            </w:r>
            <w:r w:rsidR="002A66B3">
              <w:rPr>
                <w:bCs/>
              </w:rPr>
              <w:t xml:space="preserve">c.q. zijn </w:t>
            </w:r>
            <w:r w:rsidRPr="00B76C96">
              <w:rPr>
                <w:bCs/>
              </w:rPr>
              <w:t>uitgevoerd</w:t>
            </w:r>
          </w:p>
        </w:tc>
        <w:tc>
          <w:tcPr>
            <w:tcW w:w="2046" w:type="dxa"/>
            <w:shd w:val="clear" w:color="auto" w:fill="000000" w:themeFill="text1"/>
          </w:tcPr>
          <w:p w14:paraId="7C36D5AF" w14:textId="77777777" w:rsidR="00122BE4" w:rsidRPr="0081594A" w:rsidRDefault="00122BE4" w:rsidP="00D84E2D">
            <w:pPr>
              <w:pStyle w:val="BasistekstEmtio"/>
            </w:pPr>
          </w:p>
        </w:tc>
        <w:tc>
          <w:tcPr>
            <w:tcW w:w="8914" w:type="dxa"/>
            <w:gridSpan w:val="2"/>
            <w:shd w:val="clear" w:color="auto" w:fill="auto"/>
          </w:tcPr>
          <w:p w14:paraId="5EB0880B" w14:textId="77777777" w:rsidR="00122BE4" w:rsidRPr="0081594A" w:rsidRDefault="00122BE4" w:rsidP="00D84E2D">
            <w:pPr>
              <w:pStyle w:val="BasistekstEmtio"/>
            </w:pPr>
          </w:p>
        </w:tc>
      </w:tr>
      <w:tr w:rsidR="00B1622C" w:rsidRPr="00965054" w14:paraId="6736A695" w14:textId="77777777" w:rsidTr="00D84E2D">
        <w:tc>
          <w:tcPr>
            <w:tcW w:w="453" w:type="dxa"/>
          </w:tcPr>
          <w:p w14:paraId="38B438DA" w14:textId="6C73E6E2" w:rsidR="00B1622C" w:rsidRDefault="00B1622C" w:rsidP="00D84E2D">
            <w:pPr>
              <w:pStyle w:val="BasistekstEmtio"/>
              <w:rPr>
                <w:bCs/>
              </w:rPr>
            </w:pPr>
            <w:r>
              <w:rPr>
                <w:bCs/>
              </w:rPr>
              <w:lastRenderedPageBreak/>
              <w:t>12</w:t>
            </w:r>
          </w:p>
        </w:tc>
        <w:tc>
          <w:tcPr>
            <w:tcW w:w="3739" w:type="dxa"/>
            <w:shd w:val="clear" w:color="auto" w:fill="auto"/>
          </w:tcPr>
          <w:p w14:paraId="74F5D7C9" w14:textId="48DD0313" w:rsidR="00B1622C" w:rsidRPr="00B76C96" w:rsidRDefault="00B1622C" w:rsidP="00D84E2D">
            <w:pPr>
              <w:pStyle w:val="BasistekstEmtio"/>
              <w:rPr>
                <w:bCs/>
              </w:rPr>
            </w:pPr>
            <w:r>
              <w:rPr>
                <w:bCs/>
              </w:rPr>
              <w:t>De beschreven oplossing betreft:</w:t>
            </w:r>
          </w:p>
        </w:tc>
        <w:tc>
          <w:tcPr>
            <w:tcW w:w="2046" w:type="dxa"/>
            <w:shd w:val="clear" w:color="auto" w:fill="auto"/>
          </w:tcPr>
          <w:p w14:paraId="51364EAE" w14:textId="77777777" w:rsidR="00B1622C" w:rsidRDefault="00B1622C" w:rsidP="00D84E2D">
            <w:pPr>
              <w:pStyle w:val="BasistekstEmtio"/>
            </w:pPr>
            <w:r>
              <w:t>1. een cloud oplossing</w:t>
            </w:r>
          </w:p>
          <w:p w14:paraId="16643CFF" w14:textId="077D8886" w:rsidR="00B1622C" w:rsidRPr="0081594A" w:rsidRDefault="00B1622C" w:rsidP="00D84E2D">
            <w:pPr>
              <w:pStyle w:val="BasistekstEmtio"/>
            </w:pPr>
            <w:r>
              <w:t>2. een hybride oplossing</w:t>
            </w:r>
          </w:p>
        </w:tc>
        <w:tc>
          <w:tcPr>
            <w:tcW w:w="8914" w:type="dxa"/>
            <w:gridSpan w:val="2"/>
            <w:shd w:val="clear" w:color="auto" w:fill="auto"/>
          </w:tcPr>
          <w:p w14:paraId="1E84C999" w14:textId="169FC1EB" w:rsidR="00B1622C" w:rsidRPr="0081594A" w:rsidRDefault="00B1622C" w:rsidP="00D84E2D">
            <w:pPr>
              <w:pStyle w:val="BasistekstEmtio"/>
            </w:pPr>
            <w:r>
              <w:t>&lt;geef in geval van een hybride oplossing duidelijk aan welke delen onderdeel uitmaakten van een on premise oplossing en welke delen onderdeel uitmaakten van een cloudoplossing&gt;</w:t>
            </w:r>
          </w:p>
        </w:tc>
      </w:tr>
      <w:tr w:rsidR="00122BE4" w:rsidRPr="00965054" w14:paraId="0E7909FC" w14:textId="77777777" w:rsidTr="001D0C7B">
        <w:tc>
          <w:tcPr>
            <w:tcW w:w="453" w:type="dxa"/>
          </w:tcPr>
          <w:p w14:paraId="3D7B7553" w14:textId="77777777" w:rsidR="00122BE4" w:rsidRPr="00B76C96" w:rsidRDefault="00122BE4" w:rsidP="00D84E2D">
            <w:pPr>
              <w:pStyle w:val="BasistekstEmtio"/>
              <w:rPr>
                <w:b/>
                <w:bCs/>
              </w:rPr>
            </w:pPr>
          </w:p>
        </w:tc>
        <w:tc>
          <w:tcPr>
            <w:tcW w:w="3739" w:type="dxa"/>
            <w:shd w:val="clear" w:color="auto" w:fill="auto"/>
          </w:tcPr>
          <w:p w14:paraId="4450D0B0" w14:textId="77777777" w:rsidR="00122BE4" w:rsidRPr="00B76C96" w:rsidRDefault="00122BE4" w:rsidP="00D84E2D">
            <w:pPr>
              <w:pStyle w:val="BasistekstEmtio"/>
              <w:rPr>
                <w:b/>
                <w:bCs/>
              </w:rPr>
            </w:pPr>
            <w:r>
              <w:rPr>
                <w:b/>
                <w:bCs/>
              </w:rPr>
              <w:t>C</w:t>
            </w:r>
            <w:r w:rsidRPr="00B76C96">
              <w:rPr>
                <w:b/>
                <w:bCs/>
              </w:rPr>
              <w:t>ompetenties</w:t>
            </w:r>
          </w:p>
        </w:tc>
        <w:tc>
          <w:tcPr>
            <w:tcW w:w="2046" w:type="dxa"/>
            <w:shd w:val="clear" w:color="auto" w:fill="auto"/>
          </w:tcPr>
          <w:p w14:paraId="6B62BA1D" w14:textId="77777777" w:rsidR="00122BE4" w:rsidRPr="00B76C96" w:rsidRDefault="00122BE4" w:rsidP="00D84E2D">
            <w:pPr>
              <w:pStyle w:val="BasistekstEmtio"/>
              <w:rPr>
                <w:b/>
                <w:bCs/>
              </w:rPr>
            </w:pPr>
            <w:r w:rsidRPr="00B76C96">
              <w:rPr>
                <w:b/>
                <w:bCs/>
              </w:rPr>
              <w:t>Van toepassing ja/nee</w:t>
            </w:r>
          </w:p>
        </w:tc>
        <w:tc>
          <w:tcPr>
            <w:tcW w:w="6832" w:type="dxa"/>
            <w:shd w:val="clear" w:color="auto" w:fill="auto"/>
          </w:tcPr>
          <w:p w14:paraId="458AE3FE" w14:textId="77777777" w:rsidR="00122BE4" w:rsidRPr="00B76C96" w:rsidRDefault="00122BE4" w:rsidP="00D84E2D">
            <w:pPr>
              <w:pStyle w:val="BasistekstEmtio"/>
              <w:rPr>
                <w:b/>
                <w:bCs/>
              </w:rPr>
            </w:pPr>
            <w:r w:rsidRPr="00B76C96">
              <w:rPr>
                <w:b/>
                <w:bCs/>
              </w:rPr>
              <w:t xml:space="preserve">Onderbouwing van de </w:t>
            </w:r>
            <w:r>
              <w:rPr>
                <w:b/>
                <w:bCs/>
              </w:rPr>
              <w:t>competentie</w:t>
            </w:r>
          </w:p>
        </w:tc>
        <w:tc>
          <w:tcPr>
            <w:tcW w:w="2082" w:type="dxa"/>
          </w:tcPr>
          <w:p w14:paraId="7C59720B" w14:textId="77777777" w:rsidR="00122BE4" w:rsidRPr="00B76C96" w:rsidRDefault="00122BE4" w:rsidP="00D84E2D">
            <w:pPr>
              <w:pStyle w:val="BasistekstEmtio"/>
              <w:rPr>
                <w:b/>
                <w:bCs/>
              </w:rPr>
            </w:pPr>
            <w:r>
              <w:rPr>
                <w:b/>
                <w:bCs/>
              </w:rPr>
              <w:t>Minimumvereiste (kerncompetentie)</w:t>
            </w:r>
          </w:p>
        </w:tc>
      </w:tr>
      <w:tr w:rsidR="00122BE4" w:rsidRPr="00965054" w14:paraId="1993C069" w14:textId="77777777" w:rsidTr="001D0C7B">
        <w:tc>
          <w:tcPr>
            <w:tcW w:w="453" w:type="dxa"/>
          </w:tcPr>
          <w:p w14:paraId="5480B0EF" w14:textId="744AA18F" w:rsidR="00122BE4" w:rsidRDefault="00122BE4" w:rsidP="00D84E2D">
            <w:pPr>
              <w:pStyle w:val="BasistekstEmtio"/>
              <w:rPr>
                <w:bCs/>
              </w:rPr>
            </w:pPr>
            <w:r>
              <w:rPr>
                <w:bCs/>
              </w:rPr>
              <w:t>1</w:t>
            </w:r>
            <w:r w:rsidR="00B1622C">
              <w:rPr>
                <w:bCs/>
              </w:rPr>
              <w:t>3</w:t>
            </w:r>
          </w:p>
        </w:tc>
        <w:tc>
          <w:tcPr>
            <w:tcW w:w="3739" w:type="dxa"/>
            <w:shd w:val="clear" w:color="auto" w:fill="auto"/>
          </w:tcPr>
          <w:p w14:paraId="681096FD" w14:textId="1836D05B" w:rsidR="00122BE4" w:rsidRPr="00B76C96" w:rsidRDefault="00122BE4" w:rsidP="00D84E2D">
            <w:pPr>
              <w:pStyle w:val="BasistekstEmtio"/>
              <w:rPr>
                <w:bCs/>
              </w:rPr>
            </w:pPr>
            <w:r>
              <w:rPr>
                <w:bCs/>
              </w:rPr>
              <w:t xml:space="preserve">Uit de referentieopdracht blijkt kennis van en ervaring met </w:t>
            </w:r>
            <w:r w:rsidR="0004359B" w:rsidRPr="00B456CD">
              <w:t>het ten behoeve van een (i) publiekrechtelijke organisatie die (ii) qua omvang en complexiteit (met de onderhavige Opdracht) vergelijkbaar zijn met die van DOWR (iii) leveren en (iv) beheren van (v) netwerkdiensten voor het (vi) ontsluiten van clouddiensten waaronder (vii) Microsoft Azure, het (viii)ontsluiten van Diginet en het ontsluiten van (ix) kantoornetwerken naar (x) IaaS clouddiensten, (xi) waarbij latency gevoelige applicaties worden ontsloten naar (xii) servers en (xiii) werkplekken</w:t>
            </w:r>
          </w:p>
        </w:tc>
        <w:tc>
          <w:tcPr>
            <w:tcW w:w="2046" w:type="dxa"/>
            <w:shd w:val="clear" w:color="auto" w:fill="auto"/>
          </w:tcPr>
          <w:p w14:paraId="5F7D63C4" w14:textId="77777777" w:rsidR="00122BE4" w:rsidRPr="0081594A" w:rsidRDefault="00122BE4" w:rsidP="00D84E2D">
            <w:pPr>
              <w:pStyle w:val="BasistekstEmtio"/>
            </w:pPr>
          </w:p>
        </w:tc>
        <w:tc>
          <w:tcPr>
            <w:tcW w:w="6832" w:type="dxa"/>
            <w:shd w:val="clear" w:color="auto" w:fill="auto"/>
          </w:tcPr>
          <w:p w14:paraId="686939B5" w14:textId="77777777" w:rsidR="00122BE4" w:rsidRPr="0081594A" w:rsidRDefault="00122BE4" w:rsidP="00D84E2D">
            <w:pPr>
              <w:pStyle w:val="BasistekstEmtio"/>
            </w:pPr>
          </w:p>
        </w:tc>
        <w:tc>
          <w:tcPr>
            <w:tcW w:w="2082" w:type="dxa"/>
          </w:tcPr>
          <w:p w14:paraId="27D7B6FD" w14:textId="77777777" w:rsidR="00122BE4" w:rsidRPr="0081594A" w:rsidRDefault="00122BE4" w:rsidP="00D84E2D">
            <w:pPr>
              <w:pStyle w:val="BasistekstEmtio"/>
            </w:pPr>
            <w:r>
              <w:t>Minimumvereiste</w:t>
            </w:r>
          </w:p>
        </w:tc>
      </w:tr>
      <w:tr w:rsidR="00122BE4" w:rsidRPr="00965054" w14:paraId="285E0F44" w14:textId="77777777" w:rsidTr="001D0C7B">
        <w:tc>
          <w:tcPr>
            <w:tcW w:w="453" w:type="dxa"/>
          </w:tcPr>
          <w:p w14:paraId="54492DF9" w14:textId="19248B81" w:rsidR="00122BE4" w:rsidRDefault="00122BE4" w:rsidP="00122BE4">
            <w:pPr>
              <w:pStyle w:val="BasistekstEmtio"/>
              <w:rPr>
                <w:bCs/>
              </w:rPr>
            </w:pPr>
            <w:r>
              <w:rPr>
                <w:bCs/>
              </w:rPr>
              <w:t>1</w:t>
            </w:r>
            <w:r w:rsidR="00B1622C">
              <w:rPr>
                <w:bCs/>
              </w:rPr>
              <w:t>4</w:t>
            </w:r>
          </w:p>
        </w:tc>
        <w:tc>
          <w:tcPr>
            <w:tcW w:w="3739" w:type="dxa"/>
            <w:shd w:val="clear" w:color="auto" w:fill="auto"/>
          </w:tcPr>
          <w:p w14:paraId="16757B48" w14:textId="1002EC7C" w:rsidR="00122BE4" w:rsidRDefault="00B1622C" w:rsidP="00122BE4">
            <w:r>
              <w:rPr>
                <w:bCs/>
              </w:rPr>
              <w:t xml:space="preserve">Uit de referentieopdracht blijkt kennis van en ervaring met </w:t>
            </w:r>
            <w:r w:rsidR="00C55387" w:rsidRPr="00B456CD">
              <w:t xml:space="preserve">het ten behoeve van een (i) publiekrechtelijke organisatie die (ii) qua omvang en complexiteit (met de onderhavige Opdracht) vergelijkbaar zijn met die </w:t>
            </w:r>
            <w:r w:rsidR="00C55387" w:rsidRPr="00B456CD">
              <w:lastRenderedPageBreak/>
              <w:t xml:space="preserve">van DOWR (iii) projectmatig ontwerpen, (iv) binnen overeengekomen planning (v) configureren en (vi) beheren van, (vii) ICT-infrastructuurdiensten inzake  (viii) IaaS (inzake compute, storage, netwerk, VDI), </w:t>
            </w:r>
            <w:r w:rsidR="00C55387" w:rsidRPr="00B456CD" w:rsidDel="00974068">
              <w:t>(ix)</w:t>
            </w:r>
            <w:r w:rsidR="00C55387" w:rsidRPr="00B456CD">
              <w:t xml:space="preserve"> backup en uitwijk, waarbij (x) wijzigingen op deze configuratie relatief veel voorkomen en tevens snel beschikbaar moeten zijn</w:t>
            </w:r>
          </w:p>
        </w:tc>
        <w:tc>
          <w:tcPr>
            <w:tcW w:w="2046" w:type="dxa"/>
            <w:shd w:val="clear" w:color="auto" w:fill="auto"/>
          </w:tcPr>
          <w:p w14:paraId="34073A1F" w14:textId="77777777" w:rsidR="00122BE4" w:rsidRPr="0081594A" w:rsidRDefault="00122BE4" w:rsidP="00122BE4">
            <w:pPr>
              <w:pStyle w:val="BasistekstEmtio"/>
            </w:pPr>
          </w:p>
        </w:tc>
        <w:tc>
          <w:tcPr>
            <w:tcW w:w="6832" w:type="dxa"/>
            <w:shd w:val="clear" w:color="auto" w:fill="auto"/>
          </w:tcPr>
          <w:p w14:paraId="144D7D3F" w14:textId="77777777" w:rsidR="00122BE4" w:rsidRPr="0081594A" w:rsidRDefault="00122BE4" w:rsidP="00122BE4">
            <w:pPr>
              <w:pStyle w:val="BasistekstEmtio"/>
            </w:pPr>
          </w:p>
        </w:tc>
        <w:tc>
          <w:tcPr>
            <w:tcW w:w="2082" w:type="dxa"/>
          </w:tcPr>
          <w:p w14:paraId="7BCAA663" w14:textId="39266E18" w:rsidR="00122BE4" w:rsidRDefault="001D0C7B" w:rsidP="00122BE4">
            <w:pPr>
              <w:pStyle w:val="BasistekstEmtio"/>
            </w:pPr>
            <w:r>
              <w:t>Minimumvereiste</w:t>
            </w:r>
          </w:p>
        </w:tc>
      </w:tr>
      <w:tr w:rsidR="00122BE4" w:rsidRPr="00965054" w14:paraId="0521155B" w14:textId="77777777" w:rsidTr="001D0C7B">
        <w:tc>
          <w:tcPr>
            <w:tcW w:w="453" w:type="dxa"/>
          </w:tcPr>
          <w:p w14:paraId="3B7C5B60" w14:textId="26145112" w:rsidR="00122BE4" w:rsidRDefault="00122BE4" w:rsidP="00122BE4">
            <w:pPr>
              <w:pStyle w:val="BasistekstEmtio"/>
              <w:rPr>
                <w:bCs/>
              </w:rPr>
            </w:pPr>
            <w:r>
              <w:rPr>
                <w:bCs/>
              </w:rPr>
              <w:t>1</w:t>
            </w:r>
            <w:r w:rsidR="00B1622C">
              <w:rPr>
                <w:bCs/>
              </w:rPr>
              <w:t>5</w:t>
            </w:r>
          </w:p>
        </w:tc>
        <w:tc>
          <w:tcPr>
            <w:tcW w:w="3739" w:type="dxa"/>
            <w:shd w:val="clear" w:color="auto" w:fill="auto"/>
          </w:tcPr>
          <w:p w14:paraId="2CCA4A24" w14:textId="4AA91945" w:rsidR="00122BE4" w:rsidRDefault="00122BE4" w:rsidP="00122BE4">
            <w:r w:rsidRPr="00FD6ACC">
              <w:rPr>
                <w:bCs/>
              </w:rPr>
              <w:t xml:space="preserve">Uit de referentieopdracht blijkt kennis van en ervaring met </w:t>
            </w:r>
            <w:r w:rsidR="00064FBA" w:rsidRPr="00B456CD">
              <w:t>het (i) begeleiden van (ii) organisaties bij (iii) een (private) cloudtransitie op de (iv) bestaande organisatie en (v) ICT-infrastructuur, waarbij de (vi) leverancier en organisatie tevreden zijn over (vii) de uitvoering van de regiefunctie</w:t>
            </w:r>
          </w:p>
        </w:tc>
        <w:tc>
          <w:tcPr>
            <w:tcW w:w="2046" w:type="dxa"/>
            <w:shd w:val="clear" w:color="auto" w:fill="auto"/>
          </w:tcPr>
          <w:p w14:paraId="678B1FDE" w14:textId="77777777" w:rsidR="00122BE4" w:rsidRPr="0081594A" w:rsidRDefault="00122BE4" w:rsidP="00122BE4">
            <w:pPr>
              <w:pStyle w:val="BasistekstEmtio"/>
            </w:pPr>
          </w:p>
        </w:tc>
        <w:tc>
          <w:tcPr>
            <w:tcW w:w="6832" w:type="dxa"/>
            <w:shd w:val="clear" w:color="auto" w:fill="auto"/>
          </w:tcPr>
          <w:p w14:paraId="5F526ADA" w14:textId="77777777" w:rsidR="00122BE4" w:rsidRPr="0081594A" w:rsidRDefault="00122BE4" w:rsidP="00122BE4">
            <w:pPr>
              <w:pStyle w:val="BasistekstEmtio"/>
            </w:pPr>
          </w:p>
        </w:tc>
        <w:tc>
          <w:tcPr>
            <w:tcW w:w="2082" w:type="dxa"/>
          </w:tcPr>
          <w:p w14:paraId="77DA19EA" w14:textId="346412F5" w:rsidR="00122BE4" w:rsidRDefault="001D0C7B" w:rsidP="00122BE4">
            <w:pPr>
              <w:pStyle w:val="BasistekstEmtio"/>
            </w:pPr>
            <w:r>
              <w:t>Minimumvereiste</w:t>
            </w:r>
          </w:p>
        </w:tc>
      </w:tr>
      <w:tr w:rsidR="003C0A7F" w:rsidRPr="00965054" w14:paraId="7D370C01" w14:textId="77777777" w:rsidTr="001D0C7B">
        <w:tc>
          <w:tcPr>
            <w:tcW w:w="453" w:type="dxa"/>
          </w:tcPr>
          <w:p w14:paraId="5E6E2B31" w14:textId="10CFB285" w:rsidR="003C0A7F" w:rsidRDefault="003D05F8" w:rsidP="00122BE4">
            <w:pPr>
              <w:pStyle w:val="BasistekstEmtio"/>
              <w:rPr>
                <w:bCs/>
              </w:rPr>
            </w:pPr>
            <w:r>
              <w:rPr>
                <w:bCs/>
              </w:rPr>
              <w:t>16</w:t>
            </w:r>
          </w:p>
        </w:tc>
        <w:tc>
          <w:tcPr>
            <w:tcW w:w="3739" w:type="dxa"/>
            <w:shd w:val="clear" w:color="auto" w:fill="auto"/>
          </w:tcPr>
          <w:p w14:paraId="437BF26F" w14:textId="191F9858" w:rsidR="003C0A7F" w:rsidRPr="00FD6ACC" w:rsidRDefault="003C0A7F" w:rsidP="00122BE4">
            <w:pPr>
              <w:rPr>
                <w:bCs/>
              </w:rPr>
            </w:pPr>
            <w:r w:rsidRPr="00FD6ACC">
              <w:rPr>
                <w:bCs/>
              </w:rPr>
              <w:t>Uit de referentieopdracht blijkt kennis van en ervaring met</w:t>
            </w:r>
            <w:r w:rsidR="00BD7AAC">
              <w:rPr>
                <w:bCs/>
              </w:rPr>
              <w:t xml:space="preserve"> </w:t>
            </w:r>
            <w:r w:rsidR="00DB2ED4" w:rsidRPr="00B456CD">
              <w:t xml:space="preserve">het (i) adviseren van (ii) organisaties omtrent (iii) beveiligingsaspecten in (iv) relatie tot (private) cloudtransities, waarbij (v) de vereisten voor decentrale overheden zoals de Baseline Informatiebeveiliging Overheid (BIO/BIO2 en opvolgende versies) en </w:t>
            </w:r>
            <w:r w:rsidR="00DB2ED4" w:rsidRPr="00B456CD">
              <w:lastRenderedPageBreak/>
              <w:t>Network and Information Security Directive (NIS/NIS2 en opvolgende versies) als (toekomstig) normenkader wordt toegepast</w:t>
            </w:r>
          </w:p>
        </w:tc>
        <w:tc>
          <w:tcPr>
            <w:tcW w:w="2046" w:type="dxa"/>
            <w:shd w:val="clear" w:color="auto" w:fill="auto"/>
          </w:tcPr>
          <w:p w14:paraId="05105AEE" w14:textId="77777777" w:rsidR="003C0A7F" w:rsidRPr="0081594A" w:rsidRDefault="003C0A7F" w:rsidP="00122BE4">
            <w:pPr>
              <w:pStyle w:val="BasistekstEmtio"/>
            </w:pPr>
          </w:p>
        </w:tc>
        <w:tc>
          <w:tcPr>
            <w:tcW w:w="6832" w:type="dxa"/>
            <w:shd w:val="clear" w:color="auto" w:fill="auto"/>
          </w:tcPr>
          <w:p w14:paraId="5F7CFE54" w14:textId="77777777" w:rsidR="003C0A7F" w:rsidRPr="0081594A" w:rsidRDefault="003C0A7F" w:rsidP="00122BE4">
            <w:pPr>
              <w:pStyle w:val="BasistekstEmtio"/>
            </w:pPr>
          </w:p>
        </w:tc>
        <w:tc>
          <w:tcPr>
            <w:tcW w:w="2082" w:type="dxa"/>
          </w:tcPr>
          <w:p w14:paraId="5935BA40" w14:textId="7E381B84" w:rsidR="003C0A7F" w:rsidRDefault="001D0C7B" w:rsidP="00122BE4">
            <w:pPr>
              <w:pStyle w:val="BasistekstEmtio"/>
            </w:pPr>
            <w:r>
              <w:t>Minimumvereiste</w:t>
            </w:r>
          </w:p>
        </w:tc>
      </w:tr>
      <w:tr w:rsidR="003C0A7F" w:rsidRPr="00965054" w14:paraId="5764A40F" w14:textId="77777777" w:rsidTr="001D0C7B">
        <w:tc>
          <w:tcPr>
            <w:tcW w:w="453" w:type="dxa"/>
          </w:tcPr>
          <w:p w14:paraId="44F10F1D" w14:textId="0AEBFD1F" w:rsidR="003C0A7F" w:rsidRDefault="00226013" w:rsidP="00122BE4">
            <w:pPr>
              <w:pStyle w:val="BasistekstEmtio"/>
              <w:rPr>
                <w:bCs/>
              </w:rPr>
            </w:pPr>
            <w:r>
              <w:rPr>
                <w:bCs/>
              </w:rPr>
              <w:t>17</w:t>
            </w:r>
          </w:p>
        </w:tc>
        <w:tc>
          <w:tcPr>
            <w:tcW w:w="3739" w:type="dxa"/>
            <w:shd w:val="clear" w:color="auto" w:fill="auto"/>
          </w:tcPr>
          <w:p w14:paraId="6EDD95F0" w14:textId="247AD03B" w:rsidR="003C0A7F" w:rsidRPr="00FD6ACC" w:rsidRDefault="003C0A7F" w:rsidP="00122BE4">
            <w:pPr>
              <w:rPr>
                <w:bCs/>
              </w:rPr>
            </w:pPr>
            <w:r w:rsidRPr="00FD6ACC">
              <w:rPr>
                <w:bCs/>
              </w:rPr>
              <w:t>Uit de referentieopdracht blijkt kennis van en ervaring met</w:t>
            </w:r>
            <w:r w:rsidR="00D44CD8">
              <w:rPr>
                <w:bCs/>
              </w:rPr>
              <w:t xml:space="preserve"> </w:t>
            </w:r>
            <w:r w:rsidR="00F813C0" w:rsidRPr="00B456CD">
              <w:t>(i) Langdurige partnerrelaties (≥ drie jaar) met organisaties waarbij sprake is van (ii) co-beheer van een (iii) IaaS omgeving waarbij (iv) de hypervisor beheerd wordt</w:t>
            </w:r>
          </w:p>
        </w:tc>
        <w:tc>
          <w:tcPr>
            <w:tcW w:w="2046" w:type="dxa"/>
            <w:shd w:val="clear" w:color="auto" w:fill="auto"/>
          </w:tcPr>
          <w:p w14:paraId="45CE0030" w14:textId="77777777" w:rsidR="003C0A7F" w:rsidRPr="0081594A" w:rsidRDefault="003C0A7F" w:rsidP="00122BE4">
            <w:pPr>
              <w:pStyle w:val="BasistekstEmtio"/>
            </w:pPr>
          </w:p>
        </w:tc>
        <w:tc>
          <w:tcPr>
            <w:tcW w:w="6832" w:type="dxa"/>
            <w:shd w:val="clear" w:color="auto" w:fill="auto"/>
          </w:tcPr>
          <w:p w14:paraId="0AEA0FC7" w14:textId="77777777" w:rsidR="003C0A7F" w:rsidRPr="0081594A" w:rsidRDefault="003C0A7F" w:rsidP="00122BE4">
            <w:pPr>
              <w:pStyle w:val="BasistekstEmtio"/>
            </w:pPr>
          </w:p>
        </w:tc>
        <w:tc>
          <w:tcPr>
            <w:tcW w:w="2082" w:type="dxa"/>
          </w:tcPr>
          <w:p w14:paraId="506BECB4" w14:textId="498480FA" w:rsidR="003C0A7F" w:rsidRDefault="001D0C7B" w:rsidP="00122BE4">
            <w:pPr>
              <w:pStyle w:val="BasistekstEmtio"/>
            </w:pPr>
            <w:r>
              <w:t>Minimumvereiste</w:t>
            </w:r>
          </w:p>
        </w:tc>
      </w:tr>
    </w:tbl>
    <w:p w14:paraId="4221CEA6" w14:textId="77777777" w:rsidR="00122BE4" w:rsidRDefault="00122BE4" w:rsidP="00122BE4"/>
    <w:p w14:paraId="26019517" w14:textId="77777777" w:rsidR="00122BE4" w:rsidRDefault="00122BE4" w:rsidP="00122BE4"/>
    <w:p w14:paraId="25C16494" w14:textId="77777777" w:rsidR="00122BE4" w:rsidRPr="00995232" w:rsidRDefault="00122BE4" w:rsidP="00122BE4">
      <w:pPr>
        <w:pStyle w:val="BasistekstEmtio"/>
        <w:ind w:left="-1276"/>
      </w:pPr>
      <w:r w:rsidRPr="00995232">
        <w:t>Ondergetekende verklaart bovenstaande tabel naar waarheid te hebben ingevuld.</w:t>
      </w:r>
    </w:p>
    <w:p w14:paraId="30FDA1B5" w14:textId="77777777" w:rsidR="00122BE4" w:rsidRPr="00995232" w:rsidRDefault="00122BE4" w:rsidP="00122BE4">
      <w:pPr>
        <w:pStyle w:val="BasistekstEmtio"/>
      </w:pPr>
    </w:p>
    <w:tbl>
      <w:tblPr>
        <w:tblW w:w="10241" w:type="dxa"/>
        <w:tblInd w:w="-1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6"/>
        <w:gridCol w:w="6825"/>
      </w:tblGrid>
      <w:tr w:rsidR="00122BE4" w:rsidRPr="00995232" w14:paraId="41AAB60E" w14:textId="77777777" w:rsidTr="00D84E2D">
        <w:tc>
          <w:tcPr>
            <w:tcW w:w="10241" w:type="dxa"/>
            <w:gridSpan w:val="2"/>
            <w:tcBorders>
              <w:top w:val="single" w:sz="4" w:space="0" w:color="auto"/>
              <w:left w:val="single" w:sz="4" w:space="0" w:color="auto"/>
              <w:bottom w:val="single" w:sz="4" w:space="0" w:color="auto"/>
              <w:right w:val="single" w:sz="4" w:space="0" w:color="auto"/>
            </w:tcBorders>
            <w:shd w:val="clear" w:color="auto" w:fill="808080"/>
          </w:tcPr>
          <w:p w14:paraId="0D316643" w14:textId="77777777" w:rsidR="00122BE4" w:rsidRPr="00995232" w:rsidRDefault="00122BE4" w:rsidP="00D84E2D">
            <w:pPr>
              <w:pStyle w:val="BasistekstEmtio"/>
            </w:pPr>
            <w:r w:rsidRPr="00995232">
              <w:t>Gegadigde</w:t>
            </w:r>
          </w:p>
          <w:p w14:paraId="3B2CD316" w14:textId="77777777" w:rsidR="00122BE4" w:rsidRPr="00995232" w:rsidRDefault="00122BE4" w:rsidP="00D84E2D">
            <w:pPr>
              <w:pStyle w:val="BasistekstEmtio"/>
            </w:pPr>
          </w:p>
        </w:tc>
      </w:tr>
      <w:tr w:rsidR="00122BE4" w:rsidRPr="00995232" w14:paraId="134F7B6C" w14:textId="77777777" w:rsidTr="00D84E2D">
        <w:tc>
          <w:tcPr>
            <w:tcW w:w="3416" w:type="dxa"/>
            <w:tcBorders>
              <w:top w:val="single" w:sz="4" w:space="0" w:color="auto"/>
              <w:left w:val="single" w:sz="4" w:space="0" w:color="auto"/>
              <w:bottom w:val="single" w:sz="4" w:space="0" w:color="auto"/>
              <w:right w:val="single" w:sz="4" w:space="0" w:color="auto"/>
            </w:tcBorders>
            <w:shd w:val="clear" w:color="auto" w:fill="D9D9D9"/>
          </w:tcPr>
          <w:p w14:paraId="4D17005E" w14:textId="77777777" w:rsidR="00122BE4" w:rsidRPr="00995232" w:rsidRDefault="00122BE4" w:rsidP="00D84E2D">
            <w:pPr>
              <w:pStyle w:val="BasistekstEmtio"/>
            </w:pPr>
            <w:r w:rsidRPr="00995232">
              <w:t xml:space="preserve">Naam tekenbevoegde functionaris </w:t>
            </w:r>
          </w:p>
        </w:tc>
        <w:tc>
          <w:tcPr>
            <w:tcW w:w="6825" w:type="dxa"/>
            <w:tcBorders>
              <w:top w:val="single" w:sz="4" w:space="0" w:color="auto"/>
              <w:left w:val="single" w:sz="4" w:space="0" w:color="auto"/>
              <w:bottom w:val="single" w:sz="4" w:space="0" w:color="auto"/>
              <w:right w:val="single" w:sz="4" w:space="0" w:color="auto"/>
            </w:tcBorders>
          </w:tcPr>
          <w:p w14:paraId="0675E25B" w14:textId="77777777" w:rsidR="00122BE4" w:rsidRPr="00995232" w:rsidRDefault="00122BE4" w:rsidP="00D84E2D">
            <w:pPr>
              <w:pStyle w:val="BasistekstEmtio"/>
            </w:pPr>
          </w:p>
          <w:p w14:paraId="7379661E" w14:textId="77777777" w:rsidR="00122BE4" w:rsidRPr="00995232" w:rsidRDefault="00122BE4" w:rsidP="00D84E2D">
            <w:pPr>
              <w:pStyle w:val="BasistekstEmtio"/>
            </w:pPr>
          </w:p>
        </w:tc>
      </w:tr>
      <w:tr w:rsidR="00122BE4" w:rsidRPr="00995232" w14:paraId="4551C74C" w14:textId="77777777" w:rsidTr="00D84E2D">
        <w:tc>
          <w:tcPr>
            <w:tcW w:w="3416" w:type="dxa"/>
            <w:tcBorders>
              <w:top w:val="single" w:sz="4" w:space="0" w:color="auto"/>
              <w:left w:val="single" w:sz="4" w:space="0" w:color="auto"/>
              <w:bottom w:val="single" w:sz="4" w:space="0" w:color="auto"/>
              <w:right w:val="single" w:sz="4" w:space="0" w:color="auto"/>
            </w:tcBorders>
            <w:shd w:val="clear" w:color="auto" w:fill="D9D9D9"/>
          </w:tcPr>
          <w:p w14:paraId="6B3E8EB6" w14:textId="77777777" w:rsidR="00122BE4" w:rsidRPr="00995232" w:rsidRDefault="00122BE4" w:rsidP="00D84E2D">
            <w:pPr>
              <w:pStyle w:val="BasistekstEmtio"/>
            </w:pPr>
            <w:r w:rsidRPr="00995232">
              <w:t xml:space="preserve">Functie </w:t>
            </w:r>
          </w:p>
        </w:tc>
        <w:tc>
          <w:tcPr>
            <w:tcW w:w="6825" w:type="dxa"/>
            <w:tcBorders>
              <w:top w:val="single" w:sz="4" w:space="0" w:color="auto"/>
              <w:left w:val="single" w:sz="4" w:space="0" w:color="auto"/>
              <w:bottom w:val="single" w:sz="4" w:space="0" w:color="auto"/>
              <w:right w:val="single" w:sz="4" w:space="0" w:color="auto"/>
            </w:tcBorders>
          </w:tcPr>
          <w:p w14:paraId="59F5C9F6" w14:textId="77777777" w:rsidR="00122BE4" w:rsidRPr="00995232" w:rsidRDefault="00122BE4" w:rsidP="00D84E2D">
            <w:pPr>
              <w:pStyle w:val="BasistekstEmtio"/>
            </w:pPr>
          </w:p>
        </w:tc>
      </w:tr>
      <w:tr w:rsidR="00122BE4" w:rsidRPr="00995232" w14:paraId="088DE07D" w14:textId="77777777" w:rsidTr="00D84E2D">
        <w:tc>
          <w:tcPr>
            <w:tcW w:w="3416" w:type="dxa"/>
            <w:tcBorders>
              <w:top w:val="single" w:sz="4" w:space="0" w:color="auto"/>
              <w:left w:val="single" w:sz="4" w:space="0" w:color="auto"/>
              <w:bottom w:val="single" w:sz="4" w:space="0" w:color="auto"/>
              <w:right w:val="single" w:sz="4" w:space="0" w:color="auto"/>
            </w:tcBorders>
            <w:shd w:val="clear" w:color="auto" w:fill="D9D9D9"/>
          </w:tcPr>
          <w:p w14:paraId="6D577BC8" w14:textId="77777777" w:rsidR="00122BE4" w:rsidRPr="00995232" w:rsidRDefault="00122BE4" w:rsidP="00D84E2D">
            <w:pPr>
              <w:pStyle w:val="BasistekstEmtio"/>
            </w:pPr>
            <w:r w:rsidRPr="00995232">
              <w:t>Handtekening</w:t>
            </w:r>
          </w:p>
        </w:tc>
        <w:tc>
          <w:tcPr>
            <w:tcW w:w="6825" w:type="dxa"/>
            <w:tcBorders>
              <w:top w:val="single" w:sz="4" w:space="0" w:color="auto"/>
              <w:left w:val="single" w:sz="4" w:space="0" w:color="auto"/>
              <w:bottom w:val="single" w:sz="4" w:space="0" w:color="auto"/>
              <w:right w:val="single" w:sz="4" w:space="0" w:color="auto"/>
            </w:tcBorders>
          </w:tcPr>
          <w:p w14:paraId="5034AB4E" w14:textId="77777777" w:rsidR="00122BE4" w:rsidRPr="00995232" w:rsidRDefault="00122BE4" w:rsidP="00D84E2D">
            <w:pPr>
              <w:pStyle w:val="BasistekstEmtio"/>
            </w:pPr>
          </w:p>
          <w:p w14:paraId="0F9CAEB9" w14:textId="77777777" w:rsidR="00122BE4" w:rsidRPr="00995232" w:rsidRDefault="00122BE4" w:rsidP="00D84E2D">
            <w:pPr>
              <w:pStyle w:val="BasistekstEmtio"/>
            </w:pPr>
          </w:p>
          <w:p w14:paraId="08E7AB74" w14:textId="77777777" w:rsidR="00122BE4" w:rsidRPr="00995232" w:rsidRDefault="00122BE4" w:rsidP="00D84E2D">
            <w:pPr>
              <w:pStyle w:val="BasistekstEmtio"/>
            </w:pPr>
          </w:p>
          <w:p w14:paraId="3AA9361E" w14:textId="77777777" w:rsidR="00122BE4" w:rsidRPr="00995232" w:rsidRDefault="00122BE4" w:rsidP="00D84E2D">
            <w:pPr>
              <w:pStyle w:val="BasistekstEmtio"/>
            </w:pPr>
          </w:p>
        </w:tc>
      </w:tr>
      <w:tr w:rsidR="00122BE4" w:rsidRPr="00995232" w14:paraId="4FF4A912" w14:textId="77777777" w:rsidTr="00D84E2D">
        <w:tc>
          <w:tcPr>
            <w:tcW w:w="3416" w:type="dxa"/>
            <w:tcBorders>
              <w:top w:val="single" w:sz="4" w:space="0" w:color="auto"/>
              <w:left w:val="single" w:sz="4" w:space="0" w:color="auto"/>
              <w:bottom w:val="single" w:sz="4" w:space="0" w:color="auto"/>
              <w:right w:val="single" w:sz="4" w:space="0" w:color="auto"/>
            </w:tcBorders>
            <w:shd w:val="clear" w:color="auto" w:fill="D9D9D9"/>
          </w:tcPr>
          <w:p w14:paraId="45E9C8BE" w14:textId="77777777" w:rsidR="00122BE4" w:rsidRPr="00995232" w:rsidRDefault="00122BE4" w:rsidP="00D84E2D">
            <w:pPr>
              <w:pStyle w:val="BasistekstEmtio"/>
            </w:pPr>
            <w:r w:rsidRPr="00995232">
              <w:t xml:space="preserve">Plaats en datum </w:t>
            </w:r>
          </w:p>
        </w:tc>
        <w:tc>
          <w:tcPr>
            <w:tcW w:w="6825" w:type="dxa"/>
            <w:tcBorders>
              <w:top w:val="single" w:sz="4" w:space="0" w:color="auto"/>
              <w:left w:val="single" w:sz="4" w:space="0" w:color="auto"/>
              <w:bottom w:val="single" w:sz="4" w:space="0" w:color="auto"/>
              <w:right w:val="single" w:sz="4" w:space="0" w:color="auto"/>
            </w:tcBorders>
          </w:tcPr>
          <w:p w14:paraId="34C6F6BE" w14:textId="77777777" w:rsidR="00122BE4" w:rsidRPr="00995232" w:rsidRDefault="00122BE4" w:rsidP="00D84E2D">
            <w:pPr>
              <w:pStyle w:val="BasistekstEmtio"/>
            </w:pPr>
          </w:p>
        </w:tc>
      </w:tr>
    </w:tbl>
    <w:p w14:paraId="7806ED67" w14:textId="33FE6576" w:rsidR="00847F35" w:rsidRDefault="00847F35" w:rsidP="003F3547">
      <w:pPr>
        <w:pStyle w:val="BasistekstEmtio"/>
      </w:pPr>
    </w:p>
    <w:sectPr w:rsidR="00847F35" w:rsidSect="006C63B2">
      <w:headerReference w:type="default" r:id="rId11"/>
      <w:pgSz w:w="16838" w:h="11906" w:orient="landscape" w:code="9"/>
      <w:pgMar w:top="1219" w:right="1843" w:bottom="2268" w:left="2269"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8E5DD" w14:textId="77777777" w:rsidR="006C63B2" w:rsidRPr="003F3547" w:rsidRDefault="006C63B2" w:rsidP="003F3547">
      <w:pPr>
        <w:pStyle w:val="Voettekst"/>
      </w:pPr>
    </w:p>
  </w:endnote>
  <w:endnote w:type="continuationSeparator" w:id="0">
    <w:p w14:paraId="5FB0A47E" w14:textId="77777777" w:rsidR="006C63B2" w:rsidRPr="003F3547" w:rsidRDefault="006C63B2" w:rsidP="003F3547">
      <w:pPr>
        <w:pStyle w:val="Voetteks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Maiandra GD">
    <w:panose1 w:val="020E0502030308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Nunito">
    <w:charset w:val="00"/>
    <w:family w:val="auto"/>
    <w:pitch w:val="variable"/>
    <w:sig w:usb0="A00002FF" w:usb1="5000204B" w:usb2="00000000" w:usb3="00000000" w:csb0="00000197" w:csb1="00000000"/>
  </w:font>
  <w:font w:name="Nunito Light">
    <w:charset w:val="00"/>
    <w:family w:val="auto"/>
    <w:pitch w:val="variable"/>
    <w:sig w:usb0="A00002FF" w:usb1="5000204B"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E5EBE" w14:textId="77777777" w:rsidR="006C63B2" w:rsidRPr="003F3547" w:rsidRDefault="006C63B2" w:rsidP="003F3547">
      <w:pPr>
        <w:pStyle w:val="Voettekst"/>
      </w:pPr>
    </w:p>
  </w:footnote>
  <w:footnote w:type="continuationSeparator" w:id="0">
    <w:p w14:paraId="4A638D51" w14:textId="77777777" w:rsidR="006C63B2" w:rsidRPr="003F3547" w:rsidRDefault="006C63B2" w:rsidP="003F3547">
      <w:pPr>
        <w:pStyle w:val="Voe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F53CB" w14:textId="74E16B2A" w:rsidR="00122BE4" w:rsidRDefault="00CB5D49" w:rsidP="00122BE4">
    <w:pPr>
      <w:pStyle w:val="Koptekst"/>
      <w:jc w:val="right"/>
    </w:pPr>
    <w:r w:rsidRPr="00B456CD">
      <w:rPr>
        <w:noProof/>
      </w:rPr>
      <w:drawing>
        <wp:inline distT="0" distB="0" distL="0" distR="0" wp14:anchorId="06D90EE4" wp14:editId="501CF235">
          <wp:extent cx="2044152" cy="1274445"/>
          <wp:effectExtent l="0" t="0" r="0" b="1905"/>
          <wp:docPr id="2113843959" name="Afbeelding 1" descr="Afbeelding met tandwiel, cirkel, tekst,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843959" name="Afbeelding 1" descr="Afbeelding met tandwiel, cirkel, tekst, logo&#10;&#10;Door AI gegenereerde inhoud is mogelijk onjuist."/>
                  <pic:cNvPicPr/>
                </pic:nvPicPr>
                <pic:blipFill>
                  <a:blip r:embed="rId1"/>
                  <a:stretch>
                    <a:fillRect/>
                  </a:stretch>
                </pic:blipFill>
                <pic:spPr>
                  <a:xfrm>
                    <a:off x="0" y="0"/>
                    <a:ext cx="2056832" cy="12823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6A8CEA6"/>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6D966D86"/>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8E3AF3C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5E5A20A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9A03FC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A8064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A86C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E83CD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E2380C"/>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013E234A"/>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6FB0A3D"/>
    <w:multiLevelType w:val="multilevel"/>
    <w:tmpl w:val="9E50E438"/>
    <w:styleLink w:val="OpsommingbolletjeEmtio"/>
    <w:lvl w:ilvl="0">
      <w:start w:val="1"/>
      <w:numFmt w:val="bullet"/>
      <w:pStyle w:val="Opsommingbolletje1eniveauEmtio"/>
      <w:lvlText w:val="•"/>
      <w:lvlJc w:val="left"/>
      <w:pPr>
        <w:ind w:left="284" w:hanging="284"/>
      </w:pPr>
      <w:rPr>
        <w:rFonts w:hint="default"/>
      </w:rPr>
    </w:lvl>
    <w:lvl w:ilvl="1">
      <w:start w:val="1"/>
      <w:numFmt w:val="bullet"/>
      <w:pStyle w:val="Opsommingbolletje2eniveauEmtio"/>
      <w:lvlText w:val="•"/>
      <w:lvlJc w:val="left"/>
      <w:pPr>
        <w:ind w:left="568" w:hanging="284"/>
      </w:pPr>
      <w:rPr>
        <w:rFonts w:hint="default"/>
      </w:rPr>
    </w:lvl>
    <w:lvl w:ilvl="2">
      <w:start w:val="1"/>
      <w:numFmt w:val="bullet"/>
      <w:pStyle w:val="Opsommingbolletje3eniveauEmtio"/>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11" w15:restartNumberingAfterBreak="0">
    <w:nsid w:val="0BC24928"/>
    <w:multiLevelType w:val="multilevel"/>
    <w:tmpl w:val="B4BACAD8"/>
    <w:styleLink w:val="OpsommingstreepjeEmtio"/>
    <w:lvl w:ilvl="0">
      <w:start w:val="1"/>
      <w:numFmt w:val="bullet"/>
      <w:pStyle w:val="Opsommingstreepje1eniveauEmtio"/>
      <w:lvlText w:val="–"/>
      <w:lvlJc w:val="left"/>
      <w:pPr>
        <w:ind w:left="284" w:hanging="284"/>
      </w:pPr>
      <w:rPr>
        <w:rFonts w:hint="default"/>
      </w:rPr>
    </w:lvl>
    <w:lvl w:ilvl="1">
      <w:start w:val="1"/>
      <w:numFmt w:val="bullet"/>
      <w:pStyle w:val="Opsommingstreepje2eniveauEmtio"/>
      <w:lvlText w:val="–"/>
      <w:lvlJc w:val="left"/>
      <w:pPr>
        <w:ind w:left="568" w:hanging="284"/>
      </w:pPr>
      <w:rPr>
        <w:rFonts w:hint="default"/>
      </w:rPr>
    </w:lvl>
    <w:lvl w:ilvl="2">
      <w:start w:val="1"/>
      <w:numFmt w:val="bullet"/>
      <w:pStyle w:val="Opsommingstreepje3eniveauEmtio"/>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12" w15:restartNumberingAfterBreak="0">
    <w:nsid w:val="0EA27EB4"/>
    <w:multiLevelType w:val="multilevel"/>
    <w:tmpl w:val="B80072F2"/>
    <w:numStyleLink w:val="KopnummeringEmtio"/>
  </w:abstractNum>
  <w:abstractNum w:abstractNumId="13" w15:restartNumberingAfterBreak="0">
    <w:nsid w:val="10B933AC"/>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11E353F4"/>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82879C7"/>
    <w:multiLevelType w:val="multilevel"/>
    <w:tmpl w:val="89367262"/>
    <w:numStyleLink w:val="OpsommingnummerEmtio"/>
  </w:abstractNum>
  <w:abstractNum w:abstractNumId="16" w15:restartNumberingAfterBreak="0">
    <w:nsid w:val="2D665843"/>
    <w:multiLevelType w:val="multilevel"/>
    <w:tmpl w:val="90A8103A"/>
    <w:styleLink w:val="BijlagenummeringEmtio"/>
    <w:lvl w:ilvl="0">
      <w:start w:val="1"/>
      <w:numFmt w:val="decimal"/>
      <w:pStyle w:val="Bijlagekop1Emtio"/>
      <w:suff w:val="space"/>
      <w:lvlText w:val="Bijlage %1"/>
      <w:lvlJc w:val="left"/>
      <w:pPr>
        <w:ind w:left="284" w:hanging="284"/>
      </w:pPr>
      <w:rPr>
        <w:rFonts w:hint="default"/>
      </w:rPr>
    </w:lvl>
    <w:lvl w:ilvl="1">
      <w:start w:val="1"/>
      <w:numFmt w:val="decimal"/>
      <w:pStyle w:val="Bijlagekop2Emtio"/>
      <w:lvlText w:val="%1.%2"/>
      <w:lvlJc w:val="left"/>
      <w:pPr>
        <w:ind w:left="567" w:hanging="567"/>
      </w:pPr>
      <w:rPr>
        <w:rFonts w:hint="default"/>
      </w:rPr>
    </w:lvl>
    <w:lvl w:ilvl="2">
      <w:start w:val="1"/>
      <w:numFmt w:val="none"/>
      <w:lvlText w:val=""/>
      <w:lvlJc w:val="left"/>
      <w:pPr>
        <w:ind w:left="284" w:hanging="284"/>
      </w:pPr>
      <w:rPr>
        <w:rFonts w:hint="default"/>
      </w:rPr>
    </w:lvl>
    <w:lvl w:ilvl="3">
      <w:start w:val="1"/>
      <w:numFmt w:val="none"/>
      <w:lvlText w:val=""/>
      <w:lvlJc w:val="left"/>
      <w:pPr>
        <w:ind w:left="284" w:hanging="284"/>
      </w:pPr>
      <w:rPr>
        <w:rFonts w:hint="default"/>
      </w:rPr>
    </w:lvl>
    <w:lvl w:ilvl="4">
      <w:start w:val="1"/>
      <w:numFmt w:val="none"/>
      <w:lvlText w:val=""/>
      <w:lvlJc w:val="left"/>
      <w:pPr>
        <w:ind w:left="284" w:hanging="284"/>
      </w:pPr>
      <w:rPr>
        <w:rFonts w:hint="default"/>
      </w:rPr>
    </w:lvl>
    <w:lvl w:ilvl="5">
      <w:start w:val="1"/>
      <w:numFmt w:val="none"/>
      <w:lvlText w:val=""/>
      <w:lvlJc w:val="left"/>
      <w:pPr>
        <w:ind w:left="284" w:hanging="284"/>
      </w:pPr>
      <w:rPr>
        <w:rFonts w:hint="default"/>
      </w:rPr>
    </w:lvl>
    <w:lvl w:ilvl="6">
      <w:start w:val="1"/>
      <w:numFmt w:val="none"/>
      <w:lvlText w:val=""/>
      <w:lvlJc w:val="left"/>
      <w:pPr>
        <w:ind w:left="284" w:hanging="284"/>
      </w:pPr>
      <w:rPr>
        <w:rFonts w:hint="default"/>
      </w:rPr>
    </w:lvl>
    <w:lvl w:ilvl="7">
      <w:start w:val="1"/>
      <w:numFmt w:val="none"/>
      <w:lvlText w:val=""/>
      <w:lvlJc w:val="left"/>
      <w:pPr>
        <w:ind w:left="284" w:hanging="284"/>
      </w:pPr>
      <w:rPr>
        <w:rFonts w:hint="default"/>
      </w:rPr>
    </w:lvl>
    <w:lvl w:ilvl="8">
      <w:start w:val="1"/>
      <w:numFmt w:val="none"/>
      <w:lvlText w:val=""/>
      <w:lvlJc w:val="left"/>
      <w:pPr>
        <w:ind w:left="284" w:hanging="284"/>
      </w:pPr>
      <w:rPr>
        <w:rFonts w:hint="default"/>
      </w:rPr>
    </w:lvl>
  </w:abstractNum>
  <w:abstractNum w:abstractNumId="17" w15:restartNumberingAfterBreak="0">
    <w:nsid w:val="2D7E06B0"/>
    <w:multiLevelType w:val="multilevel"/>
    <w:tmpl w:val="9200769E"/>
    <w:styleLink w:val="OpsommingkleineletterEmtio"/>
    <w:lvl w:ilvl="0">
      <w:start w:val="1"/>
      <w:numFmt w:val="lowerLetter"/>
      <w:pStyle w:val="Opsommingkleineletter1eniveauEmtio"/>
      <w:lvlText w:val="%1"/>
      <w:lvlJc w:val="left"/>
      <w:pPr>
        <w:ind w:left="284" w:hanging="284"/>
      </w:pPr>
      <w:rPr>
        <w:rFonts w:hint="default"/>
      </w:rPr>
    </w:lvl>
    <w:lvl w:ilvl="1">
      <w:start w:val="1"/>
      <w:numFmt w:val="lowerLetter"/>
      <w:pStyle w:val="Opsommingkleineletter2eniveauEmtio"/>
      <w:lvlText w:val="%2"/>
      <w:lvlJc w:val="left"/>
      <w:pPr>
        <w:ind w:left="568" w:hanging="284"/>
      </w:pPr>
      <w:rPr>
        <w:rFonts w:hint="default"/>
      </w:rPr>
    </w:lvl>
    <w:lvl w:ilvl="2">
      <w:start w:val="1"/>
      <w:numFmt w:val="lowerLetter"/>
      <w:pStyle w:val="Opsommingkleineletter3eniveauEmtio"/>
      <w:lvlText w:val="%3"/>
      <w:lvlJc w:val="left"/>
      <w:pPr>
        <w:ind w:left="852" w:hanging="284"/>
      </w:pPr>
      <w:rPr>
        <w:rFonts w:hint="default"/>
      </w:rPr>
    </w:lvl>
    <w:lvl w:ilvl="3">
      <w:start w:val="1"/>
      <w:numFmt w:val="lowerLetter"/>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Letter"/>
      <w:lvlText w:val="%6"/>
      <w:lvlJc w:val="left"/>
      <w:pPr>
        <w:ind w:left="1704" w:hanging="284"/>
      </w:pPr>
      <w:rPr>
        <w:rFonts w:hint="default"/>
      </w:rPr>
    </w:lvl>
    <w:lvl w:ilvl="6">
      <w:start w:val="1"/>
      <w:numFmt w:val="lowerLetter"/>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Letter"/>
      <w:lvlText w:val="%9"/>
      <w:lvlJc w:val="left"/>
      <w:pPr>
        <w:ind w:left="2552" w:hanging="284"/>
      </w:pPr>
      <w:rPr>
        <w:rFonts w:hint="default"/>
      </w:rPr>
    </w:lvl>
  </w:abstractNum>
  <w:abstractNum w:abstractNumId="18" w15:restartNumberingAfterBreak="0">
    <w:nsid w:val="398A2A0C"/>
    <w:multiLevelType w:val="multilevel"/>
    <w:tmpl w:val="89367262"/>
    <w:styleLink w:val="OpsommingnummerEmtio"/>
    <w:lvl w:ilvl="0">
      <w:start w:val="1"/>
      <w:numFmt w:val="decimal"/>
      <w:pStyle w:val="Opsommingnummer1eniveauEmtio"/>
      <w:lvlText w:val="%1"/>
      <w:lvlJc w:val="left"/>
      <w:pPr>
        <w:ind w:left="284" w:hanging="284"/>
      </w:pPr>
      <w:rPr>
        <w:rFonts w:hint="default"/>
      </w:rPr>
    </w:lvl>
    <w:lvl w:ilvl="1">
      <w:start w:val="1"/>
      <w:numFmt w:val="decimal"/>
      <w:pStyle w:val="Opsommingnummer2eniveauEmtio"/>
      <w:lvlText w:val="%2"/>
      <w:lvlJc w:val="left"/>
      <w:pPr>
        <w:ind w:left="568" w:hanging="284"/>
      </w:pPr>
      <w:rPr>
        <w:rFonts w:hint="default"/>
      </w:rPr>
    </w:lvl>
    <w:lvl w:ilvl="2">
      <w:start w:val="1"/>
      <w:numFmt w:val="decimal"/>
      <w:pStyle w:val="Opsommingnummer3eniveauEmtio"/>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decimal"/>
      <w:lvlText w:val="%5"/>
      <w:lvlJc w:val="left"/>
      <w:pPr>
        <w:ind w:left="1420" w:hanging="284"/>
      </w:pPr>
      <w:rPr>
        <w:rFonts w:hint="default"/>
      </w:rPr>
    </w:lvl>
    <w:lvl w:ilvl="5">
      <w:start w:val="1"/>
      <w:numFmt w:val="decimal"/>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decimal"/>
      <w:lvlText w:val="%8"/>
      <w:lvlJc w:val="left"/>
      <w:pPr>
        <w:ind w:left="2272" w:hanging="284"/>
      </w:pPr>
      <w:rPr>
        <w:rFonts w:hint="default"/>
      </w:rPr>
    </w:lvl>
    <w:lvl w:ilvl="8">
      <w:start w:val="1"/>
      <w:numFmt w:val="decimal"/>
      <w:lvlText w:val="%9"/>
      <w:lvlJc w:val="left"/>
      <w:pPr>
        <w:ind w:left="2556" w:hanging="284"/>
      </w:pPr>
      <w:rPr>
        <w:rFonts w:hint="default"/>
      </w:rPr>
    </w:lvl>
  </w:abstractNum>
  <w:abstractNum w:abstractNumId="19" w15:restartNumberingAfterBreak="0">
    <w:nsid w:val="40EF61F8"/>
    <w:multiLevelType w:val="multilevel"/>
    <w:tmpl w:val="B80072F2"/>
    <w:styleLink w:val="KopnummeringEmtio"/>
    <w:lvl w:ilvl="0">
      <w:start w:val="1"/>
      <w:numFmt w:val="decimal"/>
      <w:pStyle w:val="Kop1"/>
      <w:lvlText w:val="%1"/>
      <w:lvlJc w:val="left"/>
      <w:pPr>
        <w:ind w:left="567" w:hanging="567"/>
      </w:pPr>
      <w:rPr>
        <w:rFonts w:hint="default"/>
      </w:rPr>
    </w:lvl>
    <w:lvl w:ilvl="1">
      <w:start w:val="1"/>
      <w:numFmt w:val="decimal"/>
      <w:pStyle w:val="Kop2"/>
      <w:lvlText w:val="%1.%2"/>
      <w:lvlJc w:val="left"/>
      <w:pPr>
        <w:ind w:left="567" w:hanging="567"/>
      </w:pPr>
      <w:rPr>
        <w:rFonts w:hint="default"/>
      </w:rPr>
    </w:lvl>
    <w:lvl w:ilvl="2">
      <w:start w:val="1"/>
      <w:numFmt w:val="decimal"/>
      <w:pStyle w:val="Kop3"/>
      <w:lvlText w:val="%1.%2.%3"/>
      <w:lvlJc w:val="left"/>
      <w:pPr>
        <w:ind w:left="851" w:hanging="851"/>
      </w:pPr>
      <w:rPr>
        <w:rFonts w:hint="default"/>
      </w:rPr>
    </w:lvl>
    <w:lvl w:ilvl="3">
      <w:start w:val="1"/>
      <w:numFmt w:val="decimal"/>
      <w:pStyle w:val="Kop4"/>
      <w:lvlText w:val="%1.%2.%3.%4"/>
      <w:lvlJc w:val="left"/>
      <w:pPr>
        <w:ind w:left="851" w:hanging="851"/>
      </w:pPr>
      <w:rPr>
        <w:rFonts w:hint="default"/>
      </w:rPr>
    </w:lvl>
    <w:lvl w:ilvl="4">
      <w:start w:val="1"/>
      <w:numFmt w:val="decimal"/>
      <w:pStyle w:val="Kop5"/>
      <w:lvlText w:val="%1.%2.%3.%4.%5"/>
      <w:lvlJc w:val="left"/>
      <w:pPr>
        <w:ind w:left="851" w:hanging="851"/>
      </w:pPr>
      <w:rPr>
        <w:rFonts w:hint="default"/>
      </w:rPr>
    </w:lvl>
    <w:lvl w:ilvl="5">
      <w:start w:val="1"/>
      <w:numFmt w:val="decimal"/>
      <w:pStyle w:val="Kop6"/>
      <w:lvlText w:val="%1.%2.%3.%4.%5.%6"/>
      <w:lvlJc w:val="left"/>
      <w:pPr>
        <w:ind w:left="992" w:hanging="992"/>
      </w:pPr>
      <w:rPr>
        <w:rFonts w:hint="default"/>
      </w:rPr>
    </w:lvl>
    <w:lvl w:ilvl="6">
      <w:start w:val="1"/>
      <w:numFmt w:val="decimal"/>
      <w:pStyle w:val="Kop7"/>
      <w:lvlText w:val="%1.%2.%3.%4.%5.%6.%7"/>
      <w:lvlJc w:val="left"/>
      <w:pPr>
        <w:ind w:left="1134" w:hanging="1134"/>
      </w:pPr>
      <w:rPr>
        <w:rFonts w:hint="default"/>
      </w:rPr>
    </w:lvl>
    <w:lvl w:ilvl="7">
      <w:start w:val="1"/>
      <w:numFmt w:val="decimal"/>
      <w:pStyle w:val="Kop8"/>
      <w:lvlText w:val="%1.%2.%3.%4.%5.%6.%7.%8"/>
      <w:lvlJc w:val="left"/>
      <w:pPr>
        <w:ind w:left="1276" w:hanging="1276"/>
      </w:pPr>
      <w:rPr>
        <w:rFonts w:hint="default"/>
      </w:rPr>
    </w:lvl>
    <w:lvl w:ilvl="8">
      <w:start w:val="1"/>
      <w:numFmt w:val="decimal"/>
      <w:pStyle w:val="Kop9"/>
      <w:lvlText w:val="%1.%2.%3.%4.%5.%6.%7.%8.%9"/>
      <w:lvlJc w:val="left"/>
      <w:pPr>
        <w:ind w:left="1418" w:hanging="1418"/>
      </w:pPr>
      <w:rPr>
        <w:rFonts w:hint="default"/>
      </w:rPr>
    </w:lvl>
  </w:abstractNum>
  <w:abstractNum w:abstractNumId="20" w15:restartNumberingAfterBreak="0">
    <w:nsid w:val="46A60AA0"/>
    <w:multiLevelType w:val="multilevel"/>
    <w:tmpl w:val="C9FA2D30"/>
    <w:styleLink w:val="OpsommingopenrondjeEmtio"/>
    <w:lvl w:ilvl="0">
      <w:start w:val="1"/>
      <w:numFmt w:val="bullet"/>
      <w:pStyle w:val="Opsommingopenrondje1eniveauEmtio"/>
      <w:lvlText w:val="○"/>
      <w:lvlJc w:val="left"/>
      <w:pPr>
        <w:ind w:left="284" w:hanging="284"/>
      </w:pPr>
      <w:rPr>
        <w:rFonts w:hint="default"/>
      </w:rPr>
    </w:lvl>
    <w:lvl w:ilvl="1">
      <w:start w:val="1"/>
      <w:numFmt w:val="bullet"/>
      <w:pStyle w:val="Opsommingopenrondje2eniveauEmtio"/>
      <w:lvlText w:val="○"/>
      <w:lvlJc w:val="left"/>
      <w:pPr>
        <w:ind w:left="568" w:hanging="284"/>
      </w:pPr>
      <w:rPr>
        <w:rFonts w:hint="default"/>
      </w:rPr>
    </w:lvl>
    <w:lvl w:ilvl="2">
      <w:start w:val="1"/>
      <w:numFmt w:val="bullet"/>
      <w:pStyle w:val="Opsommingopenrondje3eniveauEmtio"/>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21" w15:restartNumberingAfterBreak="0">
    <w:nsid w:val="49E04A53"/>
    <w:multiLevelType w:val="multilevel"/>
    <w:tmpl w:val="7FB6E594"/>
    <w:styleLink w:val="AgendapuntlijstEmtio"/>
    <w:lvl w:ilvl="0">
      <w:start w:val="1"/>
      <w:numFmt w:val="decimal"/>
      <w:pStyle w:val="AgendapuntEmtio"/>
      <w:lvlText w:val="%1."/>
      <w:lvlJc w:val="left"/>
      <w:pPr>
        <w:ind w:left="454" w:hanging="45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2" w15:restartNumberingAfterBreak="0">
    <w:nsid w:val="4C372459"/>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3F335A0"/>
    <w:multiLevelType w:val="multilevel"/>
    <w:tmpl w:val="8576664C"/>
    <w:styleLink w:val="OpsommingtekenEmtio"/>
    <w:lvl w:ilvl="0">
      <w:start w:val="1"/>
      <w:numFmt w:val="bullet"/>
      <w:pStyle w:val="Opsommingteken1eniveauEmtio"/>
      <w:lvlText w:val="–"/>
      <w:lvlJc w:val="left"/>
      <w:pPr>
        <w:ind w:left="284" w:hanging="284"/>
      </w:pPr>
      <w:rPr>
        <w:rFonts w:hint="default"/>
      </w:rPr>
    </w:lvl>
    <w:lvl w:ilvl="1">
      <w:start w:val="1"/>
      <w:numFmt w:val="bullet"/>
      <w:pStyle w:val="Opsommingteken2eniveauEmtio"/>
      <w:lvlText w:val="•"/>
      <w:lvlJc w:val="left"/>
      <w:pPr>
        <w:ind w:left="568" w:hanging="284"/>
      </w:pPr>
      <w:rPr>
        <w:rFonts w:hint="default"/>
      </w:rPr>
    </w:lvl>
    <w:lvl w:ilvl="2">
      <w:start w:val="1"/>
      <w:numFmt w:val="bullet"/>
      <w:pStyle w:val="Opsommingteken3eniveauEmtio"/>
      <w:lvlText w:val="&gt;"/>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color w:val="000000" w:themeColor="text1"/>
      </w:rPr>
    </w:lvl>
    <w:lvl w:ilvl="6">
      <w:start w:val="1"/>
      <w:numFmt w:val="bullet"/>
      <w:lvlText w:val="-"/>
      <w:lvlJc w:val="left"/>
      <w:pPr>
        <w:ind w:left="1988" w:hanging="284"/>
      </w:pPr>
      <w:rPr>
        <w:rFonts w:hint="default"/>
        <w:color w:val="000000" w:themeColor="text1"/>
      </w:rPr>
    </w:lvl>
    <w:lvl w:ilvl="7">
      <w:start w:val="1"/>
      <w:numFmt w:val="bullet"/>
      <w:lvlText w:val="-"/>
      <w:lvlJc w:val="left"/>
      <w:pPr>
        <w:ind w:left="2272" w:hanging="284"/>
      </w:pPr>
      <w:rPr>
        <w:rFonts w:hint="default"/>
        <w:color w:val="000000" w:themeColor="text1"/>
      </w:rPr>
    </w:lvl>
    <w:lvl w:ilvl="8">
      <w:start w:val="1"/>
      <w:numFmt w:val="bullet"/>
      <w:lvlText w:val="-"/>
      <w:lvlJc w:val="left"/>
      <w:pPr>
        <w:ind w:left="2556" w:hanging="284"/>
      </w:pPr>
      <w:rPr>
        <w:rFonts w:hint="default"/>
        <w:color w:val="000000" w:themeColor="text1"/>
      </w:rPr>
    </w:lvl>
  </w:abstractNum>
  <w:abstractNum w:abstractNumId="24" w15:restartNumberingAfterBreak="0">
    <w:nsid w:val="6C6644DD"/>
    <w:multiLevelType w:val="multilevel"/>
    <w:tmpl w:val="9E50E438"/>
    <w:numStyleLink w:val="OpsommingbolletjeEmtio"/>
  </w:abstractNum>
  <w:abstractNum w:abstractNumId="25" w15:restartNumberingAfterBreak="0">
    <w:nsid w:val="6CAB1E63"/>
    <w:multiLevelType w:val="multilevel"/>
    <w:tmpl w:val="7FB6E594"/>
    <w:numStyleLink w:val="AgendapuntlijstEmtio"/>
  </w:abstractNum>
  <w:abstractNum w:abstractNumId="26" w15:restartNumberingAfterBreak="0">
    <w:nsid w:val="6E7370EC"/>
    <w:multiLevelType w:val="multilevel"/>
    <w:tmpl w:val="9200769E"/>
    <w:numStyleLink w:val="OpsommingkleineletterEmtio"/>
  </w:abstractNum>
  <w:abstractNum w:abstractNumId="27" w15:restartNumberingAfterBreak="0">
    <w:nsid w:val="7038598F"/>
    <w:multiLevelType w:val="multilevel"/>
    <w:tmpl w:val="90A8103A"/>
    <w:numStyleLink w:val="BijlagenummeringEmtio"/>
  </w:abstractNum>
  <w:abstractNum w:abstractNumId="28" w15:restartNumberingAfterBreak="0">
    <w:nsid w:val="70EC4E8C"/>
    <w:multiLevelType w:val="multilevel"/>
    <w:tmpl w:val="C9FA2D30"/>
    <w:numStyleLink w:val="OpsommingopenrondjeEmtio"/>
  </w:abstractNum>
  <w:abstractNum w:abstractNumId="29" w15:restartNumberingAfterBreak="0">
    <w:nsid w:val="76AE427F"/>
    <w:multiLevelType w:val="multilevel"/>
    <w:tmpl w:val="8576664C"/>
    <w:numStyleLink w:val="OpsommingtekenEmtio"/>
  </w:abstractNum>
  <w:abstractNum w:abstractNumId="30" w15:restartNumberingAfterBreak="0">
    <w:nsid w:val="79AE6CDF"/>
    <w:multiLevelType w:val="multilevel"/>
    <w:tmpl w:val="B4BACAD8"/>
    <w:numStyleLink w:val="OpsommingstreepjeEmtio"/>
  </w:abstractNum>
  <w:num w:numId="1" w16cid:durableId="839848952">
    <w:abstractNumId w:val="10"/>
  </w:num>
  <w:num w:numId="2" w16cid:durableId="412122252">
    <w:abstractNumId w:val="18"/>
  </w:num>
  <w:num w:numId="3" w16cid:durableId="889074878">
    <w:abstractNumId w:val="20"/>
  </w:num>
  <w:num w:numId="4" w16cid:durableId="1696496761">
    <w:abstractNumId w:val="11"/>
  </w:num>
  <w:num w:numId="5" w16cid:durableId="392971121">
    <w:abstractNumId w:val="22"/>
  </w:num>
  <w:num w:numId="6" w16cid:durableId="1977837816">
    <w:abstractNumId w:val="14"/>
  </w:num>
  <w:num w:numId="7" w16cid:durableId="2099281461">
    <w:abstractNumId w:val="13"/>
  </w:num>
  <w:num w:numId="8" w16cid:durableId="1430348117">
    <w:abstractNumId w:val="17"/>
  </w:num>
  <w:num w:numId="9" w16cid:durableId="613562047">
    <w:abstractNumId w:val="19"/>
  </w:num>
  <w:num w:numId="10" w16cid:durableId="765001966">
    <w:abstractNumId w:val="23"/>
  </w:num>
  <w:num w:numId="11" w16cid:durableId="1407261579">
    <w:abstractNumId w:val="16"/>
  </w:num>
  <w:num w:numId="12" w16cid:durableId="1230731197">
    <w:abstractNumId w:val="9"/>
  </w:num>
  <w:num w:numId="13" w16cid:durableId="449512650">
    <w:abstractNumId w:val="7"/>
  </w:num>
  <w:num w:numId="14" w16cid:durableId="2108259688">
    <w:abstractNumId w:val="6"/>
  </w:num>
  <w:num w:numId="15" w16cid:durableId="373046737">
    <w:abstractNumId w:val="5"/>
  </w:num>
  <w:num w:numId="16" w16cid:durableId="2047178127">
    <w:abstractNumId w:val="4"/>
  </w:num>
  <w:num w:numId="17" w16cid:durableId="530459222">
    <w:abstractNumId w:val="8"/>
  </w:num>
  <w:num w:numId="18" w16cid:durableId="684133289">
    <w:abstractNumId w:val="3"/>
  </w:num>
  <w:num w:numId="19" w16cid:durableId="238365049">
    <w:abstractNumId w:val="2"/>
  </w:num>
  <w:num w:numId="20" w16cid:durableId="1516963434">
    <w:abstractNumId w:val="1"/>
  </w:num>
  <w:num w:numId="21" w16cid:durableId="131138136">
    <w:abstractNumId w:val="0"/>
  </w:num>
  <w:num w:numId="22" w16cid:durableId="1550263614">
    <w:abstractNumId w:val="26"/>
  </w:num>
  <w:num w:numId="23" w16cid:durableId="38165230">
    <w:abstractNumId w:val="15"/>
  </w:num>
  <w:num w:numId="24" w16cid:durableId="444886255">
    <w:abstractNumId w:val="21"/>
  </w:num>
  <w:num w:numId="25" w16cid:durableId="420223475">
    <w:abstractNumId w:val="25"/>
  </w:num>
  <w:num w:numId="26" w16cid:durableId="2037415831">
    <w:abstractNumId w:val="24"/>
  </w:num>
  <w:num w:numId="27" w16cid:durableId="1251430517">
    <w:abstractNumId w:val="28"/>
  </w:num>
  <w:num w:numId="28" w16cid:durableId="1879586764">
    <w:abstractNumId w:val="30"/>
  </w:num>
  <w:num w:numId="29" w16cid:durableId="1449622802">
    <w:abstractNumId w:val="12"/>
  </w:num>
  <w:num w:numId="30" w16cid:durableId="1648589202">
    <w:abstractNumId w:val="27"/>
  </w:num>
  <w:num w:numId="31" w16cid:durableId="1902520532">
    <w:abstractNumId w:val="2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NL" w:vendorID="1" w:dllVersion="512" w:checkStyle="1"/>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defaultTabStop w:val="709"/>
  <w:hyphenationZone w:val="425"/>
  <w:doNotHyphenateCaps/>
  <w:characterSpacingControl w:val="doNotCompress"/>
  <w:hdrShapeDefaults>
    <o:shapedefaults v:ext="edit" spidmax="2050">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BE4"/>
    <w:rsid w:val="00001215"/>
    <w:rsid w:val="0000232B"/>
    <w:rsid w:val="00004562"/>
    <w:rsid w:val="00006237"/>
    <w:rsid w:val="0000663D"/>
    <w:rsid w:val="00010D95"/>
    <w:rsid w:val="00011BFA"/>
    <w:rsid w:val="00012581"/>
    <w:rsid w:val="000159F4"/>
    <w:rsid w:val="0002562D"/>
    <w:rsid w:val="00026645"/>
    <w:rsid w:val="000331E1"/>
    <w:rsid w:val="0003377A"/>
    <w:rsid w:val="00035232"/>
    <w:rsid w:val="000418EF"/>
    <w:rsid w:val="00042490"/>
    <w:rsid w:val="0004359B"/>
    <w:rsid w:val="0004513F"/>
    <w:rsid w:val="00050D4B"/>
    <w:rsid w:val="0005205D"/>
    <w:rsid w:val="00052426"/>
    <w:rsid w:val="00052FF4"/>
    <w:rsid w:val="00053E43"/>
    <w:rsid w:val="0005430B"/>
    <w:rsid w:val="0005732F"/>
    <w:rsid w:val="00060731"/>
    <w:rsid w:val="00064FBA"/>
    <w:rsid w:val="00066DF0"/>
    <w:rsid w:val="00074DAC"/>
    <w:rsid w:val="0007714E"/>
    <w:rsid w:val="0009698A"/>
    <w:rsid w:val="000A1B78"/>
    <w:rsid w:val="000B4190"/>
    <w:rsid w:val="000C0969"/>
    <w:rsid w:val="000C1A1A"/>
    <w:rsid w:val="000D0C51"/>
    <w:rsid w:val="000D6AB7"/>
    <w:rsid w:val="000E1539"/>
    <w:rsid w:val="000E55A1"/>
    <w:rsid w:val="000E6E43"/>
    <w:rsid w:val="000F213A"/>
    <w:rsid w:val="000F2D93"/>
    <w:rsid w:val="000F650E"/>
    <w:rsid w:val="00100B98"/>
    <w:rsid w:val="00106601"/>
    <w:rsid w:val="00110A9F"/>
    <w:rsid w:val="001170AE"/>
    <w:rsid w:val="0012076D"/>
    <w:rsid w:val="00122BE4"/>
    <w:rsid w:val="00122DED"/>
    <w:rsid w:val="00132265"/>
    <w:rsid w:val="00134E43"/>
    <w:rsid w:val="00135A2A"/>
    <w:rsid w:val="00135E7B"/>
    <w:rsid w:val="00137CBB"/>
    <w:rsid w:val="00145B8E"/>
    <w:rsid w:val="0014640F"/>
    <w:rsid w:val="00152E4D"/>
    <w:rsid w:val="001579D8"/>
    <w:rsid w:val="001639F5"/>
    <w:rsid w:val="0018005D"/>
    <w:rsid w:val="0018093D"/>
    <w:rsid w:val="00187A59"/>
    <w:rsid w:val="00194838"/>
    <w:rsid w:val="001B1B37"/>
    <w:rsid w:val="001B4C7E"/>
    <w:rsid w:val="001C11BE"/>
    <w:rsid w:val="001C6232"/>
    <w:rsid w:val="001C63E7"/>
    <w:rsid w:val="001D0C7B"/>
    <w:rsid w:val="001D2384"/>
    <w:rsid w:val="001D2A06"/>
    <w:rsid w:val="001D70F3"/>
    <w:rsid w:val="001E2293"/>
    <w:rsid w:val="001E34AC"/>
    <w:rsid w:val="001E5F7F"/>
    <w:rsid w:val="001F5B4F"/>
    <w:rsid w:val="001F5C28"/>
    <w:rsid w:val="001F6547"/>
    <w:rsid w:val="001F66B9"/>
    <w:rsid w:val="002041B3"/>
    <w:rsid w:val="0020548B"/>
    <w:rsid w:val="0020607F"/>
    <w:rsid w:val="00206E2A"/>
    <w:rsid w:val="00206FF8"/>
    <w:rsid w:val="002074B2"/>
    <w:rsid w:val="00211760"/>
    <w:rsid w:val="00216489"/>
    <w:rsid w:val="00220A9C"/>
    <w:rsid w:val="00225889"/>
    <w:rsid w:val="00226013"/>
    <w:rsid w:val="00230B64"/>
    <w:rsid w:val="00236689"/>
    <w:rsid w:val="00236DE9"/>
    <w:rsid w:val="00242226"/>
    <w:rsid w:val="002518D2"/>
    <w:rsid w:val="00252B9A"/>
    <w:rsid w:val="00254088"/>
    <w:rsid w:val="00256039"/>
    <w:rsid w:val="00257AA9"/>
    <w:rsid w:val="00262D4E"/>
    <w:rsid w:val="002646C8"/>
    <w:rsid w:val="00280D1D"/>
    <w:rsid w:val="00282B5D"/>
    <w:rsid w:val="00283592"/>
    <w:rsid w:val="00286914"/>
    <w:rsid w:val="00294CD2"/>
    <w:rsid w:val="002A2E44"/>
    <w:rsid w:val="002A66B3"/>
    <w:rsid w:val="002B08A4"/>
    <w:rsid w:val="002B2998"/>
    <w:rsid w:val="002B64EE"/>
    <w:rsid w:val="002C46FB"/>
    <w:rsid w:val="002D0E88"/>
    <w:rsid w:val="002D52B2"/>
    <w:rsid w:val="002E2611"/>
    <w:rsid w:val="002E274E"/>
    <w:rsid w:val="002E68CD"/>
    <w:rsid w:val="002F678C"/>
    <w:rsid w:val="002F7B77"/>
    <w:rsid w:val="003012E6"/>
    <w:rsid w:val="003053C9"/>
    <w:rsid w:val="003063C0"/>
    <w:rsid w:val="00312D26"/>
    <w:rsid w:val="00317DEA"/>
    <w:rsid w:val="003210CF"/>
    <w:rsid w:val="00322A9F"/>
    <w:rsid w:val="00323121"/>
    <w:rsid w:val="00334D4B"/>
    <w:rsid w:val="00335B5E"/>
    <w:rsid w:val="00337DDE"/>
    <w:rsid w:val="00345315"/>
    <w:rsid w:val="00346631"/>
    <w:rsid w:val="00347094"/>
    <w:rsid w:val="003519FA"/>
    <w:rsid w:val="0036336D"/>
    <w:rsid w:val="00364B2C"/>
    <w:rsid w:val="00364E1D"/>
    <w:rsid w:val="00365254"/>
    <w:rsid w:val="00365327"/>
    <w:rsid w:val="00374C23"/>
    <w:rsid w:val="00374D9A"/>
    <w:rsid w:val="00377612"/>
    <w:rsid w:val="00382603"/>
    <w:rsid w:val="00383954"/>
    <w:rsid w:val="00385AAF"/>
    <w:rsid w:val="0039126D"/>
    <w:rsid w:val="003964D4"/>
    <w:rsid w:val="0039656A"/>
    <w:rsid w:val="003A5ED3"/>
    <w:rsid w:val="003A6677"/>
    <w:rsid w:val="003B14A0"/>
    <w:rsid w:val="003B595E"/>
    <w:rsid w:val="003B705C"/>
    <w:rsid w:val="003C0A7F"/>
    <w:rsid w:val="003C68B8"/>
    <w:rsid w:val="003D04B7"/>
    <w:rsid w:val="003D05F8"/>
    <w:rsid w:val="003D09E4"/>
    <w:rsid w:val="003D414A"/>
    <w:rsid w:val="003D49E5"/>
    <w:rsid w:val="003E30F2"/>
    <w:rsid w:val="003E3B7D"/>
    <w:rsid w:val="003E766F"/>
    <w:rsid w:val="003F2747"/>
    <w:rsid w:val="003F3547"/>
    <w:rsid w:val="003F768C"/>
    <w:rsid w:val="004001AF"/>
    <w:rsid w:val="00400A80"/>
    <w:rsid w:val="00410F28"/>
    <w:rsid w:val="0041674F"/>
    <w:rsid w:val="0042594D"/>
    <w:rsid w:val="00433629"/>
    <w:rsid w:val="00441382"/>
    <w:rsid w:val="00450EAE"/>
    <w:rsid w:val="00451FDB"/>
    <w:rsid w:val="004564A6"/>
    <w:rsid w:val="00460433"/>
    <w:rsid w:val="004656F6"/>
    <w:rsid w:val="004659D3"/>
    <w:rsid w:val="00466D71"/>
    <w:rsid w:val="00471C0F"/>
    <w:rsid w:val="00472E5E"/>
    <w:rsid w:val="004733C3"/>
    <w:rsid w:val="0047392D"/>
    <w:rsid w:val="0047518D"/>
    <w:rsid w:val="004804E1"/>
    <w:rsid w:val="00484C8E"/>
    <w:rsid w:val="00486319"/>
    <w:rsid w:val="00486E35"/>
    <w:rsid w:val="00487543"/>
    <w:rsid w:val="004875E2"/>
    <w:rsid w:val="00490BBD"/>
    <w:rsid w:val="00491085"/>
    <w:rsid w:val="00495327"/>
    <w:rsid w:val="004B2C90"/>
    <w:rsid w:val="004C51F8"/>
    <w:rsid w:val="004D2412"/>
    <w:rsid w:val="004F4A4D"/>
    <w:rsid w:val="004F6A99"/>
    <w:rsid w:val="005017F3"/>
    <w:rsid w:val="00501A64"/>
    <w:rsid w:val="00503BFD"/>
    <w:rsid w:val="00504316"/>
    <w:rsid w:val="005043E5"/>
    <w:rsid w:val="00513D36"/>
    <w:rsid w:val="00515E2F"/>
    <w:rsid w:val="00521726"/>
    <w:rsid w:val="00526530"/>
    <w:rsid w:val="0053645C"/>
    <w:rsid w:val="00545244"/>
    <w:rsid w:val="00547A53"/>
    <w:rsid w:val="005510B5"/>
    <w:rsid w:val="00553801"/>
    <w:rsid w:val="005615BE"/>
    <w:rsid w:val="00562E3D"/>
    <w:rsid w:val="00575FFC"/>
    <w:rsid w:val="005818B8"/>
    <w:rsid w:val="0059027A"/>
    <w:rsid w:val="005A1BD7"/>
    <w:rsid w:val="005A2BEC"/>
    <w:rsid w:val="005A3CAB"/>
    <w:rsid w:val="005B4FAF"/>
    <w:rsid w:val="005C5603"/>
    <w:rsid w:val="005C6668"/>
    <w:rsid w:val="005D4151"/>
    <w:rsid w:val="005D5E21"/>
    <w:rsid w:val="005E1A7A"/>
    <w:rsid w:val="005E3E58"/>
    <w:rsid w:val="006040DB"/>
    <w:rsid w:val="00606D41"/>
    <w:rsid w:val="006105FC"/>
    <w:rsid w:val="00610FF8"/>
    <w:rsid w:val="00612C22"/>
    <w:rsid w:val="00624485"/>
    <w:rsid w:val="006373F7"/>
    <w:rsid w:val="00641E45"/>
    <w:rsid w:val="00647A67"/>
    <w:rsid w:val="00653D01"/>
    <w:rsid w:val="00664EE1"/>
    <w:rsid w:val="006662ED"/>
    <w:rsid w:val="006767B2"/>
    <w:rsid w:val="00685EED"/>
    <w:rsid w:val="006953A2"/>
    <w:rsid w:val="006A4523"/>
    <w:rsid w:val="006B4CC8"/>
    <w:rsid w:val="006B6044"/>
    <w:rsid w:val="006C63B2"/>
    <w:rsid w:val="006C6A9D"/>
    <w:rsid w:val="006D1154"/>
    <w:rsid w:val="006D1351"/>
    <w:rsid w:val="006D2ECD"/>
    <w:rsid w:val="00703BD3"/>
    <w:rsid w:val="00705849"/>
    <w:rsid w:val="00706308"/>
    <w:rsid w:val="00711005"/>
    <w:rsid w:val="00712665"/>
    <w:rsid w:val="0071386B"/>
    <w:rsid w:val="0072479C"/>
    <w:rsid w:val="007358BA"/>
    <w:rsid w:val="007361EE"/>
    <w:rsid w:val="00743326"/>
    <w:rsid w:val="00750733"/>
    <w:rsid w:val="00750780"/>
    <w:rsid w:val="007525D1"/>
    <w:rsid w:val="00752725"/>
    <w:rsid w:val="00756C31"/>
    <w:rsid w:val="00760A65"/>
    <w:rsid w:val="00763B35"/>
    <w:rsid w:val="00764AF2"/>
    <w:rsid w:val="00766E99"/>
    <w:rsid w:val="00770652"/>
    <w:rsid w:val="00775717"/>
    <w:rsid w:val="00776618"/>
    <w:rsid w:val="007865DD"/>
    <w:rsid w:val="00787B55"/>
    <w:rsid w:val="0079179F"/>
    <w:rsid w:val="00793E98"/>
    <w:rsid w:val="00796A8D"/>
    <w:rsid w:val="007A0241"/>
    <w:rsid w:val="007B0C68"/>
    <w:rsid w:val="007B3114"/>
    <w:rsid w:val="007B5373"/>
    <w:rsid w:val="007B5954"/>
    <w:rsid w:val="007C0010"/>
    <w:rsid w:val="007C037C"/>
    <w:rsid w:val="007D0C9F"/>
    <w:rsid w:val="007D4A7D"/>
    <w:rsid w:val="007D4DCE"/>
    <w:rsid w:val="007E7724"/>
    <w:rsid w:val="007F0A2A"/>
    <w:rsid w:val="007F1417"/>
    <w:rsid w:val="007F48F0"/>
    <w:rsid w:val="007F653F"/>
    <w:rsid w:val="008064EE"/>
    <w:rsid w:val="008075CD"/>
    <w:rsid w:val="00810585"/>
    <w:rsid w:val="008222EE"/>
    <w:rsid w:val="00823AC1"/>
    <w:rsid w:val="00826EA4"/>
    <w:rsid w:val="00832239"/>
    <w:rsid w:val="00843B35"/>
    <w:rsid w:val="00847F35"/>
    <w:rsid w:val="00854B34"/>
    <w:rsid w:val="0086137E"/>
    <w:rsid w:val="008664DD"/>
    <w:rsid w:val="008736AE"/>
    <w:rsid w:val="008775D3"/>
    <w:rsid w:val="00877BD5"/>
    <w:rsid w:val="008802D3"/>
    <w:rsid w:val="00886BB9"/>
    <w:rsid w:val="008870F0"/>
    <w:rsid w:val="008931CF"/>
    <w:rsid w:val="00893934"/>
    <w:rsid w:val="008A2A1D"/>
    <w:rsid w:val="008A5E5E"/>
    <w:rsid w:val="008B5CD1"/>
    <w:rsid w:val="008C2F90"/>
    <w:rsid w:val="008C5834"/>
    <w:rsid w:val="008C6251"/>
    <w:rsid w:val="008D7BDD"/>
    <w:rsid w:val="00902125"/>
    <w:rsid w:val="0090254C"/>
    <w:rsid w:val="0090724E"/>
    <w:rsid w:val="00910D57"/>
    <w:rsid w:val="009221AC"/>
    <w:rsid w:val="009225D7"/>
    <w:rsid w:val="009261FD"/>
    <w:rsid w:val="00934750"/>
    <w:rsid w:val="00934E30"/>
    <w:rsid w:val="00935271"/>
    <w:rsid w:val="00943209"/>
    <w:rsid w:val="0094509D"/>
    <w:rsid w:val="00945318"/>
    <w:rsid w:val="00950DB4"/>
    <w:rsid w:val="009534C6"/>
    <w:rsid w:val="00957CCB"/>
    <w:rsid w:val="009606EB"/>
    <w:rsid w:val="00963973"/>
    <w:rsid w:val="00971786"/>
    <w:rsid w:val="00971B3B"/>
    <w:rsid w:val="009B79DB"/>
    <w:rsid w:val="009C1976"/>
    <w:rsid w:val="009C2F9E"/>
    <w:rsid w:val="009D5AE2"/>
    <w:rsid w:val="00A07FEF"/>
    <w:rsid w:val="00A1497C"/>
    <w:rsid w:val="00A20A7B"/>
    <w:rsid w:val="00A21956"/>
    <w:rsid w:val="00A227CD"/>
    <w:rsid w:val="00A42EEC"/>
    <w:rsid w:val="00A50406"/>
    <w:rsid w:val="00A50767"/>
    <w:rsid w:val="00A50801"/>
    <w:rsid w:val="00A60A58"/>
    <w:rsid w:val="00A61B21"/>
    <w:rsid w:val="00A65B09"/>
    <w:rsid w:val="00A670BB"/>
    <w:rsid w:val="00A71291"/>
    <w:rsid w:val="00A76E7C"/>
    <w:rsid w:val="00A81955"/>
    <w:rsid w:val="00A871D6"/>
    <w:rsid w:val="00AA2F6F"/>
    <w:rsid w:val="00AB0D90"/>
    <w:rsid w:val="00AB1E21"/>
    <w:rsid w:val="00AB1E30"/>
    <w:rsid w:val="00AB2477"/>
    <w:rsid w:val="00AB26FA"/>
    <w:rsid w:val="00AB56F0"/>
    <w:rsid w:val="00AB5DBD"/>
    <w:rsid w:val="00AB5F0C"/>
    <w:rsid w:val="00AB77BB"/>
    <w:rsid w:val="00AC273E"/>
    <w:rsid w:val="00AD24E6"/>
    <w:rsid w:val="00AD31A0"/>
    <w:rsid w:val="00AD44F1"/>
    <w:rsid w:val="00AD4DF7"/>
    <w:rsid w:val="00AE0183"/>
    <w:rsid w:val="00AE2110"/>
    <w:rsid w:val="00AE2EB1"/>
    <w:rsid w:val="00B01DA1"/>
    <w:rsid w:val="00B05761"/>
    <w:rsid w:val="00B11A76"/>
    <w:rsid w:val="00B1622C"/>
    <w:rsid w:val="00B233E3"/>
    <w:rsid w:val="00B30352"/>
    <w:rsid w:val="00B32813"/>
    <w:rsid w:val="00B346DF"/>
    <w:rsid w:val="00B460C2"/>
    <w:rsid w:val="00B47460"/>
    <w:rsid w:val="00B63EB9"/>
    <w:rsid w:val="00B6549D"/>
    <w:rsid w:val="00B75ED8"/>
    <w:rsid w:val="00B77809"/>
    <w:rsid w:val="00B83B98"/>
    <w:rsid w:val="00B860DC"/>
    <w:rsid w:val="00B91863"/>
    <w:rsid w:val="00B9540B"/>
    <w:rsid w:val="00BA3794"/>
    <w:rsid w:val="00BA3F4D"/>
    <w:rsid w:val="00BA79E3"/>
    <w:rsid w:val="00BB1FC1"/>
    <w:rsid w:val="00BB239A"/>
    <w:rsid w:val="00BB31CE"/>
    <w:rsid w:val="00BC0188"/>
    <w:rsid w:val="00BC62F1"/>
    <w:rsid w:val="00BC6FB7"/>
    <w:rsid w:val="00BD7AAC"/>
    <w:rsid w:val="00BE55A7"/>
    <w:rsid w:val="00BE64B3"/>
    <w:rsid w:val="00BF6A7B"/>
    <w:rsid w:val="00BF6B3C"/>
    <w:rsid w:val="00C02B36"/>
    <w:rsid w:val="00C06D9A"/>
    <w:rsid w:val="00C0702B"/>
    <w:rsid w:val="00C11B08"/>
    <w:rsid w:val="00C12133"/>
    <w:rsid w:val="00C12A81"/>
    <w:rsid w:val="00C17A25"/>
    <w:rsid w:val="00C201EB"/>
    <w:rsid w:val="00C33308"/>
    <w:rsid w:val="00C4003A"/>
    <w:rsid w:val="00C41422"/>
    <w:rsid w:val="00C50828"/>
    <w:rsid w:val="00C51137"/>
    <w:rsid w:val="00C55387"/>
    <w:rsid w:val="00C6206C"/>
    <w:rsid w:val="00C72D11"/>
    <w:rsid w:val="00C85432"/>
    <w:rsid w:val="00C863AE"/>
    <w:rsid w:val="00C87372"/>
    <w:rsid w:val="00C92E08"/>
    <w:rsid w:val="00C92E81"/>
    <w:rsid w:val="00C93473"/>
    <w:rsid w:val="00C971C1"/>
    <w:rsid w:val="00CA1FE3"/>
    <w:rsid w:val="00CA332D"/>
    <w:rsid w:val="00CB254D"/>
    <w:rsid w:val="00CB3533"/>
    <w:rsid w:val="00CB5D49"/>
    <w:rsid w:val="00CB7600"/>
    <w:rsid w:val="00CB7D61"/>
    <w:rsid w:val="00CC6A4B"/>
    <w:rsid w:val="00CD7A5A"/>
    <w:rsid w:val="00CD7AAF"/>
    <w:rsid w:val="00CE2BA6"/>
    <w:rsid w:val="00CE564D"/>
    <w:rsid w:val="00CF2B0C"/>
    <w:rsid w:val="00D023A0"/>
    <w:rsid w:val="00D16E87"/>
    <w:rsid w:val="00D25AA0"/>
    <w:rsid w:val="00D27D0E"/>
    <w:rsid w:val="00D30034"/>
    <w:rsid w:val="00D35DA7"/>
    <w:rsid w:val="00D44CD8"/>
    <w:rsid w:val="00D47AD0"/>
    <w:rsid w:val="00D57A57"/>
    <w:rsid w:val="00D613A9"/>
    <w:rsid w:val="00D658D3"/>
    <w:rsid w:val="00D7238E"/>
    <w:rsid w:val="00D72BC3"/>
    <w:rsid w:val="00D73003"/>
    <w:rsid w:val="00D73C03"/>
    <w:rsid w:val="00D81A72"/>
    <w:rsid w:val="00D92EDA"/>
    <w:rsid w:val="00D9359B"/>
    <w:rsid w:val="00D94B0E"/>
    <w:rsid w:val="00DA5661"/>
    <w:rsid w:val="00DA6E07"/>
    <w:rsid w:val="00DA7584"/>
    <w:rsid w:val="00DA7A62"/>
    <w:rsid w:val="00DB0413"/>
    <w:rsid w:val="00DB0F15"/>
    <w:rsid w:val="00DB2ED4"/>
    <w:rsid w:val="00DB3292"/>
    <w:rsid w:val="00DC2F99"/>
    <w:rsid w:val="00DC489D"/>
    <w:rsid w:val="00DC6A0D"/>
    <w:rsid w:val="00DD140B"/>
    <w:rsid w:val="00DD2123"/>
    <w:rsid w:val="00DD2A9E"/>
    <w:rsid w:val="00DD509E"/>
    <w:rsid w:val="00DE14C5"/>
    <w:rsid w:val="00DE2331"/>
    <w:rsid w:val="00DE2FD1"/>
    <w:rsid w:val="00DE5157"/>
    <w:rsid w:val="00DE58C8"/>
    <w:rsid w:val="00DF1BBC"/>
    <w:rsid w:val="00E05BA5"/>
    <w:rsid w:val="00E07762"/>
    <w:rsid w:val="00E12CAA"/>
    <w:rsid w:val="00E239D8"/>
    <w:rsid w:val="00E318F2"/>
    <w:rsid w:val="00E334BB"/>
    <w:rsid w:val="00E4520C"/>
    <w:rsid w:val="00E45F90"/>
    <w:rsid w:val="00E47E3C"/>
    <w:rsid w:val="00E52291"/>
    <w:rsid w:val="00E527BE"/>
    <w:rsid w:val="00E56EFE"/>
    <w:rsid w:val="00E60CE6"/>
    <w:rsid w:val="00E61D02"/>
    <w:rsid w:val="00E62D48"/>
    <w:rsid w:val="00E6431C"/>
    <w:rsid w:val="00E64BFF"/>
    <w:rsid w:val="00E65900"/>
    <w:rsid w:val="00E65D32"/>
    <w:rsid w:val="00E678A0"/>
    <w:rsid w:val="00E7078D"/>
    <w:rsid w:val="00E7085E"/>
    <w:rsid w:val="00E76843"/>
    <w:rsid w:val="00E81D3C"/>
    <w:rsid w:val="00E87FB4"/>
    <w:rsid w:val="00E93FCF"/>
    <w:rsid w:val="00E96A53"/>
    <w:rsid w:val="00E96BF0"/>
    <w:rsid w:val="00E971C6"/>
    <w:rsid w:val="00E9778E"/>
    <w:rsid w:val="00EB7C66"/>
    <w:rsid w:val="00EC42E3"/>
    <w:rsid w:val="00EC72BE"/>
    <w:rsid w:val="00ED62BB"/>
    <w:rsid w:val="00EE35E4"/>
    <w:rsid w:val="00F005C9"/>
    <w:rsid w:val="00F1404D"/>
    <w:rsid w:val="00F16B2B"/>
    <w:rsid w:val="00F16EDB"/>
    <w:rsid w:val="00F208DC"/>
    <w:rsid w:val="00F22CB3"/>
    <w:rsid w:val="00F234F5"/>
    <w:rsid w:val="00F25162"/>
    <w:rsid w:val="00F3166C"/>
    <w:rsid w:val="00F33259"/>
    <w:rsid w:val="00F33BAD"/>
    <w:rsid w:val="00F44FB8"/>
    <w:rsid w:val="00F502CA"/>
    <w:rsid w:val="00F5091A"/>
    <w:rsid w:val="00F519B9"/>
    <w:rsid w:val="00F55A3C"/>
    <w:rsid w:val="00F55E8B"/>
    <w:rsid w:val="00F564F9"/>
    <w:rsid w:val="00F65073"/>
    <w:rsid w:val="00F669BA"/>
    <w:rsid w:val="00F7766C"/>
    <w:rsid w:val="00F813C0"/>
    <w:rsid w:val="00F82076"/>
    <w:rsid w:val="00F83B63"/>
    <w:rsid w:val="00F94FCC"/>
    <w:rsid w:val="00FA2278"/>
    <w:rsid w:val="00FA269F"/>
    <w:rsid w:val="00FA4B46"/>
    <w:rsid w:val="00FB21F7"/>
    <w:rsid w:val="00FB22AF"/>
    <w:rsid w:val="00FB2AAE"/>
    <w:rsid w:val="00FB455F"/>
    <w:rsid w:val="00FB783F"/>
    <w:rsid w:val="00FB7F9C"/>
    <w:rsid w:val="00FC25E1"/>
    <w:rsid w:val="00FC3FA5"/>
    <w:rsid w:val="00FC6260"/>
    <w:rsid w:val="00FD2C03"/>
    <w:rsid w:val="00FD63B3"/>
    <w:rsid w:val="00FE1BFD"/>
    <w:rsid w:val="00FF3AA2"/>
    <w:rsid w:val="00FF5EF5"/>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ddd"/>
    </o:shapedefaults>
    <o:shapelayout v:ext="edit">
      <o:idmap v:ext="edit" data="2"/>
    </o:shapelayout>
  </w:shapeDefaults>
  <w:decimalSymbol w:val=","/>
  <w:listSeparator w:val=";"/>
  <w14:docId w14:val="1A269E28"/>
  <w15:chartTrackingRefBased/>
  <w15:docId w15:val="{C7C5FB4C-FC6A-46B7-B0D2-93BF9B630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pPr>
        <w:spacing w:line="240" w:lineRule="atLeast"/>
      </w:pPr>
    </w:pPrDefault>
  </w:docDefaults>
  <w:latentStyles w:defLockedState="0" w:defUIPriority="98" w:defSemiHidden="0" w:defUnhideWhenUsed="0" w:defQFormat="0" w:count="376">
    <w:lsdException w:name="Normal" w:uiPriority="4"/>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4" w:unhideWhenUsed="1"/>
    <w:lsdException w:name="toc 2" w:semiHidden="1" w:uiPriority="4" w:unhideWhenUsed="1"/>
    <w:lsdException w:name="toc 3" w:semiHidden="1" w:uiPriority="4" w:unhideWhenUsed="1"/>
    <w:lsdException w:name="toc 4" w:semiHidden="1" w:uiPriority="4" w:unhideWhenUsed="1"/>
    <w:lsdException w:name="toc 5" w:semiHidden="1" w:uiPriority="4" w:unhideWhenUsed="1"/>
    <w:lsdException w:name="toc 6" w:semiHidden="1" w:uiPriority="4" w:unhideWhenUsed="1"/>
    <w:lsdException w:name="toc 7" w:semiHidden="1" w:uiPriority="4" w:unhideWhenUsed="1"/>
    <w:lsdException w:name="toc 8" w:semiHidden="1" w:uiPriority="4" w:unhideWhenUsed="1"/>
    <w:lsdException w:name="toc 9" w:semiHidden="1" w:uiPriority="4" w:unhideWhenUsed="1"/>
    <w:lsdException w:name="Normal Indent" w:semiHidden="1" w:unhideWhenUsed="1"/>
    <w:lsdException w:name="footnote text" w:semiHidden="1" w:uiPriority="4"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iPriority="4" w:unhideWhenUsed="1"/>
    <w:lsdException w:name="envelope address" w:semiHidden="1" w:unhideWhenUsed="1"/>
    <w:lsdException w:name="envelope return" w:semiHidden="1" w:unhideWhenUsed="1"/>
    <w:lsdException w:name="footnote reference" w:semiHidden="1" w:uiPriority="4" w:unhideWhenUsed="1"/>
    <w:lsdException w:name="annotation reference" w:semiHidden="1" w:unhideWhenUsed="1"/>
    <w:lsdException w:name="line number" w:semiHidden="1" w:unhideWhenUsed="1"/>
    <w:lsdException w:name="page number" w:semiHidden="1" w:unhideWhenUsed="1"/>
    <w:lsdException w:name="endnote reference" w:semiHidden="1" w:uiPriority="4" w:unhideWhenUsed="1"/>
    <w:lsdException w:name="endnote text" w:semiHidden="1" w:uiPriority="4"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4" w:unhideWhenUsed="1"/>
    <w:lsdException w:name="FollowedHyperlink" w:semiHidden="1" w:uiPriority="4" w:unhideWhenUsed="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Emtio"/>
    <w:next w:val="BasistekstEmtio"/>
    <w:uiPriority w:val="4"/>
    <w:rsid w:val="00752725"/>
    <w:pPr>
      <w:spacing w:line="260" w:lineRule="atLeast"/>
    </w:pPr>
    <w:rPr>
      <w:rFonts w:ascii="Montserrat" w:hAnsi="Montserrat" w:cs="Maiandra GD"/>
      <w:color w:val="000000" w:themeColor="text1"/>
      <w:sz w:val="18"/>
      <w:szCs w:val="18"/>
    </w:rPr>
  </w:style>
  <w:style w:type="paragraph" w:styleId="Kop1">
    <w:name w:val="heading 1"/>
    <w:aliases w:val="Kop 1 Emtio,(Hoofdstuk) Emtio"/>
    <w:basedOn w:val="ZsysbasisEmtio"/>
    <w:next w:val="BasistekstEmtio"/>
    <w:qFormat/>
    <w:rsid w:val="00345315"/>
    <w:pPr>
      <w:keepNext/>
      <w:keepLines/>
      <w:numPr>
        <w:numId w:val="29"/>
      </w:numPr>
      <w:outlineLvl w:val="0"/>
    </w:pPr>
    <w:rPr>
      <w:b/>
      <w:bCs/>
      <w:sz w:val="24"/>
      <w:szCs w:val="32"/>
    </w:rPr>
  </w:style>
  <w:style w:type="paragraph" w:styleId="Kop2">
    <w:name w:val="heading 2"/>
    <w:aliases w:val="Kop 2 Emtio,(Paragraaf) Emtio"/>
    <w:basedOn w:val="ZsysbasisEmtio"/>
    <w:next w:val="BasistekstEmtio"/>
    <w:link w:val="Kop2Char"/>
    <w:qFormat/>
    <w:rsid w:val="00345315"/>
    <w:pPr>
      <w:keepNext/>
      <w:keepLines/>
      <w:numPr>
        <w:ilvl w:val="1"/>
        <w:numId w:val="29"/>
      </w:numPr>
      <w:outlineLvl w:val="1"/>
    </w:pPr>
    <w:rPr>
      <w:b/>
      <w:bCs/>
      <w:iCs/>
      <w:szCs w:val="28"/>
    </w:rPr>
  </w:style>
  <w:style w:type="paragraph" w:styleId="Kop3">
    <w:name w:val="heading 3"/>
    <w:aliases w:val="Kop 3 Emtio,(Subparagraaf) Emtio"/>
    <w:basedOn w:val="ZsysbasisEmtio"/>
    <w:next w:val="BasistekstEmtio"/>
    <w:qFormat/>
    <w:rsid w:val="00345315"/>
    <w:pPr>
      <w:keepNext/>
      <w:keepLines/>
      <w:numPr>
        <w:ilvl w:val="2"/>
        <w:numId w:val="29"/>
      </w:numPr>
      <w:outlineLvl w:val="2"/>
    </w:pPr>
    <w:rPr>
      <w:i/>
      <w:iCs/>
    </w:rPr>
  </w:style>
  <w:style w:type="paragraph" w:styleId="Kop4">
    <w:name w:val="heading 4"/>
    <w:aliases w:val="Kop 4 Emtio,Kop 4 (Subsubparagraaf) Emtio"/>
    <w:basedOn w:val="ZsysbasisEmtio"/>
    <w:next w:val="BasistekstEmtio"/>
    <w:qFormat/>
    <w:rsid w:val="00345315"/>
    <w:pPr>
      <w:keepNext/>
      <w:keepLines/>
      <w:numPr>
        <w:ilvl w:val="3"/>
        <w:numId w:val="29"/>
      </w:numPr>
      <w:outlineLvl w:val="3"/>
    </w:pPr>
    <w:rPr>
      <w:bCs/>
      <w:szCs w:val="24"/>
    </w:rPr>
  </w:style>
  <w:style w:type="paragraph" w:styleId="Kop5">
    <w:name w:val="heading 5"/>
    <w:aliases w:val="Kop 5 Emtio"/>
    <w:basedOn w:val="ZsysbasisEmtio"/>
    <w:next w:val="BasistekstEmtio"/>
    <w:qFormat/>
    <w:rsid w:val="00345315"/>
    <w:pPr>
      <w:keepNext/>
      <w:keepLines/>
      <w:numPr>
        <w:ilvl w:val="4"/>
        <w:numId w:val="29"/>
      </w:numPr>
      <w:outlineLvl w:val="4"/>
    </w:pPr>
    <w:rPr>
      <w:bCs/>
      <w:iCs/>
      <w:szCs w:val="22"/>
    </w:rPr>
  </w:style>
  <w:style w:type="paragraph" w:styleId="Kop6">
    <w:name w:val="heading 6"/>
    <w:aliases w:val="Kop 6 Emtio"/>
    <w:basedOn w:val="ZsysbasisEmtio"/>
    <w:next w:val="BasistekstEmtio"/>
    <w:qFormat/>
    <w:rsid w:val="00345315"/>
    <w:pPr>
      <w:keepNext/>
      <w:keepLines/>
      <w:numPr>
        <w:ilvl w:val="5"/>
        <w:numId w:val="29"/>
      </w:numPr>
      <w:outlineLvl w:val="5"/>
    </w:pPr>
  </w:style>
  <w:style w:type="paragraph" w:styleId="Kop7">
    <w:name w:val="heading 7"/>
    <w:aliases w:val="Kop 7 Emtio"/>
    <w:basedOn w:val="ZsysbasisEmtio"/>
    <w:next w:val="BasistekstEmtio"/>
    <w:qFormat/>
    <w:rsid w:val="00345315"/>
    <w:pPr>
      <w:keepNext/>
      <w:keepLines/>
      <w:numPr>
        <w:ilvl w:val="6"/>
        <w:numId w:val="29"/>
      </w:numPr>
      <w:outlineLvl w:val="6"/>
    </w:pPr>
    <w:rPr>
      <w:bCs/>
      <w:szCs w:val="20"/>
    </w:rPr>
  </w:style>
  <w:style w:type="paragraph" w:styleId="Kop8">
    <w:name w:val="heading 8"/>
    <w:aliases w:val="Kop 8 Emtio"/>
    <w:basedOn w:val="ZsysbasisEmtio"/>
    <w:next w:val="BasistekstEmtio"/>
    <w:qFormat/>
    <w:rsid w:val="00345315"/>
    <w:pPr>
      <w:keepNext/>
      <w:keepLines/>
      <w:numPr>
        <w:ilvl w:val="7"/>
        <w:numId w:val="29"/>
      </w:numPr>
      <w:outlineLvl w:val="7"/>
    </w:pPr>
    <w:rPr>
      <w:iCs/>
      <w:szCs w:val="20"/>
    </w:rPr>
  </w:style>
  <w:style w:type="paragraph" w:styleId="Kop9">
    <w:name w:val="heading 9"/>
    <w:aliases w:val="Kop 9 Emtio"/>
    <w:basedOn w:val="ZsysbasisEmtio"/>
    <w:next w:val="BasistekstEmtio"/>
    <w:qFormat/>
    <w:rsid w:val="00345315"/>
    <w:pPr>
      <w:keepNext/>
      <w:keepLines/>
      <w:numPr>
        <w:ilvl w:val="8"/>
        <w:numId w:val="29"/>
      </w:numPr>
      <w:outlineLvl w:val="8"/>
    </w:pPr>
    <w:rPr>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asistekstEmtio">
    <w:name w:val="Basistekst Emtio"/>
    <w:basedOn w:val="ZsysbasisEmtio"/>
    <w:link w:val="BasistekstEmtioChar"/>
    <w:qFormat/>
    <w:rsid w:val="00122DED"/>
  </w:style>
  <w:style w:type="paragraph" w:customStyle="1" w:styleId="ZsysbasisEmtio">
    <w:name w:val="Zsysbasis Emtio"/>
    <w:next w:val="BasistekstEmtio"/>
    <w:link w:val="ZsysbasisEmtioChar"/>
    <w:uiPriority w:val="4"/>
    <w:semiHidden/>
    <w:rsid w:val="00066DF0"/>
    <w:pPr>
      <w:spacing w:line="260" w:lineRule="atLeast"/>
    </w:pPr>
    <w:rPr>
      <w:rFonts w:ascii="Montserrat" w:hAnsi="Montserrat" w:cs="Maiandra GD"/>
      <w:color w:val="000000" w:themeColor="text1"/>
      <w:sz w:val="18"/>
      <w:szCs w:val="18"/>
    </w:rPr>
  </w:style>
  <w:style w:type="paragraph" w:customStyle="1" w:styleId="BasistekstvetEmtio">
    <w:name w:val="Basistekst vet Emtio"/>
    <w:basedOn w:val="ZsysbasisEmtio"/>
    <w:next w:val="BasistekstEmtio"/>
    <w:uiPriority w:val="1"/>
    <w:qFormat/>
    <w:rsid w:val="00122DED"/>
    <w:rPr>
      <w:b/>
      <w:bCs/>
    </w:rPr>
  </w:style>
  <w:style w:type="character" w:styleId="GevolgdeHyperlink">
    <w:name w:val="FollowedHyperlink"/>
    <w:aliases w:val="GevolgdeHyperlink Emtio"/>
    <w:basedOn w:val="Standaardalinea-lettertype"/>
    <w:uiPriority w:val="4"/>
    <w:rsid w:val="00B460C2"/>
    <w:rPr>
      <w:color w:val="auto"/>
      <w:u w:val="none"/>
    </w:rPr>
  </w:style>
  <w:style w:type="character" w:styleId="Hyperlink">
    <w:name w:val="Hyperlink"/>
    <w:aliases w:val="Hyperlink Emtio"/>
    <w:basedOn w:val="Standaardalinea-lettertype"/>
    <w:uiPriority w:val="4"/>
    <w:rsid w:val="00B460C2"/>
    <w:rPr>
      <w:color w:val="auto"/>
      <w:u w:val="none"/>
    </w:rPr>
  </w:style>
  <w:style w:type="paragraph" w:customStyle="1" w:styleId="AdresvakEmtio">
    <w:name w:val="Adresvak Emtio"/>
    <w:basedOn w:val="ZsysbasisEmtio"/>
    <w:uiPriority w:val="4"/>
    <w:rsid w:val="00F33BAD"/>
    <w:pPr>
      <w:spacing w:line="260" w:lineRule="exact"/>
    </w:pPr>
    <w:rPr>
      <w:noProof/>
    </w:rPr>
  </w:style>
  <w:style w:type="paragraph" w:styleId="Koptekst">
    <w:name w:val="header"/>
    <w:basedOn w:val="ZsysbasisEmtio"/>
    <w:next w:val="BasistekstEmtio"/>
    <w:uiPriority w:val="98"/>
    <w:semiHidden/>
    <w:rsid w:val="00122DED"/>
  </w:style>
  <w:style w:type="paragraph" w:styleId="Voettekst">
    <w:name w:val="footer"/>
    <w:basedOn w:val="ZsysbasisEmtio"/>
    <w:next w:val="BasistekstEmtio"/>
    <w:uiPriority w:val="98"/>
    <w:semiHidden/>
    <w:rsid w:val="00122DED"/>
    <w:pPr>
      <w:jc w:val="right"/>
    </w:pPr>
  </w:style>
  <w:style w:type="paragraph" w:customStyle="1" w:styleId="KoptekstEmtio">
    <w:name w:val="Koptekst Emtio"/>
    <w:basedOn w:val="ZsysbasisdocumentgegevensEmtio"/>
    <w:uiPriority w:val="4"/>
    <w:rsid w:val="00122DED"/>
  </w:style>
  <w:style w:type="paragraph" w:customStyle="1" w:styleId="VoettekstEmtio">
    <w:name w:val="Voettekst Emtio"/>
    <w:basedOn w:val="ZsysbasisdocumentgegevensEmtio"/>
    <w:uiPriority w:val="4"/>
    <w:rsid w:val="00E334BB"/>
  </w:style>
  <w:style w:type="numbering" w:styleId="111111">
    <w:name w:val="Outline List 2"/>
    <w:basedOn w:val="Geenlijst"/>
    <w:uiPriority w:val="98"/>
    <w:semiHidden/>
    <w:rsid w:val="00E07762"/>
    <w:pPr>
      <w:numPr>
        <w:numId w:val="5"/>
      </w:numPr>
    </w:pPr>
  </w:style>
  <w:style w:type="numbering" w:styleId="1ai">
    <w:name w:val="Outline List 1"/>
    <w:basedOn w:val="Geenlijst"/>
    <w:uiPriority w:val="98"/>
    <w:semiHidden/>
    <w:rsid w:val="00E07762"/>
    <w:pPr>
      <w:numPr>
        <w:numId w:val="6"/>
      </w:numPr>
    </w:pPr>
  </w:style>
  <w:style w:type="paragraph" w:customStyle="1" w:styleId="BasistekstcursiefEmtio">
    <w:name w:val="Basistekst cursief Emtio"/>
    <w:basedOn w:val="ZsysbasisEmtio"/>
    <w:next w:val="BasistekstEmtio"/>
    <w:uiPriority w:val="2"/>
    <w:qFormat/>
    <w:rsid w:val="00122DED"/>
    <w:rPr>
      <w:i/>
      <w:iCs/>
    </w:rPr>
  </w:style>
  <w:style w:type="table" w:styleId="3D-effectenvoortabel1">
    <w:name w:val="Table 3D effects 1"/>
    <w:basedOn w:val="Standaardtabel"/>
    <w:semiHidden/>
    <w:rsid w:val="00451FD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451FD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451FD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ZsysbasisEmtio"/>
    <w:next w:val="BasistekstEmtio"/>
    <w:uiPriority w:val="98"/>
    <w:semiHidden/>
    <w:rsid w:val="0020607F"/>
  </w:style>
  <w:style w:type="paragraph" w:styleId="Adresenvelop">
    <w:name w:val="envelope address"/>
    <w:basedOn w:val="ZsysbasisEmtio"/>
    <w:next w:val="BasistekstEmtio"/>
    <w:uiPriority w:val="98"/>
    <w:semiHidden/>
    <w:rsid w:val="0020607F"/>
  </w:style>
  <w:style w:type="paragraph" w:styleId="Afsluiting">
    <w:name w:val="Closing"/>
    <w:basedOn w:val="ZsysbasisEmtio"/>
    <w:next w:val="BasistekstEmtio"/>
    <w:uiPriority w:val="98"/>
    <w:semiHidden/>
    <w:rsid w:val="0020607F"/>
  </w:style>
  <w:style w:type="paragraph" w:customStyle="1" w:styleId="Inspring1eniveauEmtio">
    <w:name w:val="Inspring 1e niveau Emtio"/>
    <w:basedOn w:val="ZsysbasisEmtio"/>
    <w:uiPriority w:val="4"/>
    <w:qFormat/>
    <w:rsid w:val="00122DED"/>
    <w:pPr>
      <w:tabs>
        <w:tab w:val="left" w:pos="284"/>
      </w:tabs>
      <w:ind w:left="284" w:hanging="284"/>
    </w:pPr>
  </w:style>
  <w:style w:type="paragraph" w:customStyle="1" w:styleId="Inspring2eniveauEmtio">
    <w:name w:val="Inspring 2e niveau Emtio"/>
    <w:basedOn w:val="ZsysbasisEmtio"/>
    <w:uiPriority w:val="4"/>
    <w:qFormat/>
    <w:rsid w:val="00122DED"/>
    <w:pPr>
      <w:tabs>
        <w:tab w:val="left" w:pos="567"/>
      </w:tabs>
      <w:ind w:left="568" w:hanging="284"/>
    </w:pPr>
  </w:style>
  <w:style w:type="paragraph" w:customStyle="1" w:styleId="Inspring3eniveauEmtio">
    <w:name w:val="Inspring 3e niveau Emtio"/>
    <w:basedOn w:val="ZsysbasisEmtio"/>
    <w:uiPriority w:val="4"/>
    <w:qFormat/>
    <w:rsid w:val="00122DED"/>
    <w:pPr>
      <w:tabs>
        <w:tab w:val="left" w:pos="851"/>
      </w:tabs>
      <w:ind w:left="851" w:hanging="284"/>
    </w:pPr>
  </w:style>
  <w:style w:type="paragraph" w:customStyle="1" w:styleId="Zwevend1eniveauEmtio">
    <w:name w:val="Zwevend 1e niveau Emtio"/>
    <w:basedOn w:val="ZsysbasisEmtio"/>
    <w:uiPriority w:val="4"/>
    <w:qFormat/>
    <w:rsid w:val="00122DED"/>
    <w:pPr>
      <w:ind w:left="284"/>
    </w:pPr>
  </w:style>
  <w:style w:type="paragraph" w:customStyle="1" w:styleId="Zwevend2eniveauEmtio">
    <w:name w:val="Zwevend 2e niveau Emtio"/>
    <w:basedOn w:val="ZsysbasisEmtio"/>
    <w:uiPriority w:val="4"/>
    <w:qFormat/>
    <w:rsid w:val="00122DED"/>
    <w:pPr>
      <w:ind w:left="567"/>
    </w:pPr>
  </w:style>
  <w:style w:type="paragraph" w:customStyle="1" w:styleId="Zwevend3eniveauEmtio">
    <w:name w:val="Zwevend 3e niveau Emtio"/>
    <w:basedOn w:val="ZsysbasisEmtio"/>
    <w:uiPriority w:val="4"/>
    <w:qFormat/>
    <w:rsid w:val="00122DED"/>
    <w:pPr>
      <w:ind w:left="851"/>
    </w:pPr>
  </w:style>
  <w:style w:type="paragraph" w:styleId="Inhopg1">
    <w:name w:val="toc 1"/>
    <w:aliases w:val="Inhopg 1 Emtio"/>
    <w:basedOn w:val="ZsysbasistocEmtio"/>
    <w:next w:val="BasistekstEmtio"/>
    <w:uiPriority w:val="4"/>
    <w:rsid w:val="00E65900"/>
    <w:rPr>
      <w:b/>
    </w:rPr>
  </w:style>
  <w:style w:type="paragraph" w:styleId="Inhopg2">
    <w:name w:val="toc 2"/>
    <w:aliases w:val="Inhopg 2 Emtio"/>
    <w:basedOn w:val="ZsysbasistocEmtio"/>
    <w:next w:val="BasistekstEmtio"/>
    <w:uiPriority w:val="4"/>
    <w:rsid w:val="00E65900"/>
  </w:style>
  <w:style w:type="paragraph" w:styleId="Inhopg3">
    <w:name w:val="toc 3"/>
    <w:aliases w:val="Inhopg 3 Emtio"/>
    <w:basedOn w:val="ZsysbasistocEmtio"/>
    <w:next w:val="BasistekstEmtio"/>
    <w:uiPriority w:val="4"/>
    <w:rsid w:val="00E65900"/>
  </w:style>
  <w:style w:type="paragraph" w:styleId="Inhopg4">
    <w:name w:val="toc 4"/>
    <w:aliases w:val="Inhopg 4 Emtio"/>
    <w:basedOn w:val="ZsysbasistocEmtio"/>
    <w:next w:val="BasistekstEmtio"/>
    <w:uiPriority w:val="4"/>
    <w:rsid w:val="00122DED"/>
  </w:style>
  <w:style w:type="paragraph" w:styleId="Bronvermelding">
    <w:name w:val="table of authorities"/>
    <w:basedOn w:val="ZsysbasisEmtio"/>
    <w:next w:val="BasistekstEmtio"/>
    <w:uiPriority w:val="98"/>
    <w:semiHidden/>
    <w:rsid w:val="00F33259"/>
    <w:pPr>
      <w:ind w:left="180" w:hanging="180"/>
    </w:pPr>
  </w:style>
  <w:style w:type="paragraph" w:styleId="Index2">
    <w:name w:val="index 2"/>
    <w:basedOn w:val="ZsysbasisEmtio"/>
    <w:next w:val="BasistekstEmtio"/>
    <w:uiPriority w:val="98"/>
    <w:semiHidden/>
    <w:rsid w:val="00122DED"/>
  </w:style>
  <w:style w:type="paragraph" w:styleId="Index3">
    <w:name w:val="index 3"/>
    <w:basedOn w:val="ZsysbasisEmtio"/>
    <w:next w:val="BasistekstEmtio"/>
    <w:uiPriority w:val="98"/>
    <w:semiHidden/>
    <w:rsid w:val="00122DED"/>
  </w:style>
  <w:style w:type="paragraph" w:styleId="Ondertitel">
    <w:name w:val="Subtitle"/>
    <w:basedOn w:val="ZsysbasisEmtio"/>
    <w:next w:val="BasistekstEmtio"/>
    <w:uiPriority w:val="98"/>
    <w:semiHidden/>
    <w:rsid w:val="00122DED"/>
  </w:style>
  <w:style w:type="paragraph" w:styleId="Titel">
    <w:name w:val="Title"/>
    <w:basedOn w:val="ZsysbasisEmtio"/>
    <w:next w:val="BasistekstEmtio"/>
    <w:uiPriority w:val="98"/>
    <w:semiHidden/>
    <w:rsid w:val="00122DED"/>
  </w:style>
  <w:style w:type="paragraph" w:customStyle="1" w:styleId="Kop2zondernummerEmtio">
    <w:name w:val="Kop 2 zonder nummer Emtio"/>
    <w:basedOn w:val="ZsysbasisEmtio"/>
    <w:next w:val="BasistekstEmtio"/>
    <w:uiPriority w:val="4"/>
    <w:qFormat/>
    <w:rsid w:val="00FA269F"/>
    <w:pPr>
      <w:keepNext/>
      <w:keepLines/>
    </w:pPr>
    <w:rPr>
      <w:b/>
      <w:szCs w:val="28"/>
    </w:rPr>
  </w:style>
  <w:style w:type="character" w:styleId="Paginanummer">
    <w:name w:val="page number"/>
    <w:basedOn w:val="Standaardalinea-lettertype"/>
    <w:uiPriority w:val="98"/>
    <w:semiHidden/>
    <w:rsid w:val="00122DED"/>
  </w:style>
  <w:style w:type="character" w:customStyle="1" w:styleId="zsysVeldMarkering">
    <w:name w:val="zsysVeldMarkering"/>
    <w:basedOn w:val="Standaardalinea-lettertype"/>
    <w:uiPriority w:val="97"/>
    <w:semiHidden/>
    <w:rsid w:val="00DF1BBC"/>
    <w:rPr>
      <w:color w:val="000000"/>
      <w:bdr w:val="none" w:sz="0" w:space="0" w:color="auto"/>
      <w:shd w:val="clear" w:color="auto" w:fill="FFFF00"/>
    </w:rPr>
  </w:style>
  <w:style w:type="paragraph" w:customStyle="1" w:styleId="Kop1zondernummerEmtio">
    <w:name w:val="Kop 1 zonder nummer Emtio"/>
    <w:basedOn w:val="ZsysbasisEmtio"/>
    <w:next w:val="BasistekstEmtio"/>
    <w:uiPriority w:val="4"/>
    <w:qFormat/>
    <w:rsid w:val="00B30352"/>
    <w:pPr>
      <w:keepNext/>
      <w:keepLines/>
    </w:pPr>
    <w:rPr>
      <w:b/>
      <w:sz w:val="24"/>
      <w:szCs w:val="32"/>
    </w:rPr>
  </w:style>
  <w:style w:type="paragraph" w:customStyle="1" w:styleId="Kop3zondernummerEmtio">
    <w:name w:val="Kop 3 zonder nummer Emtio"/>
    <w:basedOn w:val="ZsysbasisEmtio"/>
    <w:next w:val="BasistekstEmtio"/>
    <w:uiPriority w:val="4"/>
    <w:qFormat/>
    <w:rsid w:val="000E1539"/>
    <w:pPr>
      <w:keepNext/>
      <w:keepLines/>
    </w:pPr>
    <w:rPr>
      <w:i/>
    </w:rPr>
  </w:style>
  <w:style w:type="paragraph" w:styleId="Index4">
    <w:name w:val="index 4"/>
    <w:basedOn w:val="Standaard"/>
    <w:next w:val="Standaard"/>
    <w:uiPriority w:val="98"/>
    <w:semiHidden/>
    <w:rsid w:val="00122DED"/>
    <w:pPr>
      <w:ind w:left="720" w:hanging="180"/>
    </w:pPr>
  </w:style>
  <w:style w:type="paragraph" w:styleId="Index5">
    <w:name w:val="index 5"/>
    <w:basedOn w:val="Standaard"/>
    <w:next w:val="Standaard"/>
    <w:uiPriority w:val="98"/>
    <w:semiHidden/>
    <w:rsid w:val="00122DED"/>
    <w:pPr>
      <w:ind w:left="900" w:hanging="180"/>
    </w:pPr>
  </w:style>
  <w:style w:type="paragraph" w:styleId="Index6">
    <w:name w:val="index 6"/>
    <w:basedOn w:val="Standaard"/>
    <w:next w:val="Standaard"/>
    <w:uiPriority w:val="98"/>
    <w:semiHidden/>
    <w:rsid w:val="00122DED"/>
    <w:pPr>
      <w:ind w:left="1080" w:hanging="180"/>
    </w:pPr>
  </w:style>
  <w:style w:type="paragraph" w:styleId="Index7">
    <w:name w:val="index 7"/>
    <w:basedOn w:val="Standaard"/>
    <w:next w:val="Standaard"/>
    <w:uiPriority w:val="98"/>
    <w:semiHidden/>
    <w:rsid w:val="00122DED"/>
    <w:pPr>
      <w:ind w:left="1260" w:hanging="180"/>
    </w:pPr>
  </w:style>
  <w:style w:type="paragraph" w:styleId="Index8">
    <w:name w:val="index 8"/>
    <w:basedOn w:val="Standaard"/>
    <w:next w:val="Standaard"/>
    <w:uiPriority w:val="98"/>
    <w:semiHidden/>
    <w:rsid w:val="00122DED"/>
    <w:pPr>
      <w:ind w:left="1440" w:hanging="180"/>
    </w:pPr>
  </w:style>
  <w:style w:type="paragraph" w:styleId="Index9">
    <w:name w:val="index 9"/>
    <w:basedOn w:val="Standaard"/>
    <w:next w:val="Standaard"/>
    <w:uiPriority w:val="98"/>
    <w:semiHidden/>
    <w:rsid w:val="00122DED"/>
    <w:pPr>
      <w:ind w:left="1620" w:hanging="180"/>
    </w:pPr>
  </w:style>
  <w:style w:type="paragraph" w:styleId="Inhopg5">
    <w:name w:val="toc 5"/>
    <w:aliases w:val="Inhopg 5 Emtio"/>
    <w:basedOn w:val="ZsysbasistocEmtio"/>
    <w:next w:val="BasistekstEmtio"/>
    <w:uiPriority w:val="4"/>
    <w:rsid w:val="003964D4"/>
  </w:style>
  <w:style w:type="paragraph" w:styleId="Inhopg6">
    <w:name w:val="toc 6"/>
    <w:aliases w:val="Inhopg 6 Emtio"/>
    <w:basedOn w:val="ZsysbasistocEmtio"/>
    <w:next w:val="BasistekstEmtio"/>
    <w:uiPriority w:val="4"/>
    <w:rsid w:val="003964D4"/>
  </w:style>
  <w:style w:type="paragraph" w:styleId="Inhopg7">
    <w:name w:val="toc 7"/>
    <w:aliases w:val="Inhopg 7 Emtio"/>
    <w:basedOn w:val="ZsysbasistocEmtio"/>
    <w:next w:val="BasistekstEmtio"/>
    <w:uiPriority w:val="4"/>
    <w:rsid w:val="003964D4"/>
  </w:style>
  <w:style w:type="paragraph" w:styleId="Inhopg8">
    <w:name w:val="toc 8"/>
    <w:aliases w:val="Inhopg 8 Emtio"/>
    <w:basedOn w:val="ZsysbasistocEmtio"/>
    <w:next w:val="BasistekstEmtio"/>
    <w:uiPriority w:val="4"/>
    <w:rsid w:val="003964D4"/>
  </w:style>
  <w:style w:type="paragraph" w:styleId="Inhopg9">
    <w:name w:val="toc 9"/>
    <w:aliases w:val="Inhopg 9 Emtio"/>
    <w:basedOn w:val="ZsysbasistocEmtio"/>
    <w:next w:val="BasistekstEmtio"/>
    <w:uiPriority w:val="4"/>
    <w:rsid w:val="003964D4"/>
  </w:style>
  <w:style w:type="paragraph" w:styleId="Afzender">
    <w:name w:val="envelope return"/>
    <w:basedOn w:val="ZsysbasisEmtio"/>
    <w:next w:val="BasistekstEmtio"/>
    <w:uiPriority w:val="98"/>
    <w:semiHidden/>
    <w:rsid w:val="0020607F"/>
  </w:style>
  <w:style w:type="numbering" w:styleId="Artikelsectie">
    <w:name w:val="Outline List 3"/>
    <w:basedOn w:val="Geenlijst"/>
    <w:uiPriority w:val="98"/>
    <w:semiHidden/>
    <w:rsid w:val="00E07762"/>
    <w:pPr>
      <w:numPr>
        <w:numId w:val="7"/>
      </w:numPr>
    </w:pPr>
  </w:style>
  <w:style w:type="paragraph" w:styleId="Berichtkop">
    <w:name w:val="Message Header"/>
    <w:basedOn w:val="ZsysbasisEmtio"/>
    <w:next w:val="BasistekstEmtio"/>
    <w:uiPriority w:val="98"/>
    <w:semiHidden/>
    <w:rsid w:val="0020607F"/>
  </w:style>
  <w:style w:type="paragraph" w:styleId="Bloktekst">
    <w:name w:val="Block Text"/>
    <w:basedOn w:val="ZsysbasisEmtio"/>
    <w:next w:val="BasistekstEmtio"/>
    <w:uiPriority w:val="98"/>
    <w:semiHidden/>
    <w:rsid w:val="0020607F"/>
  </w:style>
  <w:style w:type="table" w:styleId="Eenvoudigetabel1">
    <w:name w:val="Table Simple 1"/>
    <w:basedOn w:val="Standaardtabel"/>
    <w:semiHidden/>
    <w:rsid w:val="008D7BD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D7BD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D7BD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8D7BD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D7BD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ZsysbasisEmtio"/>
    <w:next w:val="BasistekstEmtio"/>
    <w:uiPriority w:val="98"/>
    <w:semiHidden/>
    <w:rsid w:val="0020607F"/>
  </w:style>
  <w:style w:type="paragraph" w:styleId="Handtekening">
    <w:name w:val="Signature"/>
    <w:basedOn w:val="ZsysbasisEmtio"/>
    <w:next w:val="BasistekstEmtio"/>
    <w:uiPriority w:val="98"/>
    <w:semiHidden/>
    <w:rsid w:val="0020607F"/>
  </w:style>
  <w:style w:type="paragraph" w:styleId="HTML-voorafopgemaakt">
    <w:name w:val="HTML Preformatted"/>
    <w:basedOn w:val="ZsysbasisEmtio"/>
    <w:next w:val="BasistekstEmtio"/>
    <w:uiPriority w:val="98"/>
    <w:semiHidden/>
    <w:rsid w:val="0020607F"/>
  </w:style>
  <w:style w:type="table" w:styleId="Lichtelijst-accent6">
    <w:name w:val="Light List Accent 6"/>
    <w:basedOn w:val="Standaardtabel"/>
    <w:uiPriority w:val="61"/>
    <w:rsid w:val="00E07762"/>
    <w:pPr>
      <w:spacing w:line="240" w:lineRule="auto"/>
    </w:pPr>
    <w:tblPr>
      <w:tblStyleRowBandSize w:val="1"/>
      <w:tblStyleColBandSize w:val="1"/>
      <w:tblBorders>
        <w:top w:val="single" w:sz="8" w:space="0" w:color="EDEDEB" w:themeColor="accent6"/>
        <w:left w:val="single" w:sz="8" w:space="0" w:color="EDEDEB" w:themeColor="accent6"/>
        <w:bottom w:val="single" w:sz="8" w:space="0" w:color="EDEDEB" w:themeColor="accent6"/>
        <w:right w:val="single" w:sz="8" w:space="0" w:color="EDEDEB" w:themeColor="accent6"/>
      </w:tblBorders>
    </w:tblPr>
    <w:tblStylePr w:type="firstRow">
      <w:pPr>
        <w:spacing w:before="0" w:after="0" w:line="240" w:lineRule="auto"/>
      </w:pPr>
      <w:rPr>
        <w:b/>
        <w:bCs/>
        <w:color w:val="FFFFFF" w:themeColor="background1"/>
      </w:rPr>
      <w:tblPr/>
      <w:tcPr>
        <w:shd w:val="clear" w:color="auto" w:fill="EDEDEB" w:themeFill="accent6"/>
      </w:tcPr>
    </w:tblStylePr>
    <w:tblStylePr w:type="lastRow">
      <w:pPr>
        <w:spacing w:before="0" w:after="0" w:line="240" w:lineRule="auto"/>
      </w:pPr>
      <w:rPr>
        <w:b/>
        <w:bCs/>
      </w:rPr>
      <w:tblPr/>
      <w:tcPr>
        <w:tcBorders>
          <w:top w:val="double" w:sz="6" w:space="0" w:color="EDEDEB" w:themeColor="accent6"/>
          <w:left w:val="single" w:sz="8" w:space="0" w:color="EDEDEB" w:themeColor="accent6"/>
          <w:bottom w:val="single" w:sz="8" w:space="0" w:color="EDEDEB" w:themeColor="accent6"/>
          <w:right w:val="single" w:sz="8" w:space="0" w:color="EDEDEB" w:themeColor="accent6"/>
        </w:tcBorders>
      </w:tcPr>
    </w:tblStylePr>
    <w:tblStylePr w:type="firstCol">
      <w:rPr>
        <w:b/>
        <w:bCs/>
      </w:rPr>
    </w:tblStylePr>
    <w:tblStylePr w:type="lastCol">
      <w:rPr>
        <w:b/>
        <w:bCs/>
      </w:rPr>
    </w:tblStylePr>
    <w:tblStylePr w:type="band1Vert">
      <w:tblPr/>
      <w:tcPr>
        <w:tcBorders>
          <w:top w:val="single" w:sz="8" w:space="0" w:color="EDEDEB" w:themeColor="accent6"/>
          <w:left w:val="single" w:sz="8" w:space="0" w:color="EDEDEB" w:themeColor="accent6"/>
          <w:bottom w:val="single" w:sz="8" w:space="0" w:color="EDEDEB" w:themeColor="accent6"/>
          <w:right w:val="single" w:sz="8" w:space="0" w:color="EDEDEB" w:themeColor="accent6"/>
        </w:tcBorders>
      </w:tcPr>
    </w:tblStylePr>
    <w:tblStylePr w:type="band1Horz">
      <w:tblPr/>
      <w:tcPr>
        <w:tcBorders>
          <w:top w:val="single" w:sz="8" w:space="0" w:color="EDEDEB" w:themeColor="accent6"/>
          <w:left w:val="single" w:sz="8" w:space="0" w:color="EDEDEB" w:themeColor="accent6"/>
          <w:bottom w:val="single" w:sz="8" w:space="0" w:color="EDEDEB" w:themeColor="accent6"/>
          <w:right w:val="single" w:sz="8" w:space="0" w:color="EDEDEB" w:themeColor="accent6"/>
        </w:tcBorders>
      </w:tcPr>
    </w:tblStylePr>
  </w:style>
  <w:style w:type="table" w:styleId="Lichtelijst-accent5">
    <w:name w:val="Light List Accent 5"/>
    <w:basedOn w:val="Standaardtabel"/>
    <w:uiPriority w:val="61"/>
    <w:rsid w:val="00E07762"/>
    <w:pPr>
      <w:spacing w:line="240" w:lineRule="auto"/>
    </w:pPr>
    <w:tblPr>
      <w:tblStyleRowBandSize w:val="1"/>
      <w:tblStyleColBandSize w:val="1"/>
      <w:tblBorders>
        <w:top w:val="single" w:sz="8" w:space="0" w:color="F43F9D" w:themeColor="accent5"/>
        <w:left w:val="single" w:sz="8" w:space="0" w:color="F43F9D" w:themeColor="accent5"/>
        <w:bottom w:val="single" w:sz="8" w:space="0" w:color="F43F9D" w:themeColor="accent5"/>
        <w:right w:val="single" w:sz="8" w:space="0" w:color="F43F9D" w:themeColor="accent5"/>
      </w:tblBorders>
    </w:tblPr>
    <w:tblStylePr w:type="firstRow">
      <w:pPr>
        <w:spacing w:before="0" w:after="0" w:line="240" w:lineRule="auto"/>
      </w:pPr>
      <w:rPr>
        <w:b/>
        <w:bCs/>
        <w:color w:val="FFFFFF" w:themeColor="background1"/>
      </w:rPr>
      <w:tblPr/>
      <w:tcPr>
        <w:shd w:val="clear" w:color="auto" w:fill="F43F9D" w:themeFill="accent5"/>
      </w:tcPr>
    </w:tblStylePr>
    <w:tblStylePr w:type="lastRow">
      <w:pPr>
        <w:spacing w:before="0" w:after="0" w:line="240" w:lineRule="auto"/>
      </w:pPr>
      <w:rPr>
        <w:b/>
        <w:bCs/>
      </w:rPr>
      <w:tblPr/>
      <w:tcPr>
        <w:tcBorders>
          <w:top w:val="double" w:sz="6" w:space="0" w:color="F43F9D" w:themeColor="accent5"/>
          <w:left w:val="single" w:sz="8" w:space="0" w:color="F43F9D" w:themeColor="accent5"/>
          <w:bottom w:val="single" w:sz="8" w:space="0" w:color="F43F9D" w:themeColor="accent5"/>
          <w:right w:val="single" w:sz="8" w:space="0" w:color="F43F9D" w:themeColor="accent5"/>
        </w:tcBorders>
      </w:tcPr>
    </w:tblStylePr>
    <w:tblStylePr w:type="firstCol">
      <w:rPr>
        <w:b/>
        <w:bCs/>
      </w:rPr>
    </w:tblStylePr>
    <w:tblStylePr w:type="lastCol">
      <w:rPr>
        <w:b/>
        <w:bCs/>
      </w:rPr>
    </w:tblStylePr>
    <w:tblStylePr w:type="band1Vert">
      <w:tblPr/>
      <w:tcPr>
        <w:tcBorders>
          <w:top w:val="single" w:sz="8" w:space="0" w:color="F43F9D" w:themeColor="accent5"/>
          <w:left w:val="single" w:sz="8" w:space="0" w:color="F43F9D" w:themeColor="accent5"/>
          <w:bottom w:val="single" w:sz="8" w:space="0" w:color="F43F9D" w:themeColor="accent5"/>
          <w:right w:val="single" w:sz="8" w:space="0" w:color="F43F9D" w:themeColor="accent5"/>
        </w:tcBorders>
      </w:tcPr>
    </w:tblStylePr>
    <w:tblStylePr w:type="band1Horz">
      <w:tblPr/>
      <w:tcPr>
        <w:tcBorders>
          <w:top w:val="single" w:sz="8" w:space="0" w:color="F43F9D" w:themeColor="accent5"/>
          <w:left w:val="single" w:sz="8" w:space="0" w:color="F43F9D" w:themeColor="accent5"/>
          <w:bottom w:val="single" w:sz="8" w:space="0" w:color="F43F9D" w:themeColor="accent5"/>
          <w:right w:val="single" w:sz="8" w:space="0" w:color="F43F9D" w:themeColor="accent5"/>
        </w:tcBorders>
      </w:tcPr>
    </w:tblStylePr>
  </w:style>
  <w:style w:type="table" w:styleId="Lichtelijst-accent4">
    <w:name w:val="Light List Accent 4"/>
    <w:basedOn w:val="Standaardtabel"/>
    <w:uiPriority w:val="61"/>
    <w:rsid w:val="00E07762"/>
    <w:pPr>
      <w:spacing w:line="240" w:lineRule="auto"/>
    </w:pPr>
    <w:tblPr>
      <w:tblStyleRowBandSize w:val="1"/>
      <w:tblStyleColBandSize w:val="1"/>
      <w:tblBorders>
        <w:top w:val="single" w:sz="8" w:space="0" w:color="3B499F" w:themeColor="accent4"/>
        <w:left w:val="single" w:sz="8" w:space="0" w:color="3B499F" w:themeColor="accent4"/>
        <w:bottom w:val="single" w:sz="8" w:space="0" w:color="3B499F" w:themeColor="accent4"/>
        <w:right w:val="single" w:sz="8" w:space="0" w:color="3B499F" w:themeColor="accent4"/>
      </w:tblBorders>
    </w:tblPr>
    <w:tblStylePr w:type="firstRow">
      <w:pPr>
        <w:spacing w:before="0" w:after="0" w:line="240" w:lineRule="auto"/>
      </w:pPr>
      <w:rPr>
        <w:b/>
        <w:bCs/>
        <w:color w:val="FFFFFF" w:themeColor="background1"/>
      </w:rPr>
      <w:tblPr/>
      <w:tcPr>
        <w:shd w:val="clear" w:color="auto" w:fill="3B499F" w:themeFill="accent4"/>
      </w:tcPr>
    </w:tblStylePr>
    <w:tblStylePr w:type="lastRow">
      <w:pPr>
        <w:spacing w:before="0" w:after="0" w:line="240" w:lineRule="auto"/>
      </w:pPr>
      <w:rPr>
        <w:b/>
        <w:bCs/>
      </w:rPr>
      <w:tblPr/>
      <w:tcPr>
        <w:tcBorders>
          <w:top w:val="double" w:sz="6" w:space="0" w:color="3B499F" w:themeColor="accent4"/>
          <w:left w:val="single" w:sz="8" w:space="0" w:color="3B499F" w:themeColor="accent4"/>
          <w:bottom w:val="single" w:sz="8" w:space="0" w:color="3B499F" w:themeColor="accent4"/>
          <w:right w:val="single" w:sz="8" w:space="0" w:color="3B499F" w:themeColor="accent4"/>
        </w:tcBorders>
      </w:tcPr>
    </w:tblStylePr>
    <w:tblStylePr w:type="firstCol">
      <w:rPr>
        <w:b/>
        <w:bCs/>
      </w:rPr>
    </w:tblStylePr>
    <w:tblStylePr w:type="lastCol">
      <w:rPr>
        <w:b/>
        <w:bCs/>
      </w:rPr>
    </w:tblStylePr>
    <w:tblStylePr w:type="band1Vert">
      <w:tblPr/>
      <w:tcPr>
        <w:tcBorders>
          <w:top w:val="single" w:sz="8" w:space="0" w:color="3B499F" w:themeColor="accent4"/>
          <w:left w:val="single" w:sz="8" w:space="0" w:color="3B499F" w:themeColor="accent4"/>
          <w:bottom w:val="single" w:sz="8" w:space="0" w:color="3B499F" w:themeColor="accent4"/>
          <w:right w:val="single" w:sz="8" w:space="0" w:color="3B499F" w:themeColor="accent4"/>
        </w:tcBorders>
      </w:tcPr>
    </w:tblStylePr>
    <w:tblStylePr w:type="band1Horz">
      <w:tblPr/>
      <w:tcPr>
        <w:tcBorders>
          <w:top w:val="single" w:sz="8" w:space="0" w:color="3B499F" w:themeColor="accent4"/>
          <w:left w:val="single" w:sz="8" w:space="0" w:color="3B499F" w:themeColor="accent4"/>
          <w:bottom w:val="single" w:sz="8" w:space="0" w:color="3B499F" w:themeColor="accent4"/>
          <w:right w:val="single" w:sz="8" w:space="0" w:color="3B499F" w:themeColor="accent4"/>
        </w:tcBorders>
      </w:tcPr>
    </w:tblStylePr>
  </w:style>
  <w:style w:type="table" w:styleId="Lichtelijst-accent3">
    <w:name w:val="Light List Accent 3"/>
    <w:basedOn w:val="Standaardtabel"/>
    <w:uiPriority w:val="61"/>
    <w:rsid w:val="00E07762"/>
    <w:pPr>
      <w:spacing w:line="240" w:lineRule="auto"/>
    </w:pPr>
    <w:tblPr>
      <w:tblStyleRowBandSize w:val="1"/>
      <w:tblStyleColBandSize w:val="1"/>
      <w:tblBorders>
        <w:top w:val="single" w:sz="8" w:space="0" w:color="BB3B82" w:themeColor="accent3"/>
        <w:left w:val="single" w:sz="8" w:space="0" w:color="BB3B82" w:themeColor="accent3"/>
        <w:bottom w:val="single" w:sz="8" w:space="0" w:color="BB3B82" w:themeColor="accent3"/>
        <w:right w:val="single" w:sz="8" w:space="0" w:color="BB3B82" w:themeColor="accent3"/>
      </w:tblBorders>
    </w:tblPr>
    <w:tblStylePr w:type="firstRow">
      <w:pPr>
        <w:spacing w:before="0" w:after="0" w:line="240" w:lineRule="auto"/>
      </w:pPr>
      <w:rPr>
        <w:b/>
        <w:bCs/>
        <w:color w:val="FFFFFF" w:themeColor="background1"/>
      </w:rPr>
      <w:tblPr/>
      <w:tcPr>
        <w:shd w:val="clear" w:color="auto" w:fill="BB3B82" w:themeFill="accent3"/>
      </w:tcPr>
    </w:tblStylePr>
    <w:tblStylePr w:type="lastRow">
      <w:pPr>
        <w:spacing w:before="0" w:after="0" w:line="240" w:lineRule="auto"/>
      </w:pPr>
      <w:rPr>
        <w:b/>
        <w:bCs/>
      </w:rPr>
      <w:tblPr/>
      <w:tcPr>
        <w:tcBorders>
          <w:top w:val="double" w:sz="6" w:space="0" w:color="BB3B82" w:themeColor="accent3"/>
          <w:left w:val="single" w:sz="8" w:space="0" w:color="BB3B82" w:themeColor="accent3"/>
          <w:bottom w:val="single" w:sz="8" w:space="0" w:color="BB3B82" w:themeColor="accent3"/>
          <w:right w:val="single" w:sz="8" w:space="0" w:color="BB3B82" w:themeColor="accent3"/>
        </w:tcBorders>
      </w:tcPr>
    </w:tblStylePr>
    <w:tblStylePr w:type="firstCol">
      <w:rPr>
        <w:b/>
        <w:bCs/>
      </w:rPr>
    </w:tblStylePr>
    <w:tblStylePr w:type="lastCol">
      <w:rPr>
        <w:b/>
        <w:bCs/>
      </w:rPr>
    </w:tblStylePr>
    <w:tblStylePr w:type="band1Vert">
      <w:tblPr/>
      <w:tcPr>
        <w:tcBorders>
          <w:top w:val="single" w:sz="8" w:space="0" w:color="BB3B82" w:themeColor="accent3"/>
          <w:left w:val="single" w:sz="8" w:space="0" w:color="BB3B82" w:themeColor="accent3"/>
          <w:bottom w:val="single" w:sz="8" w:space="0" w:color="BB3B82" w:themeColor="accent3"/>
          <w:right w:val="single" w:sz="8" w:space="0" w:color="BB3B82" w:themeColor="accent3"/>
        </w:tcBorders>
      </w:tcPr>
    </w:tblStylePr>
    <w:tblStylePr w:type="band1Horz">
      <w:tblPr/>
      <w:tcPr>
        <w:tcBorders>
          <w:top w:val="single" w:sz="8" w:space="0" w:color="BB3B82" w:themeColor="accent3"/>
          <w:left w:val="single" w:sz="8" w:space="0" w:color="BB3B82" w:themeColor="accent3"/>
          <w:bottom w:val="single" w:sz="8" w:space="0" w:color="BB3B82" w:themeColor="accent3"/>
          <w:right w:val="single" w:sz="8" w:space="0" w:color="BB3B82" w:themeColor="accent3"/>
        </w:tcBorders>
      </w:tcPr>
    </w:tblStylePr>
  </w:style>
  <w:style w:type="paragraph" w:styleId="HTML-adres">
    <w:name w:val="HTML Address"/>
    <w:basedOn w:val="ZsysbasisEmtio"/>
    <w:next w:val="BasistekstEmtio"/>
    <w:uiPriority w:val="98"/>
    <w:semiHidden/>
    <w:rsid w:val="0020607F"/>
  </w:style>
  <w:style w:type="table" w:styleId="Lichtelijst-accent2">
    <w:name w:val="Light List Accent 2"/>
    <w:basedOn w:val="Standaardtabel"/>
    <w:uiPriority w:val="61"/>
    <w:rsid w:val="00E07762"/>
    <w:pPr>
      <w:spacing w:line="240" w:lineRule="auto"/>
    </w:pPr>
    <w:tblPr>
      <w:tblStyleRowBandSize w:val="1"/>
      <w:tblStyleColBandSize w:val="1"/>
      <w:tblBorders>
        <w:top w:val="single" w:sz="8" w:space="0" w:color="762663" w:themeColor="accent2"/>
        <w:left w:val="single" w:sz="8" w:space="0" w:color="762663" w:themeColor="accent2"/>
        <w:bottom w:val="single" w:sz="8" w:space="0" w:color="762663" w:themeColor="accent2"/>
        <w:right w:val="single" w:sz="8" w:space="0" w:color="762663" w:themeColor="accent2"/>
      </w:tblBorders>
    </w:tblPr>
    <w:tblStylePr w:type="firstRow">
      <w:pPr>
        <w:spacing w:before="0" w:after="0" w:line="240" w:lineRule="auto"/>
      </w:pPr>
      <w:rPr>
        <w:b/>
        <w:bCs/>
        <w:color w:val="FFFFFF" w:themeColor="background1"/>
      </w:rPr>
      <w:tblPr/>
      <w:tcPr>
        <w:shd w:val="clear" w:color="auto" w:fill="762663" w:themeFill="accent2"/>
      </w:tcPr>
    </w:tblStylePr>
    <w:tblStylePr w:type="lastRow">
      <w:pPr>
        <w:spacing w:before="0" w:after="0" w:line="240" w:lineRule="auto"/>
      </w:pPr>
      <w:rPr>
        <w:b/>
        <w:bCs/>
      </w:rPr>
      <w:tblPr/>
      <w:tcPr>
        <w:tcBorders>
          <w:top w:val="double" w:sz="6" w:space="0" w:color="762663" w:themeColor="accent2"/>
          <w:left w:val="single" w:sz="8" w:space="0" w:color="762663" w:themeColor="accent2"/>
          <w:bottom w:val="single" w:sz="8" w:space="0" w:color="762663" w:themeColor="accent2"/>
          <w:right w:val="single" w:sz="8" w:space="0" w:color="762663" w:themeColor="accent2"/>
        </w:tcBorders>
      </w:tcPr>
    </w:tblStylePr>
    <w:tblStylePr w:type="firstCol">
      <w:rPr>
        <w:b/>
        <w:bCs/>
      </w:rPr>
    </w:tblStylePr>
    <w:tblStylePr w:type="lastCol">
      <w:rPr>
        <w:b/>
        <w:bCs/>
      </w:rPr>
    </w:tblStylePr>
    <w:tblStylePr w:type="band1Vert">
      <w:tblPr/>
      <w:tcPr>
        <w:tcBorders>
          <w:top w:val="single" w:sz="8" w:space="0" w:color="762663" w:themeColor="accent2"/>
          <w:left w:val="single" w:sz="8" w:space="0" w:color="762663" w:themeColor="accent2"/>
          <w:bottom w:val="single" w:sz="8" w:space="0" w:color="762663" w:themeColor="accent2"/>
          <w:right w:val="single" w:sz="8" w:space="0" w:color="762663" w:themeColor="accent2"/>
        </w:tcBorders>
      </w:tcPr>
    </w:tblStylePr>
    <w:tblStylePr w:type="band1Horz">
      <w:tblPr/>
      <w:tcPr>
        <w:tcBorders>
          <w:top w:val="single" w:sz="8" w:space="0" w:color="762663" w:themeColor="accent2"/>
          <w:left w:val="single" w:sz="8" w:space="0" w:color="762663" w:themeColor="accent2"/>
          <w:bottom w:val="single" w:sz="8" w:space="0" w:color="762663" w:themeColor="accent2"/>
          <w:right w:val="single" w:sz="8" w:space="0" w:color="762663" w:themeColor="accent2"/>
        </w:tcBorders>
      </w:tcPr>
    </w:tblStylePr>
  </w:style>
  <w:style w:type="table" w:styleId="Lichtearcering-accent6">
    <w:name w:val="Light Shading Accent 6"/>
    <w:basedOn w:val="Standaardtabel"/>
    <w:uiPriority w:val="60"/>
    <w:rsid w:val="00E07762"/>
    <w:pPr>
      <w:spacing w:line="240" w:lineRule="auto"/>
    </w:pPr>
    <w:rPr>
      <w:color w:val="B4B4AC" w:themeColor="accent6" w:themeShade="BF"/>
    </w:rPr>
    <w:tblPr>
      <w:tblStyleRowBandSize w:val="1"/>
      <w:tblStyleColBandSize w:val="1"/>
      <w:tblBorders>
        <w:top w:val="single" w:sz="8" w:space="0" w:color="EDEDEB" w:themeColor="accent6"/>
        <w:bottom w:val="single" w:sz="8" w:space="0" w:color="EDEDEB" w:themeColor="accent6"/>
      </w:tblBorders>
    </w:tblPr>
    <w:tblStylePr w:type="firstRow">
      <w:pPr>
        <w:spacing w:before="0" w:after="0" w:line="240" w:lineRule="auto"/>
      </w:pPr>
      <w:rPr>
        <w:b/>
        <w:bCs/>
      </w:rPr>
      <w:tblPr/>
      <w:tcPr>
        <w:tcBorders>
          <w:top w:val="single" w:sz="8" w:space="0" w:color="EDEDEB" w:themeColor="accent6"/>
          <w:left w:val="nil"/>
          <w:bottom w:val="single" w:sz="8" w:space="0" w:color="EDEDEB" w:themeColor="accent6"/>
          <w:right w:val="nil"/>
          <w:insideH w:val="nil"/>
          <w:insideV w:val="nil"/>
        </w:tcBorders>
      </w:tcPr>
    </w:tblStylePr>
    <w:tblStylePr w:type="lastRow">
      <w:pPr>
        <w:spacing w:before="0" w:after="0" w:line="240" w:lineRule="auto"/>
      </w:pPr>
      <w:rPr>
        <w:b/>
        <w:bCs/>
      </w:rPr>
      <w:tblPr/>
      <w:tcPr>
        <w:tcBorders>
          <w:top w:val="single" w:sz="8" w:space="0" w:color="EDEDEB" w:themeColor="accent6"/>
          <w:left w:val="nil"/>
          <w:bottom w:val="single" w:sz="8" w:space="0" w:color="EDEDEB"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AF9" w:themeFill="accent6" w:themeFillTint="3F"/>
      </w:tcPr>
    </w:tblStylePr>
    <w:tblStylePr w:type="band1Horz">
      <w:tblPr/>
      <w:tcPr>
        <w:tcBorders>
          <w:left w:val="nil"/>
          <w:right w:val="nil"/>
          <w:insideH w:val="nil"/>
          <w:insideV w:val="nil"/>
        </w:tcBorders>
        <w:shd w:val="clear" w:color="auto" w:fill="FAFAF9" w:themeFill="accent6" w:themeFillTint="3F"/>
      </w:tcPr>
    </w:tblStylePr>
  </w:style>
  <w:style w:type="table" w:styleId="Klassieketabel1">
    <w:name w:val="Table Classic 1"/>
    <w:basedOn w:val="Standaardtabel"/>
    <w:semiHidden/>
    <w:rsid w:val="008D7BD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D7BD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D7BDD"/>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D7BD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D7BDD"/>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D7BD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D7BD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
    <w:name w:val="List"/>
    <w:basedOn w:val="ZsysbasisEmtio"/>
    <w:next w:val="BasistekstEmtio"/>
    <w:uiPriority w:val="98"/>
    <w:semiHidden/>
    <w:rsid w:val="00F33259"/>
    <w:pPr>
      <w:ind w:left="284" w:hanging="284"/>
    </w:pPr>
  </w:style>
  <w:style w:type="paragraph" w:styleId="Lijst2">
    <w:name w:val="List 2"/>
    <w:basedOn w:val="ZsysbasisEmtio"/>
    <w:next w:val="BasistekstEmtio"/>
    <w:uiPriority w:val="98"/>
    <w:semiHidden/>
    <w:rsid w:val="00F33259"/>
    <w:pPr>
      <w:ind w:left="568" w:hanging="284"/>
    </w:pPr>
  </w:style>
  <w:style w:type="paragraph" w:styleId="Lijst3">
    <w:name w:val="List 3"/>
    <w:basedOn w:val="ZsysbasisEmtio"/>
    <w:next w:val="BasistekstEmtio"/>
    <w:uiPriority w:val="98"/>
    <w:semiHidden/>
    <w:rsid w:val="00F33259"/>
    <w:pPr>
      <w:ind w:left="851" w:hanging="284"/>
    </w:pPr>
  </w:style>
  <w:style w:type="paragraph" w:styleId="Lijst4">
    <w:name w:val="List 4"/>
    <w:basedOn w:val="ZsysbasisEmtio"/>
    <w:next w:val="BasistekstEmtio"/>
    <w:uiPriority w:val="98"/>
    <w:semiHidden/>
    <w:rsid w:val="00F33259"/>
    <w:pPr>
      <w:ind w:left="1135" w:hanging="284"/>
    </w:pPr>
  </w:style>
  <w:style w:type="paragraph" w:styleId="Lijst5">
    <w:name w:val="List 5"/>
    <w:basedOn w:val="ZsysbasisEmtio"/>
    <w:next w:val="BasistekstEmtio"/>
    <w:uiPriority w:val="98"/>
    <w:semiHidden/>
    <w:rsid w:val="00F33259"/>
    <w:pPr>
      <w:ind w:left="1418" w:hanging="284"/>
    </w:pPr>
  </w:style>
  <w:style w:type="paragraph" w:styleId="Index1">
    <w:name w:val="index 1"/>
    <w:basedOn w:val="ZsysbasisEmtio"/>
    <w:next w:val="BasistekstEmtio"/>
    <w:uiPriority w:val="98"/>
    <w:semiHidden/>
    <w:rsid w:val="00F33259"/>
  </w:style>
  <w:style w:type="paragraph" w:styleId="Lijstopsomteken">
    <w:name w:val="List Bullet"/>
    <w:basedOn w:val="ZsysbasisEmtio"/>
    <w:next w:val="BasistekstEmtio"/>
    <w:uiPriority w:val="98"/>
    <w:semiHidden/>
    <w:rsid w:val="00E7078D"/>
    <w:pPr>
      <w:numPr>
        <w:numId w:val="12"/>
      </w:numPr>
      <w:ind w:left="357" w:hanging="357"/>
    </w:pPr>
  </w:style>
  <w:style w:type="paragraph" w:styleId="Lijstopsomteken2">
    <w:name w:val="List Bullet 2"/>
    <w:basedOn w:val="ZsysbasisEmtio"/>
    <w:next w:val="BasistekstEmtio"/>
    <w:uiPriority w:val="98"/>
    <w:semiHidden/>
    <w:rsid w:val="00E7078D"/>
    <w:pPr>
      <w:numPr>
        <w:numId w:val="13"/>
      </w:numPr>
      <w:ind w:left="641" w:hanging="357"/>
    </w:pPr>
  </w:style>
  <w:style w:type="paragraph" w:styleId="Lijstopsomteken3">
    <w:name w:val="List Bullet 3"/>
    <w:basedOn w:val="ZsysbasisEmtio"/>
    <w:next w:val="BasistekstEmtio"/>
    <w:uiPriority w:val="98"/>
    <w:semiHidden/>
    <w:rsid w:val="00E7078D"/>
    <w:pPr>
      <w:numPr>
        <w:numId w:val="14"/>
      </w:numPr>
      <w:ind w:left="924" w:hanging="357"/>
    </w:pPr>
  </w:style>
  <w:style w:type="paragraph" w:styleId="Lijstopsomteken4">
    <w:name w:val="List Bullet 4"/>
    <w:basedOn w:val="ZsysbasisEmtio"/>
    <w:next w:val="BasistekstEmtio"/>
    <w:uiPriority w:val="98"/>
    <w:semiHidden/>
    <w:rsid w:val="00E7078D"/>
    <w:pPr>
      <w:numPr>
        <w:numId w:val="15"/>
      </w:numPr>
      <w:ind w:left="1208" w:hanging="357"/>
    </w:pPr>
  </w:style>
  <w:style w:type="paragraph" w:styleId="Lijstnummering">
    <w:name w:val="List Number"/>
    <w:basedOn w:val="ZsysbasisEmtio"/>
    <w:next w:val="BasistekstEmtio"/>
    <w:uiPriority w:val="98"/>
    <w:semiHidden/>
    <w:rsid w:val="00705849"/>
    <w:pPr>
      <w:numPr>
        <w:numId w:val="17"/>
      </w:numPr>
      <w:ind w:left="357" w:hanging="357"/>
    </w:pPr>
  </w:style>
  <w:style w:type="paragraph" w:styleId="Lijstnummering2">
    <w:name w:val="List Number 2"/>
    <w:basedOn w:val="ZsysbasisEmtio"/>
    <w:next w:val="BasistekstEmtio"/>
    <w:uiPriority w:val="98"/>
    <w:semiHidden/>
    <w:rsid w:val="00705849"/>
    <w:pPr>
      <w:numPr>
        <w:numId w:val="18"/>
      </w:numPr>
      <w:ind w:left="641" w:hanging="357"/>
    </w:pPr>
  </w:style>
  <w:style w:type="paragraph" w:styleId="Lijstnummering3">
    <w:name w:val="List Number 3"/>
    <w:basedOn w:val="ZsysbasisEmtio"/>
    <w:next w:val="BasistekstEmtio"/>
    <w:uiPriority w:val="98"/>
    <w:semiHidden/>
    <w:rsid w:val="00705849"/>
    <w:pPr>
      <w:numPr>
        <w:numId w:val="19"/>
      </w:numPr>
      <w:ind w:left="924" w:hanging="357"/>
    </w:pPr>
  </w:style>
  <w:style w:type="paragraph" w:styleId="Lijstnummering4">
    <w:name w:val="List Number 4"/>
    <w:basedOn w:val="ZsysbasisEmtio"/>
    <w:next w:val="BasistekstEmtio"/>
    <w:uiPriority w:val="98"/>
    <w:semiHidden/>
    <w:rsid w:val="00705849"/>
    <w:pPr>
      <w:numPr>
        <w:numId w:val="20"/>
      </w:numPr>
      <w:ind w:left="1208" w:hanging="357"/>
    </w:pPr>
  </w:style>
  <w:style w:type="paragraph" w:styleId="Lijstnummering5">
    <w:name w:val="List Number 5"/>
    <w:basedOn w:val="ZsysbasisEmtio"/>
    <w:next w:val="BasistekstEmtio"/>
    <w:uiPriority w:val="98"/>
    <w:semiHidden/>
    <w:rsid w:val="00705849"/>
    <w:pPr>
      <w:numPr>
        <w:numId w:val="21"/>
      </w:numPr>
      <w:ind w:left="1491" w:hanging="357"/>
    </w:pPr>
  </w:style>
  <w:style w:type="paragraph" w:styleId="Lijstvoortzetting">
    <w:name w:val="List Continue"/>
    <w:basedOn w:val="ZsysbasisEmtio"/>
    <w:next w:val="BasistekstEmtio"/>
    <w:uiPriority w:val="98"/>
    <w:semiHidden/>
    <w:rsid w:val="00705849"/>
    <w:pPr>
      <w:ind w:left="284"/>
    </w:pPr>
  </w:style>
  <w:style w:type="paragraph" w:styleId="Lijstvoortzetting2">
    <w:name w:val="List Continue 2"/>
    <w:basedOn w:val="ZsysbasisEmtio"/>
    <w:next w:val="BasistekstEmtio"/>
    <w:uiPriority w:val="98"/>
    <w:semiHidden/>
    <w:rsid w:val="00705849"/>
    <w:pPr>
      <w:ind w:left="567"/>
    </w:pPr>
  </w:style>
  <w:style w:type="paragraph" w:styleId="Lijstvoortzetting3">
    <w:name w:val="List Continue 3"/>
    <w:basedOn w:val="ZsysbasisEmtio"/>
    <w:next w:val="BasistekstEmtio"/>
    <w:uiPriority w:val="98"/>
    <w:semiHidden/>
    <w:rsid w:val="00705849"/>
    <w:pPr>
      <w:ind w:left="851"/>
    </w:pPr>
  </w:style>
  <w:style w:type="paragraph" w:styleId="Lijstvoortzetting4">
    <w:name w:val="List Continue 4"/>
    <w:basedOn w:val="ZsysbasisEmtio"/>
    <w:next w:val="BasistekstEmtio"/>
    <w:uiPriority w:val="98"/>
    <w:semiHidden/>
    <w:rsid w:val="00705849"/>
    <w:pPr>
      <w:ind w:left="1134"/>
    </w:pPr>
  </w:style>
  <w:style w:type="paragraph" w:styleId="Lijstvoortzetting5">
    <w:name w:val="List Continue 5"/>
    <w:basedOn w:val="ZsysbasisEmtio"/>
    <w:next w:val="BasistekstEmtio"/>
    <w:uiPriority w:val="98"/>
    <w:semiHidden/>
    <w:rsid w:val="00705849"/>
    <w:pPr>
      <w:ind w:left="1418"/>
    </w:pPr>
  </w:style>
  <w:style w:type="character" w:styleId="Intensievebenadrukking">
    <w:name w:val="Intense Emphasis"/>
    <w:basedOn w:val="Standaardalinea-lettertype"/>
    <w:uiPriority w:val="98"/>
    <w:semiHidden/>
    <w:rsid w:val="00FC3FA5"/>
    <w:rPr>
      <w:b/>
      <w:bCs/>
      <w:i/>
      <w:iCs/>
      <w:color w:val="auto"/>
    </w:rPr>
  </w:style>
  <w:style w:type="paragraph" w:styleId="Normaalweb">
    <w:name w:val="Normal (Web)"/>
    <w:basedOn w:val="ZsysbasisEmtio"/>
    <w:next w:val="BasistekstEmtio"/>
    <w:uiPriority w:val="98"/>
    <w:semiHidden/>
    <w:rsid w:val="0020607F"/>
  </w:style>
  <w:style w:type="paragraph" w:styleId="Notitiekop">
    <w:name w:val="Note Heading"/>
    <w:basedOn w:val="ZsysbasisEmtio"/>
    <w:next w:val="BasistekstEmtio"/>
    <w:uiPriority w:val="98"/>
    <w:semiHidden/>
    <w:rsid w:val="0020607F"/>
  </w:style>
  <w:style w:type="paragraph" w:styleId="Plattetekst">
    <w:name w:val="Body Text"/>
    <w:basedOn w:val="ZsysbasisEmtio"/>
    <w:next w:val="BasistekstEmtio"/>
    <w:link w:val="PlattetekstChar"/>
    <w:uiPriority w:val="98"/>
    <w:semiHidden/>
    <w:rsid w:val="0020607F"/>
  </w:style>
  <w:style w:type="paragraph" w:styleId="Plattetekst2">
    <w:name w:val="Body Text 2"/>
    <w:basedOn w:val="ZsysbasisEmtio"/>
    <w:next w:val="BasistekstEmtio"/>
    <w:link w:val="Plattetekst2Char"/>
    <w:uiPriority w:val="98"/>
    <w:semiHidden/>
    <w:rsid w:val="00E7078D"/>
  </w:style>
  <w:style w:type="paragraph" w:styleId="Plattetekst3">
    <w:name w:val="Body Text 3"/>
    <w:basedOn w:val="ZsysbasisEmtio"/>
    <w:next w:val="BasistekstEmtio"/>
    <w:uiPriority w:val="98"/>
    <w:semiHidden/>
    <w:rsid w:val="0020607F"/>
  </w:style>
  <w:style w:type="paragraph" w:styleId="Platteteksteersteinspringing">
    <w:name w:val="Body Text First Indent"/>
    <w:basedOn w:val="ZsysbasisEmtio"/>
    <w:next w:val="BasistekstEmtio"/>
    <w:link w:val="PlatteteksteersteinspringingChar"/>
    <w:uiPriority w:val="98"/>
    <w:semiHidden/>
    <w:rsid w:val="00E7078D"/>
    <w:pPr>
      <w:ind w:firstLine="360"/>
    </w:pPr>
  </w:style>
  <w:style w:type="character" w:customStyle="1" w:styleId="PlatteteksteersteinspringingChar">
    <w:name w:val="Platte tekst eerste inspringing Char"/>
    <w:basedOn w:val="PlattetekstChar"/>
    <w:link w:val="Platteteksteersteinspringing"/>
    <w:rsid w:val="00E7078D"/>
    <w:rPr>
      <w:rFonts w:asciiTheme="minorHAnsi" w:hAnsiTheme="minorHAnsi" w:cs="Maiandra GD"/>
      <w:color w:val="000000" w:themeColor="text1"/>
      <w:sz w:val="18"/>
      <w:szCs w:val="18"/>
    </w:rPr>
  </w:style>
  <w:style w:type="paragraph" w:styleId="Plattetekstinspringen">
    <w:name w:val="Body Text Indent"/>
    <w:basedOn w:val="ZsysbasisEmtio"/>
    <w:next w:val="BasistekstEmtio"/>
    <w:link w:val="PlattetekstinspringenChar"/>
    <w:uiPriority w:val="98"/>
    <w:semiHidden/>
    <w:rsid w:val="00E7078D"/>
    <w:pPr>
      <w:ind w:left="284"/>
    </w:pPr>
  </w:style>
  <w:style w:type="character" w:customStyle="1" w:styleId="PlattetekstinspringenChar">
    <w:name w:val="Platte tekst inspringen Char"/>
    <w:basedOn w:val="Standaardalinea-lettertype"/>
    <w:link w:val="Plattetekstinspringen"/>
    <w:rsid w:val="00E7078D"/>
    <w:rPr>
      <w:rFonts w:ascii="Maiandra GD" w:hAnsi="Maiandra GD" w:cs="Maiandra GD"/>
      <w:sz w:val="18"/>
      <w:szCs w:val="18"/>
    </w:rPr>
  </w:style>
  <w:style w:type="paragraph" w:styleId="Platteteksteersteinspringing2">
    <w:name w:val="Body Text First Indent 2"/>
    <w:basedOn w:val="ZsysbasisEmtio"/>
    <w:next w:val="BasistekstEmtio"/>
    <w:link w:val="Platteteksteersteinspringing2Char"/>
    <w:uiPriority w:val="98"/>
    <w:semiHidden/>
    <w:rsid w:val="00E7078D"/>
    <w:pPr>
      <w:ind w:left="360" w:firstLine="360"/>
    </w:pPr>
  </w:style>
  <w:style w:type="table" w:styleId="Professioneletabel">
    <w:name w:val="Table Professional"/>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ZsysbasisEmtioChar">
    <w:name w:val="Zsysbasis Emtio Char"/>
    <w:basedOn w:val="Standaardalinea-lettertype"/>
    <w:link w:val="ZsysbasisEmtio"/>
    <w:semiHidden/>
    <w:rsid w:val="00066DF0"/>
    <w:rPr>
      <w:rFonts w:ascii="Montserrat" w:hAnsi="Montserrat" w:cs="Maiandra GD"/>
      <w:color w:val="000000" w:themeColor="text1"/>
      <w:sz w:val="18"/>
      <w:szCs w:val="18"/>
    </w:rPr>
  </w:style>
  <w:style w:type="paragraph" w:styleId="Standaardinspringing">
    <w:name w:val="Normal Indent"/>
    <w:basedOn w:val="ZsysbasisEmtio"/>
    <w:next w:val="BasistekstEmtio"/>
    <w:uiPriority w:val="98"/>
    <w:semiHidden/>
    <w:rsid w:val="0020607F"/>
  </w:style>
  <w:style w:type="table" w:styleId="Tabelkolommen1">
    <w:name w:val="Table Columns 1"/>
    <w:basedOn w:val="Standaardtabel"/>
    <w:semiHidden/>
    <w:rsid w:val="008D7BDD"/>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D7BDD"/>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D7BDD"/>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D7BD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D7BD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8D7BD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D7BD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D7BD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D7BD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D7BD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D7BD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rsid w:val="009225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D7BD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D7BD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D7BD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D7BD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D7BD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8D7B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erfijndetabel1">
    <w:name w:val="Table Subtle 1"/>
    <w:basedOn w:val="Standaardtabel"/>
    <w:semiHidden/>
    <w:rsid w:val="008D7BD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D7BD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oetnootmarkering">
    <w:name w:val="footnote reference"/>
    <w:aliases w:val="Voetnootmarkering Emtio"/>
    <w:basedOn w:val="Standaardalinea-lettertype"/>
    <w:uiPriority w:val="4"/>
    <w:rsid w:val="00CB7600"/>
    <w:rPr>
      <w:vertAlign w:val="superscript"/>
    </w:rPr>
  </w:style>
  <w:style w:type="paragraph" w:styleId="Voetnoottekst">
    <w:name w:val="footnote text"/>
    <w:aliases w:val="Voetnoottekst Emtio"/>
    <w:basedOn w:val="ZsysbasisEmtio"/>
    <w:uiPriority w:val="4"/>
    <w:rsid w:val="00CB7600"/>
    <w:rPr>
      <w:sz w:val="15"/>
    </w:rPr>
  </w:style>
  <w:style w:type="table" w:styleId="Webtabel1">
    <w:name w:val="Table Web 1"/>
    <w:basedOn w:val="Standaardtabel"/>
    <w:semiHidden/>
    <w:rsid w:val="008D7BD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D7BD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D7BD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uiPriority w:val="98"/>
    <w:semiHidden/>
    <w:rsid w:val="00451FDB"/>
    <w:rPr>
      <w:b w:val="0"/>
      <w:bCs w:val="0"/>
    </w:rPr>
  </w:style>
  <w:style w:type="paragraph" w:styleId="Datum">
    <w:name w:val="Date"/>
    <w:basedOn w:val="ZsysbasisEmtio"/>
    <w:next w:val="BasistekstEmtio"/>
    <w:uiPriority w:val="98"/>
    <w:semiHidden/>
    <w:rsid w:val="0020607F"/>
  </w:style>
  <w:style w:type="paragraph" w:styleId="Tekstzonderopmaak">
    <w:name w:val="Plain Text"/>
    <w:basedOn w:val="ZsysbasisEmtio"/>
    <w:next w:val="BasistekstEmtio"/>
    <w:uiPriority w:val="98"/>
    <w:semiHidden/>
    <w:rsid w:val="0020607F"/>
  </w:style>
  <w:style w:type="paragraph" w:styleId="Ballontekst">
    <w:name w:val="Balloon Text"/>
    <w:basedOn w:val="ZsysbasisEmtio"/>
    <w:next w:val="BasistekstEmtio"/>
    <w:uiPriority w:val="98"/>
    <w:semiHidden/>
    <w:rsid w:val="0020607F"/>
  </w:style>
  <w:style w:type="paragraph" w:styleId="Bijschrift">
    <w:name w:val="caption"/>
    <w:aliases w:val="Bijschrift Emtio"/>
    <w:basedOn w:val="ZsysbasisEmtio"/>
    <w:next w:val="BasistekstEmtio"/>
    <w:uiPriority w:val="4"/>
    <w:qFormat/>
    <w:rsid w:val="0020607F"/>
  </w:style>
  <w:style w:type="character" w:customStyle="1" w:styleId="TekstopmerkingChar">
    <w:name w:val="Tekst opmerking Char"/>
    <w:basedOn w:val="ZsysbasisEmtioChar"/>
    <w:link w:val="Tekstopmerking"/>
    <w:semiHidden/>
    <w:rsid w:val="008736AE"/>
    <w:rPr>
      <w:rFonts w:asciiTheme="minorHAnsi" w:hAnsiTheme="minorHAnsi" w:cs="Maiandra GD"/>
      <w:color w:val="000000" w:themeColor="text1"/>
      <w:sz w:val="18"/>
      <w:szCs w:val="18"/>
    </w:rPr>
  </w:style>
  <w:style w:type="paragraph" w:styleId="Documentstructuur">
    <w:name w:val="Document Map"/>
    <w:basedOn w:val="ZsysbasisEmtio"/>
    <w:next w:val="BasistekstEmtio"/>
    <w:uiPriority w:val="98"/>
    <w:semiHidden/>
    <w:rsid w:val="0020607F"/>
  </w:style>
  <w:style w:type="table" w:styleId="Lichtearcering-accent5">
    <w:name w:val="Light Shading Accent 5"/>
    <w:basedOn w:val="Standaardtabel"/>
    <w:uiPriority w:val="60"/>
    <w:rsid w:val="00E07762"/>
    <w:pPr>
      <w:spacing w:line="240" w:lineRule="auto"/>
    </w:pPr>
    <w:rPr>
      <w:color w:val="D90C76" w:themeColor="accent5" w:themeShade="BF"/>
    </w:rPr>
    <w:tblPr>
      <w:tblStyleRowBandSize w:val="1"/>
      <w:tblStyleColBandSize w:val="1"/>
      <w:tblBorders>
        <w:top w:val="single" w:sz="8" w:space="0" w:color="F43F9D" w:themeColor="accent5"/>
        <w:bottom w:val="single" w:sz="8" w:space="0" w:color="F43F9D" w:themeColor="accent5"/>
      </w:tblBorders>
    </w:tblPr>
    <w:tblStylePr w:type="firstRow">
      <w:pPr>
        <w:spacing w:before="0" w:after="0" w:line="240" w:lineRule="auto"/>
      </w:pPr>
      <w:rPr>
        <w:b/>
        <w:bCs/>
      </w:rPr>
      <w:tblPr/>
      <w:tcPr>
        <w:tcBorders>
          <w:top w:val="single" w:sz="8" w:space="0" w:color="F43F9D" w:themeColor="accent5"/>
          <w:left w:val="nil"/>
          <w:bottom w:val="single" w:sz="8" w:space="0" w:color="F43F9D" w:themeColor="accent5"/>
          <w:right w:val="nil"/>
          <w:insideH w:val="nil"/>
          <w:insideV w:val="nil"/>
        </w:tcBorders>
      </w:tcPr>
    </w:tblStylePr>
    <w:tblStylePr w:type="lastRow">
      <w:pPr>
        <w:spacing w:before="0" w:after="0" w:line="240" w:lineRule="auto"/>
      </w:pPr>
      <w:rPr>
        <w:b/>
        <w:bCs/>
      </w:rPr>
      <w:tblPr/>
      <w:tcPr>
        <w:tcBorders>
          <w:top w:val="single" w:sz="8" w:space="0" w:color="F43F9D" w:themeColor="accent5"/>
          <w:left w:val="nil"/>
          <w:bottom w:val="single" w:sz="8" w:space="0" w:color="F43F9D"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CFE6" w:themeFill="accent5" w:themeFillTint="3F"/>
      </w:tcPr>
    </w:tblStylePr>
    <w:tblStylePr w:type="band1Horz">
      <w:tblPr/>
      <w:tcPr>
        <w:tcBorders>
          <w:left w:val="nil"/>
          <w:right w:val="nil"/>
          <w:insideH w:val="nil"/>
          <w:insideV w:val="nil"/>
        </w:tcBorders>
        <w:shd w:val="clear" w:color="auto" w:fill="FCCFE6" w:themeFill="accent5" w:themeFillTint="3F"/>
      </w:tcPr>
    </w:tblStylePr>
  </w:style>
  <w:style w:type="paragraph" w:styleId="Eindnoottekst">
    <w:name w:val="endnote text"/>
    <w:aliases w:val="Eindnoottekst Emtio"/>
    <w:basedOn w:val="ZsysbasisEmtio"/>
    <w:next w:val="BasistekstEmtio"/>
    <w:uiPriority w:val="4"/>
    <w:rsid w:val="0020607F"/>
  </w:style>
  <w:style w:type="paragraph" w:styleId="Indexkop">
    <w:name w:val="index heading"/>
    <w:basedOn w:val="ZsysbasisEmtio"/>
    <w:next w:val="BasistekstEmtio"/>
    <w:uiPriority w:val="98"/>
    <w:semiHidden/>
    <w:rsid w:val="0020607F"/>
  </w:style>
  <w:style w:type="paragraph" w:styleId="Kopbronvermelding">
    <w:name w:val="toa heading"/>
    <w:basedOn w:val="ZsysbasisEmtio"/>
    <w:next w:val="BasistekstEmtio"/>
    <w:uiPriority w:val="98"/>
    <w:semiHidden/>
    <w:rsid w:val="0020607F"/>
  </w:style>
  <w:style w:type="paragraph" w:styleId="Lijstopsomteken5">
    <w:name w:val="List Bullet 5"/>
    <w:basedOn w:val="ZsysbasisEmtio"/>
    <w:next w:val="BasistekstEmtio"/>
    <w:uiPriority w:val="98"/>
    <w:semiHidden/>
    <w:rsid w:val="00E7078D"/>
    <w:pPr>
      <w:numPr>
        <w:numId w:val="16"/>
      </w:numPr>
      <w:ind w:left="1491" w:hanging="357"/>
    </w:pPr>
  </w:style>
  <w:style w:type="paragraph" w:styleId="Macrotekst">
    <w:name w:val="macro"/>
    <w:basedOn w:val="ZsysbasisEmtio"/>
    <w:next w:val="BasistekstEmtio"/>
    <w:uiPriority w:val="98"/>
    <w:semiHidden/>
    <w:rsid w:val="0020607F"/>
  </w:style>
  <w:style w:type="paragraph" w:styleId="Tekstopmerking">
    <w:name w:val="annotation text"/>
    <w:basedOn w:val="ZsysbasisEmtio"/>
    <w:next w:val="BasistekstEmtio"/>
    <w:link w:val="TekstopmerkingChar"/>
    <w:uiPriority w:val="98"/>
    <w:semiHidden/>
    <w:rsid w:val="0020607F"/>
  </w:style>
  <w:style w:type="character" w:styleId="Intensieveverwijzing">
    <w:name w:val="Intense Reference"/>
    <w:basedOn w:val="Standaardalinea-lettertype"/>
    <w:uiPriority w:val="98"/>
    <w:semiHidden/>
    <w:rsid w:val="00FC3FA5"/>
    <w:rPr>
      <w:b/>
      <w:bCs/>
      <w:smallCaps/>
      <w:color w:val="auto"/>
      <w:spacing w:val="5"/>
      <w:u w:val="single"/>
    </w:rPr>
  </w:style>
  <w:style w:type="character" w:styleId="Verwijzingopmerking">
    <w:name w:val="annotation reference"/>
    <w:basedOn w:val="Standaardalinea-lettertype"/>
    <w:uiPriority w:val="98"/>
    <w:semiHidden/>
    <w:rsid w:val="0020607F"/>
    <w:rPr>
      <w:sz w:val="18"/>
      <w:szCs w:val="18"/>
    </w:rPr>
  </w:style>
  <w:style w:type="paragraph" w:customStyle="1" w:styleId="Opsommingteken1eniveauEmtio">
    <w:name w:val="Opsomming teken 1e niveau Emtio"/>
    <w:basedOn w:val="ZsysbasisEmtio"/>
    <w:uiPriority w:val="4"/>
    <w:rsid w:val="00AD44F1"/>
    <w:pPr>
      <w:numPr>
        <w:numId w:val="31"/>
      </w:numPr>
    </w:pPr>
  </w:style>
  <w:style w:type="paragraph" w:customStyle="1" w:styleId="Opsommingteken2eniveauEmtio">
    <w:name w:val="Opsomming teken 2e niveau Emtio"/>
    <w:basedOn w:val="ZsysbasisEmtio"/>
    <w:uiPriority w:val="4"/>
    <w:rsid w:val="00AD44F1"/>
    <w:pPr>
      <w:numPr>
        <w:ilvl w:val="1"/>
        <w:numId w:val="31"/>
      </w:numPr>
    </w:pPr>
  </w:style>
  <w:style w:type="paragraph" w:customStyle="1" w:styleId="Opsommingteken3eniveauEmtio">
    <w:name w:val="Opsomming teken 3e niveau Emtio"/>
    <w:basedOn w:val="ZsysbasisEmtio"/>
    <w:uiPriority w:val="4"/>
    <w:rsid w:val="00AD44F1"/>
    <w:pPr>
      <w:numPr>
        <w:ilvl w:val="2"/>
        <w:numId w:val="31"/>
      </w:numPr>
    </w:pPr>
  </w:style>
  <w:style w:type="paragraph" w:customStyle="1" w:styleId="Opsommingbolletje1eniveauEmtio">
    <w:name w:val="Opsomming bolletje 1e niveau Emtio"/>
    <w:basedOn w:val="ZsysbasisEmtio"/>
    <w:uiPriority w:val="4"/>
    <w:qFormat/>
    <w:rsid w:val="005017F3"/>
    <w:pPr>
      <w:numPr>
        <w:numId w:val="26"/>
      </w:numPr>
    </w:pPr>
  </w:style>
  <w:style w:type="paragraph" w:customStyle="1" w:styleId="Opsommingbolletje2eniveauEmtio">
    <w:name w:val="Opsomming bolletje 2e niveau Emtio"/>
    <w:basedOn w:val="ZsysbasisEmtio"/>
    <w:uiPriority w:val="4"/>
    <w:qFormat/>
    <w:rsid w:val="005017F3"/>
    <w:pPr>
      <w:numPr>
        <w:ilvl w:val="1"/>
        <w:numId w:val="26"/>
      </w:numPr>
    </w:pPr>
  </w:style>
  <w:style w:type="paragraph" w:customStyle="1" w:styleId="Opsommingbolletje3eniveauEmtio">
    <w:name w:val="Opsomming bolletje 3e niveau Emtio"/>
    <w:basedOn w:val="ZsysbasisEmtio"/>
    <w:uiPriority w:val="4"/>
    <w:qFormat/>
    <w:rsid w:val="005017F3"/>
    <w:pPr>
      <w:numPr>
        <w:ilvl w:val="2"/>
        <w:numId w:val="26"/>
      </w:numPr>
    </w:pPr>
  </w:style>
  <w:style w:type="numbering" w:customStyle="1" w:styleId="OpsommingbolletjeEmtio">
    <w:name w:val="Opsomming bolletje Emtio"/>
    <w:uiPriority w:val="4"/>
    <w:semiHidden/>
    <w:rsid w:val="005017F3"/>
    <w:pPr>
      <w:numPr>
        <w:numId w:val="1"/>
      </w:numPr>
    </w:pPr>
  </w:style>
  <w:style w:type="paragraph" w:customStyle="1" w:styleId="Opsommingkleineletter1eniveauEmtio">
    <w:name w:val="Opsomming kleine letter 1e niveau Emtio"/>
    <w:basedOn w:val="ZsysbasisEmtio"/>
    <w:uiPriority w:val="4"/>
    <w:qFormat/>
    <w:rsid w:val="00B01DA1"/>
    <w:pPr>
      <w:numPr>
        <w:numId w:val="22"/>
      </w:numPr>
    </w:pPr>
  </w:style>
  <w:style w:type="paragraph" w:customStyle="1" w:styleId="Opsommingkleineletter2eniveauEmtio">
    <w:name w:val="Opsomming kleine letter 2e niveau Emtio"/>
    <w:basedOn w:val="ZsysbasisEmtio"/>
    <w:uiPriority w:val="4"/>
    <w:qFormat/>
    <w:rsid w:val="00B01DA1"/>
    <w:pPr>
      <w:numPr>
        <w:ilvl w:val="1"/>
        <w:numId w:val="22"/>
      </w:numPr>
    </w:pPr>
  </w:style>
  <w:style w:type="paragraph" w:customStyle="1" w:styleId="Opsommingkleineletter3eniveauEmtio">
    <w:name w:val="Opsomming kleine letter 3e niveau Emtio"/>
    <w:basedOn w:val="ZsysbasisEmtio"/>
    <w:uiPriority w:val="4"/>
    <w:qFormat/>
    <w:rsid w:val="00B01DA1"/>
    <w:pPr>
      <w:numPr>
        <w:ilvl w:val="2"/>
        <w:numId w:val="22"/>
      </w:numPr>
    </w:pPr>
  </w:style>
  <w:style w:type="numbering" w:customStyle="1" w:styleId="OpsommingkleineletterEmtio">
    <w:name w:val="Opsomming kleine letter Emtio"/>
    <w:uiPriority w:val="4"/>
    <w:semiHidden/>
    <w:rsid w:val="00B01DA1"/>
    <w:pPr>
      <w:numPr>
        <w:numId w:val="8"/>
      </w:numPr>
    </w:pPr>
  </w:style>
  <w:style w:type="paragraph" w:customStyle="1" w:styleId="Opsommingnummer1eniveauEmtio">
    <w:name w:val="Opsomming nummer 1e niveau Emtio"/>
    <w:basedOn w:val="ZsysbasisEmtio"/>
    <w:uiPriority w:val="4"/>
    <w:qFormat/>
    <w:rsid w:val="00B01DA1"/>
    <w:pPr>
      <w:numPr>
        <w:numId w:val="23"/>
      </w:numPr>
    </w:pPr>
  </w:style>
  <w:style w:type="paragraph" w:customStyle="1" w:styleId="Opsommingnummer2eniveauEmtio">
    <w:name w:val="Opsomming nummer 2e niveau Emtio"/>
    <w:basedOn w:val="ZsysbasisEmtio"/>
    <w:uiPriority w:val="4"/>
    <w:qFormat/>
    <w:rsid w:val="00B01DA1"/>
    <w:pPr>
      <w:numPr>
        <w:ilvl w:val="1"/>
        <w:numId w:val="23"/>
      </w:numPr>
    </w:pPr>
  </w:style>
  <w:style w:type="paragraph" w:customStyle="1" w:styleId="Opsommingnummer3eniveauEmtio">
    <w:name w:val="Opsomming nummer 3e niveau Emtio"/>
    <w:basedOn w:val="ZsysbasisEmtio"/>
    <w:uiPriority w:val="4"/>
    <w:qFormat/>
    <w:rsid w:val="00B01DA1"/>
    <w:pPr>
      <w:numPr>
        <w:ilvl w:val="2"/>
        <w:numId w:val="23"/>
      </w:numPr>
    </w:pPr>
  </w:style>
  <w:style w:type="numbering" w:customStyle="1" w:styleId="OpsommingnummerEmtio">
    <w:name w:val="Opsomming nummer Emtio"/>
    <w:uiPriority w:val="4"/>
    <w:rsid w:val="00B01DA1"/>
    <w:pPr>
      <w:numPr>
        <w:numId w:val="2"/>
      </w:numPr>
    </w:pPr>
  </w:style>
  <w:style w:type="paragraph" w:customStyle="1" w:styleId="Opsommingopenrondje1eniveauEmtio">
    <w:name w:val="Opsomming open rondje 1e niveau Emtio"/>
    <w:basedOn w:val="ZsysbasisEmtio"/>
    <w:uiPriority w:val="4"/>
    <w:rsid w:val="00957CCB"/>
    <w:pPr>
      <w:numPr>
        <w:numId w:val="27"/>
      </w:numPr>
    </w:pPr>
  </w:style>
  <w:style w:type="paragraph" w:customStyle="1" w:styleId="Opsommingopenrondje2eniveauEmtio">
    <w:name w:val="Opsomming open rondje 2e niveau Emtio"/>
    <w:basedOn w:val="ZsysbasisEmtio"/>
    <w:uiPriority w:val="4"/>
    <w:rsid w:val="00957CCB"/>
    <w:pPr>
      <w:numPr>
        <w:ilvl w:val="1"/>
        <w:numId w:val="27"/>
      </w:numPr>
    </w:pPr>
  </w:style>
  <w:style w:type="paragraph" w:customStyle="1" w:styleId="Opsommingopenrondje3eniveauEmtio">
    <w:name w:val="Opsomming open rondje 3e niveau Emtio"/>
    <w:basedOn w:val="ZsysbasisEmtio"/>
    <w:uiPriority w:val="4"/>
    <w:rsid w:val="00957CCB"/>
    <w:pPr>
      <w:numPr>
        <w:ilvl w:val="2"/>
        <w:numId w:val="27"/>
      </w:numPr>
    </w:pPr>
  </w:style>
  <w:style w:type="numbering" w:customStyle="1" w:styleId="OpsommingopenrondjeEmtio">
    <w:name w:val="Opsomming open rondje Emtio"/>
    <w:uiPriority w:val="4"/>
    <w:semiHidden/>
    <w:rsid w:val="00957CCB"/>
    <w:pPr>
      <w:numPr>
        <w:numId w:val="3"/>
      </w:numPr>
    </w:pPr>
  </w:style>
  <w:style w:type="paragraph" w:customStyle="1" w:styleId="Opsommingstreepje1eniveauEmtio">
    <w:name w:val="Opsomming streepje 1e niveau Emtio"/>
    <w:basedOn w:val="ZsysbasisEmtio"/>
    <w:uiPriority w:val="4"/>
    <w:qFormat/>
    <w:rsid w:val="00B01DA1"/>
    <w:pPr>
      <w:numPr>
        <w:numId w:val="28"/>
      </w:numPr>
    </w:pPr>
  </w:style>
  <w:style w:type="paragraph" w:customStyle="1" w:styleId="Opsommingstreepje2eniveauEmtio">
    <w:name w:val="Opsomming streepje 2e niveau Emtio"/>
    <w:basedOn w:val="ZsysbasisEmtio"/>
    <w:uiPriority w:val="4"/>
    <w:qFormat/>
    <w:rsid w:val="00B01DA1"/>
    <w:pPr>
      <w:numPr>
        <w:ilvl w:val="1"/>
        <w:numId w:val="28"/>
      </w:numPr>
    </w:pPr>
  </w:style>
  <w:style w:type="paragraph" w:customStyle="1" w:styleId="Opsommingstreepje3eniveauEmtio">
    <w:name w:val="Opsomming streepje 3e niveau Emtio"/>
    <w:basedOn w:val="ZsysbasisEmtio"/>
    <w:uiPriority w:val="4"/>
    <w:qFormat/>
    <w:rsid w:val="00B01DA1"/>
    <w:pPr>
      <w:numPr>
        <w:ilvl w:val="2"/>
        <w:numId w:val="28"/>
      </w:numPr>
    </w:pPr>
  </w:style>
  <w:style w:type="numbering" w:customStyle="1" w:styleId="OpsommingstreepjeEmtio">
    <w:name w:val="Opsomming streepje Emtio"/>
    <w:uiPriority w:val="4"/>
    <w:semiHidden/>
    <w:rsid w:val="00B01DA1"/>
    <w:pPr>
      <w:numPr>
        <w:numId w:val="4"/>
      </w:numPr>
    </w:pPr>
  </w:style>
  <w:style w:type="character" w:styleId="Titelvanboek">
    <w:name w:val="Book Title"/>
    <w:basedOn w:val="Standaardalinea-lettertype"/>
    <w:uiPriority w:val="98"/>
    <w:semiHidden/>
    <w:rsid w:val="00E07762"/>
    <w:rPr>
      <w:b/>
      <w:bCs/>
      <w:smallCaps/>
      <w:spacing w:val="5"/>
    </w:rPr>
  </w:style>
  <w:style w:type="character" w:styleId="Tekstvantijdelijkeaanduiding">
    <w:name w:val="Placeholder Text"/>
    <w:basedOn w:val="zsysVeldMarkering"/>
    <w:uiPriority w:val="98"/>
    <w:semiHidden/>
    <w:rsid w:val="004C51F8"/>
    <w:rPr>
      <w:color w:val="000000"/>
      <w:bdr w:val="none" w:sz="0" w:space="0" w:color="auto"/>
      <w:shd w:val="clear" w:color="auto" w:fill="FFFF00"/>
    </w:rPr>
  </w:style>
  <w:style w:type="character" w:styleId="Subtieleverwijzing">
    <w:name w:val="Subtle Reference"/>
    <w:basedOn w:val="Standaardalinea-lettertype"/>
    <w:uiPriority w:val="98"/>
    <w:semiHidden/>
    <w:rsid w:val="008736AE"/>
    <w:rPr>
      <w:smallCaps/>
      <w:color w:val="auto"/>
      <w:u w:val="single"/>
    </w:rPr>
  </w:style>
  <w:style w:type="character" w:styleId="Subtielebenadrukking">
    <w:name w:val="Subtle Emphasis"/>
    <w:basedOn w:val="Standaardalinea-lettertype"/>
    <w:uiPriority w:val="98"/>
    <w:semiHidden/>
    <w:rsid w:val="00FC3FA5"/>
    <w:rPr>
      <w:i/>
      <w:iCs/>
      <w:color w:val="auto"/>
    </w:rPr>
  </w:style>
  <w:style w:type="table" w:styleId="Lichtearcering-accent4">
    <w:name w:val="Light Shading Accent 4"/>
    <w:basedOn w:val="Standaardtabel"/>
    <w:uiPriority w:val="60"/>
    <w:rsid w:val="00E07762"/>
    <w:pPr>
      <w:spacing w:line="240" w:lineRule="auto"/>
    </w:pPr>
    <w:rPr>
      <w:color w:val="2C3676" w:themeColor="accent4" w:themeShade="BF"/>
    </w:rPr>
    <w:tblPr>
      <w:tblStyleRowBandSize w:val="1"/>
      <w:tblStyleColBandSize w:val="1"/>
      <w:tblBorders>
        <w:top w:val="single" w:sz="8" w:space="0" w:color="3B499F" w:themeColor="accent4"/>
        <w:bottom w:val="single" w:sz="8" w:space="0" w:color="3B499F" w:themeColor="accent4"/>
      </w:tblBorders>
    </w:tblPr>
    <w:tblStylePr w:type="firstRow">
      <w:pPr>
        <w:spacing w:before="0" w:after="0" w:line="240" w:lineRule="auto"/>
      </w:pPr>
      <w:rPr>
        <w:b/>
        <w:bCs/>
      </w:rPr>
      <w:tblPr/>
      <w:tcPr>
        <w:tcBorders>
          <w:top w:val="single" w:sz="8" w:space="0" w:color="3B499F" w:themeColor="accent4"/>
          <w:left w:val="nil"/>
          <w:bottom w:val="single" w:sz="8" w:space="0" w:color="3B499F" w:themeColor="accent4"/>
          <w:right w:val="nil"/>
          <w:insideH w:val="nil"/>
          <w:insideV w:val="nil"/>
        </w:tcBorders>
      </w:tcPr>
    </w:tblStylePr>
    <w:tblStylePr w:type="lastRow">
      <w:pPr>
        <w:spacing w:before="0" w:after="0" w:line="240" w:lineRule="auto"/>
      </w:pPr>
      <w:rPr>
        <w:b/>
        <w:bCs/>
      </w:rPr>
      <w:tblPr/>
      <w:tcPr>
        <w:tcBorders>
          <w:top w:val="single" w:sz="8" w:space="0" w:color="3B499F" w:themeColor="accent4"/>
          <w:left w:val="nil"/>
          <w:bottom w:val="single" w:sz="8" w:space="0" w:color="3B499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ACEEB" w:themeFill="accent4" w:themeFillTint="3F"/>
      </w:tcPr>
    </w:tblStylePr>
    <w:tblStylePr w:type="band1Horz">
      <w:tblPr/>
      <w:tcPr>
        <w:tcBorders>
          <w:left w:val="nil"/>
          <w:right w:val="nil"/>
          <w:insideH w:val="nil"/>
          <w:insideV w:val="nil"/>
        </w:tcBorders>
        <w:shd w:val="clear" w:color="auto" w:fill="CACEEB" w:themeFill="accent4" w:themeFillTint="3F"/>
      </w:tcPr>
    </w:tblStylePr>
  </w:style>
  <w:style w:type="table" w:styleId="Lichtearcering-accent3">
    <w:name w:val="Light Shading Accent 3"/>
    <w:basedOn w:val="Standaardtabel"/>
    <w:uiPriority w:val="60"/>
    <w:rsid w:val="00E07762"/>
    <w:pPr>
      <w:spacing w:line="240" w:lineRule="auto"/>
    </w:pPr>
    <w:rPr>
      <w:color w:val="8B2C61" w:themeColor="accent3" w:themeShade="BF"/>
    </w:rPr>
    <w:tblPr>
      <w:tblStyleRowBandSize w:val="1"/>
      <w:tblStyleColBandSize w:val="1"/>
      <w:tblBorders>
        <w:top w:val="single" w:sz="8" w:space="0" w:color="BB3B82" w:themeColor="accent3"/>
        <w:bottom w:val="single" w:sz="8" w:space="0" w:color="BB3B82" w:themeColor="accent3"/>
      </w:tblBorders>
    </w:tblPr>
    <w:tblStylePr w:type="firstRow">
      <w:pPr>
        <w:spacing w:before="0" w:after="0" w:line="240" w:lineRule="auto"/>
      </w:pPr>
      <w:rPr>
        <w:b/>
        <w:bCs/>
      </w:rPr>
      <w:tblPr/>
      <w:tcPr>
        <w:tcBorders>
          <w:top w:val="single" w:sz="8" w:space="0" w:color="BB3B82" w:themeColor="accent3"/>
          <w:left w:val="nil"/>
          <w:bottom w:val="single" w:sz="8" w:space="0" w:color="BB3B82" w:themeColor="accent3"/>
          <w:right w:val="nil"/>
          <w:insideH w:val="nil"/>
          <w:insideV w:val="nil"/>
        </w:tcBorders>
      </w:tcPr>
    </w:tblStylePr>
    <w:tblStylePr w:type="lastRow">
      <w:pPr>
        <w:spacing w:before="0" w:after="0" w:line="240" w:lineRule="auto"/>
      </w:pPr>
      <w:rPr>
        <w:b/>
        <w:bCs/>
      </w:rPr>
      <w:tblPr/>
      <w:tcPr>
        <w:tcBorders>
          <w:top w:val="single" w:sz="8" w:space="0" w:color="BB3B82" w:themeColor="accent3"/>
          <w:left w:val="nil"/>
          <w:bottom w:val="single" w:sz="8" w:space="0" w:color="BB3B8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DE0" w:themeFill="accent3" w:themeFillTint="3F"/>
      </w:tcPr>
    </w:tblStylePr>
    <w:tblStylePr w:type="band1Horz">
      <w:tblPr/>
      <w:tcPr>
        <w:tcBorders>
          <w:left w:val="nil"/>
          <w:right w:val="nil"/>
          <w:insideH w:val="nil"/>
          <w:insideV w:val="nil"/>
        </w:tcBorders>
        <w:shd w:val="clear" w:color="auto" w:fill="EFCDE0" w:themeFill="accent3" w:themeFillTint="3F"/>
      </w:tcPr>
    </w:tblStylePr>
  </w:style>
  <w:style w:type="table" w:styleId="Lichtearcering-accent2">
    <w:name w:val="Light Shading Accent 2"/>
    <w:basedOn w:val="Standaardtabel"/>
    <w:uiPriority w:val="60"/>
    <w:rsid w:val="00E07762"/>
    <w:pPr>
      <w:spacing w:line="240" w:lineRule="auto"/>
    </w:pPr>
    <w:rPr>
      <w:color w:val="581C49" w:themeColor="accent2" w:themeShade="BF"/>
    </w:rPr>
    <w:tblPr>
      <w:tblStyleRowBandSize w:val="1"/>
      <w:tblStyleColBandSize w:val="1"/>
      <w:tblBorders>
        <w:top w:val="single" w:sz="8" w:space="0" w:color="762663" w:themeColor="accent2"/>
        <w:bottom w:val="single" w:sz="8" w:space="0" w:color="762663" w:themeColor="accent2"/>
      </w:tblBorders>
    </w:tblPr>
    <w:tblStylePr w:type="firstRow">
      <w:pPr>
        <w:spacing w:before="0" w:after="0" w:line="240" w:lineRule="auto"/>
      </w:pPr>
      <w:rPr>
        <w:b/>
        <w:bCs/>
      </w:rPr>
      <w:tblPr/>
      <w:tcPr>
        <w:tcBorders>
          <w:top w:val="single" w:sz="8" w:space="0" w:color="762663" w:themeColor="accent2"/>
          <w:left w:val="nil"/>
          <w:bottom w:val="single" w:sz="8" w:space="0" w:color="762663" w:themeColor="accent2"/>
          <w:right w:val="nil"/>
          <w:insideH w:val="nil"/>
          <w:insideV w:val="nil"/>
        </w:tcBorders>
      </w:tcPr>
    </w:tblStylePr>
    <w:tblStylePr w:type="lastRow">
      <w:pPr>
        <w:spacing w:before="0" w:after="0" w:line="240" w:lineRule="auto"/>
      </w:pPr>
      <w:rPr>
        <w:b/>
        <w:bCs/>
      </w:rPr>
      <w:tblPr/>
      <w:tcPr>
        <w:tcBorders>
          <w:top w:val="single" w:sz="8" w:space="0" w:color="762663" w:themeColor="accent2"/>
          <w:left w:val="nil"/>
          <w:bottom w:val="single" w:sz="8" w:space="0" w:color="76266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BCDE" w:themeFill="accent2" w:themeFillTint="3F"/>
      </w:tcPr>
    </w:tblStylePr>
    <w:tblStylePr w:type="band1Horz">
      <w:tblPr/>
      <w:tcPr>
        <w:tcBorders>
          <w:left w:val="nil"/>
          <w:right w:val="nil"/>
          <w:insideH w:val="nil"/>
          <w:insideV w:val="nil"/>
        </w:tcBorders>
        <w:shd w:val="clear" w:color="auto" w:fill="E9BCDE" w:themeFill="accent2" w:themeFillTint="3F"/>
      </w:tcPr>
    </w:tblStylePr>
  </w:style>
  <w:style w:type="table" w:styleId="Lichtraster-accent6">
    <w:name w:val="Light Grid Accent 6"/>
    <w:basedOn w:val="Standaardtabel"/>
    <w:uiPriority w:val="62"/>
    <w:rsid w:val="00E07762"/>
    <w:pPr>
      <w:spacing w:line="240" w:lineRule="auto"/>
    </w:pPr>
    <w:tblPr>
      <w:tblStyleRowBandSize w:val="1"/>
      <w:tblStyleColBandSize w:val="1"/>
      <w:tblBorders>
        <w:top w:val="single" w:sz="8" w:space="0" w:color="EDEDEB" w:themeColor="accent6"/>
        <w:left w:val="single" w:sz="8" w:space="0" w:color="EDEDEB" w:themeColor="accent6"/>
        <w:bottom w:val="single" w:sz="8" w:space="0" w:color="EDEDEB" w:themeColor="accent6"/>
        <w:right w:val="single" w:sz="8" w:space="0" w:color="EDEDEB" w:themeColor="accent6"/>
        <w:insideH w:val="single" w:sz="8" w:space="0" w:color="EDEDEB" w:themeColor="accent6"/>
        <w:insideV w:val="single" w:sz="8" w:space="0" w:color="EDEDEB"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EDEB" w:themeColor="accent6"/>
          <w:left w:val="single" w:sz="8" w:space="0" w:color="EDEDEB" w:themeColor="accent6"/>
          <w:bottom w:val="single" w:sz="18" w:space="0" w:color="EDEDEB" w:themeColor="accent6"/>
          <w:right w:val="single" w:sz="8" w:space="0" w:color="EDEDEB" w:themeColor="accent6"/>
          <w:insideH w:val="nil"/>
          <w:insideV w:val="single" w:sz="8" w:space="0" w:color="EDEDEB"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EDEB" w:themeColor="accent6"/>
          <w:left w:val="single" w:sz="8" w:space="0" w:color="EDEDEB" w:themeColor="accent6"/>
          <w:bottom w:val="single" w:sz="8" w:space="0" w:color="EDEDEB" w:themeColor="accent6"/>
          <w:right w:val="single" w:sz="8" w:space="0" w:color="EDEDEB" w:themeColor="accent6"/>
          <w:insideH w:val="nil"/>
          <w:insideV w:val="single" w:sz="8" w:space="0" w:color="EDEDEB"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EDEB" w:themeColor="accent6"/>
          <w:left w:val="single" w:sz="8" w:space="0" w:color="EDEDEB" w:themeColor="accent6"/>
          <w:bottom w:val="single" w:sz="8" w:space="0" w:color="EDEDEB" w:themeColor="accent6"/>
          <w:right w:val="single" w:sz="8" w:space="0" w:color="EDEDEB" w:themeColor="accent6"/>
        </w:tcBorders>
      </w:tcPr>
    </w:tblStylePr>
    <w:tblStylePr w:type="band1Vert">
      <w:tblPr/>
      <w:tcPr>
        <w:tcBorders>
          <w:top w:val="single" w:sz="8" w:space="0" w:color="EDEDEB" w:themeColor="accent6"/>
          <w:left w:val="single" w:sz="8" w:space="0" w:color="EDEDEB" w:themeColor="accent6"/>
          <w:bottom w:val="single" w:sz="8" w:space="0" w:color="EDEDEB" w:themeColor="accent6"/>
          <w:right w:val="single" w:sz="8" w:space="0" w:color="EDEDEB" w:themeColor="accent6"/>
        </w:tcBorders>
        <w:shd w:val="clear" w:color="auto" w:fill="FAFAF9" w:themeFill="accent6" w:themeFillTint="3F"/>
      </w:tcPr>
    </w:tblStylePr>
    <w:tblStylePr w:type="band1Horz">
      <w:tblPr/>
      <w:tcPr>
        <w:tcBorders>
          <w:top w:val="single" w:sz="8" w:space="0" w:color="EDEDEB" w:themeColor="accent6"/>
          <w:left w:val="single" w:sz="8" w:space="0" w:color="EDEDEB" w:themeColor="accent6"/>
          <w:bottom w:val="single" w:sz="8" w:space="0" w:color="EDEDEB" w:themeColor="accent6"/>
          <w:right w:val="single" w:sz="8" w:space="0" w:color="EDEDEB" w:themeColor="accent6"/>
          <w:insideV w:val="single" w:sz="8" w:space="0" w:color="EDEDEB" w:themeColor="accent6"/>
        </w:tcBorders>
        <w:shd w:val="clear" w:color="auto" w:fill="FAFAF9" w:themeFill="accent6" w:themeFillTint="3F"/>
      </w:tcPr>
    </w:tblStylePr>
    <w:tblStylePr w:type="band2Horz">
      <w:tblPr/>
      <w:tcPr>
        <w:tcBorders>
          <w:top w:val="single" w:sz="8" w:space="0" w:color="EDEDEB" w:themeColor="accent6"/>
          <w:left w:val="single" w:sz="8" w:space="0" w:color="EDEDEB" w:themeColor="accent6"/>
          <w:bottom w:val="single" w:sz="8" w:space="0" w:color="EDEDEB" w:themeColor="accent6"/>
          <w:right w:val="single" w:sz="8" w:space="0" w:color="EDEDEB" w:themeColor="accent6"/>
          <w:insideV w:val="single" w:sz="8" w:space="0" w:color="EDEDEB" w:themeColor="accent6"/>
        </w:tcBorders>
      </w:tcPr>
    </w:tblStylePr>
  </w:style>
  <w:style w:type="table" w:styleId="Lichtraster-accent5">
    <w:name w:val="Light Grid Accent 5"/>
    <w:basedOn w:val="Standaardtabel"/>
    <w:uiPriority w:val="62"/>
    <w:rsid w:val="00E07762"/>
    <w:pPr>
      <w:spacing w:line="240" w:lineRule="auto"/>
    </w:pPr>
    <w:tblPr>
      <w:tblStyleRowBandSize w:val="1"/>
      <w:tblStyleColBandSize w:val="1"/>
      <w:tblBorders>
        <w:top w:val="single" w:sz="8" w:space="0" w:color="F43F9D" w:themeColor="accent5"/>
        <w:left w:val="single" w:sz="8" w:space="0" w:color="F43F9D" w:themeColor="accent5"/>
        <w:bottom w:val="single" w:sz="8" w:space="0" w:color="F43F9D" w:themeColor="accent5"/>
        <w:right w:val="single" w:sz="8" w:space="0" w:color="F43F9D" w:themeColor="accent5"/>
        <w:insideH w:val="single" w:sz="8" w:space="0" w:color="F43F9D" w:themeColor="accent5"/>
        <w:insideV w:val="single" w:sz="8" w:space="0" w:color="F43F9D"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43F9D" w:themeColor="accent5"/>
          <w:left w:val="single" w:sz="8" w:space="0" w:color="F43F9D" w:themeColor="accent5"/>
          <w:bottom w:val="single" w:sz="18" w:space="0" w:color="F43F9D" w:themeColor="accent5"/>
          <w:right w:val="single" w:sz="8" w:space="0" w:color="F43F9D" w:themeColor="accent5"/>
          <w:insideH w:val="nil"/>
          <w:insideV w:val="single" w:sz="8" w:space="0" w:color="F43F9D"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43F9D" w:themeColor="accent5"/>
          <w:left w:val="single" w:sz="8" w:space="0" w:color="F43F9D" w:themeColor="accent5"/>
          <w:bottom w:val="single" w:sz="8" w:space="0" w:color="F43F9D" w:themeColor="accent5"/>
          <w:right w:val="single" w:sz="8" w:space="0" w:color="F43F9D" w:themeColor="accent5"/>
          <w:insideH w:val="nil"/>
          <w:insideV w:val="single" w:sz="8" w:space="0" w:color="F43F9D"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43F9D" w:themeColor="accent5"/>
          <w:left w:val="single" w:sz="8" w:space="0" w:color="F43F9D" w:themeColor="accent5"/>
          <w:bottom w:val="single" w:sz="8" w:space="0" w:color="F43F9D" w:themeColor="accent5"/>
          <w:right w:val="single" w:sz="8" w:space="0" w:color="F43F9D" w:themeColor="accent5"/>
        </w:tcBorders>
      </w:tcPr>
    </w:tblStylePr>
    <w:tblStylePr w:type="band1Vert">
      <w:tblPr/>
      <w:tcPr>
        <w:tcBorders>
          <w:top w:val="single" w:sz="8" w:space="0" w:color="F43F9D" w:themeColor="accent5"/>
          <w:left w:val="single" w:sz="8" w:space="0" w:color="F43F9D" w:themeColor="accent5"/>
          <w:bottom w:val="single" w:sz="8" w:space="0" w:color="F43F9D" w:themeColor="accent5"/>
          <w:right w:val="single" w:sz="8" w:space="0" w:color="F43F9D" w:themeColor="accent5"/>
        </w:tcBorders>
        <w:shd w:val="clear" w:color="auto" w:fill="FCCFE6" w:themeFill="accent5" w:themeFillTint="3F"/>
      </w:tcPr>
    </w:tblStylePr>
    <w:tblStylePr w:type="band1Horz">
      <w:tblPr/>
      <w:tcPr>
        <w:tcBorders>
          <w:top w:val="single" w:sz="8" w:space="0" w:color="F43F9D" w:themeColor="accent5"/>
          <w:left w:val="single" w:sz="8" w:space="0" w:color="F43F9D" w:themeColor="accent5"/>
          <w:bottom w:val="single" w:sz="8" w:space="0" w:color="F43F9D" w:themeColor="accent5"/>
          <w:right w:val="single" w:sz="8" w:space="0" w:color="F43F9D" w:themeColor="accent5"/>
          <w:insideV w:val="single" w:sz="8" w:space="0" w:color="F43F9D" w:themeColor="accent5"/>
        </w:tcBorders>
        <w:shd w:val="clear" w:color="auto" w:fill="FCCFE6" w:themeFill="accent5" w:themeFillTint="3F"/>
      </w:tcPr>
    </w:tblStylePr>
    <w:tblStylePr w:type="band2Horz">
      <w:tblPr/>
      <w:tcPr>
        <w:tcBorders>
          <w:top w:val="single" w:sz="8" w:space="0" w:color="F43F9D" w:themeColor="accent5"/>
          <w:left w:val="single" w:sz="8" w:space="0" w:color="F43F9D" w:themeColor="accent5"/>
          <w:bottom w:val="single" w:sz="8" w:space="0" w:color="F43F9D" w:themeColor="accent5"/>
          <w:right w:val="single" w:sz="8" w:space="0" w:color="F43F9D" w:themeColor="accent5"/>
          <w:insideV w:val="single" w:sz="8" w:space="0" w:color="F43F9D" w:themeColor="accent5"/>
        </w:tcBorders>
      </w:tcPr>
    </w:tblStylePr>
  </w:style>
  <w:style w:type="table" w:styleId="Lichtraster-accent4">
    <w:name w:val="Light Grid Accent 4"/>
    <w:basedOn w:val="Standaardtabel"/>
    <w:uiPriority w:val="62"/>
    <w:rsid w:val="00E07762"/>
    <w:pPr>
      <w:spacing w:line="240" w:lineRule="auto"/>
    </w:pPr>
    <w:tblPr>
      <w:tblStyleRowBandSize w:val="1"/>
      <w:tblStyleColBandSize w:val="1"/>
      <w:tblBorders>
        <w:top w:val="single" w:sz="8" w:space="0" w:color="3B499F" w:themeColor="accent4"/>
        <w:left w:val="single" w:sz="8" w:space="0" w:color="3B499F" w:themeColor="accent4"/>
        <w:bottom w:val="single" w:sz="8" w:space="0" w:color="3B499F" w:themeColor="accent4"/>
        <w:right w:val="single" w:sz="8" w:space="0" w:color="3B499F" w:themeColor="accent4"/>
        <w:insideH w:val="single" w:sz="8" w:space="0" w:color="3B499F" w:themeColor="accent4"/>
        <w:insideV w:val="single" w:sz="8" w:space="0" w:color="3B499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B499F" w:themeColor="accent4"/>
          <w:left w:val="single" w:sz="8" w:space="0" w:color="3B499F" w:themeColor="accent4"/>
          <w:bottom w:val="single" w:sz="18" w:space="0" w:color="3B499F" w:themeColor="accent4"/>
          <w:right w:val="single" w:sz="8" w:space="0" w:color="3B499F" w:themeColor="accent4"/>
          <w:insideH w:val="nil"/>
          <w:insideV w:val="single" w:sz="8" w:space="0" w:color="3B499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B499F" w:themeColor="accent4"/>
          <w:left w:val="single" w:sz="8" w:space="0" w:color="3B499F" w:themeColor="accent4"/>
          <w:bottom w:val="single" w:sz="8" w:space="0" w:color="3B499F" w:themeColor="accent4"/>
          <w:right w:val="single" w:sz="8" w:space="0" w:color="3B499F" w:themeColor="accent4"/>
          <w:insideH w:val="nil"/>
          <w:insideV w:val="single" w:sz="8" w:space="0" w:color="3B499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B499F" w:themeColor="accent4"/>
          <w:left w:val="single" w:sz="8" w:space="0" w:color="3B499F" w:themeColor="accent4"/>
          <w:bottom w:val="single" w:sz="8" w:space="0" w:color="3B499F" w:themeColor="accent4"/>
          <w:right w:val="single" w:sz="8" w:space="0" w:color="3B499F" w:themeColor="accent4"/>
        </w:tcBorders>
      </w:tcPr>
    </w:tblStylePr>
    <w:tblStylePr w:type="band1Vert">
      <w:tblPr/>
      <w:tcPr>
        <w:tcBorders>
          <w:top w:val="single" w:sz="8" w:space="0" w:color="3B499F" w:themeColor="accent4"/>
          <w:left w:val="single" w:sz="8" w:space="0" w:color="3B499F" w:themeColor="accent4"/>
          <w:bottom w:val="single" w:sz="8" w:space="0" w:color="3B499F" w:themeColor="accent4"/>
          <w:right w:val="single" w:sz="8" w:space="0" w:color="3B499F" w:themeColor="accent4"/>
        </w:tcBorders>
        <w:shd w:val="clear" w:color="auto" w:fill="CACEEB" w:themeFill="accent4" w:themeFillTint="3F"/>
      </w:tcPr>
    </w:tblStylePr>
    <w:tblStylePr w:type="band1Horz">
      <w:tblPr/>
      <w:tcPr>
        <w:tcBorders>
          <w:top w:val="single" w:sz="8" w:space="0" w:color="3B499F" w:themeColor="accent4"/>
          <w:left w:val="single" w:sz="8" w:space="0" w:color="3B499F" w:themeColor="accent4"/>
          <w:bottom w:val="single" w:sz="8" w:space="0" w:color="3B499F" w:themeColor="accent4"/>
          <w:right w:val="single" w:sz="8" w:space="0" w:color="3B499F" w:themeColor="accent4"/>
          <w:insideV w:val="single" w:sz="8" w:space="0" w:color="3B499F" w:themeColor="accent4"/>
        </w:tcBorders>
        <w:shd w:val="clear" w:color="auto" w:fill="CACEEB" w:themeFill="accent4" w:themeFillTint="3F"/>
      </w:tcPr>
    </w:tblStylePr>
    <w:tblStylePr w:type="band2Horz">
      <w:tblPr/>
      <w:tcPr>
        <w:tcBorders>
          <w:top w:val="single" w:sz="8" w:space="0" w:color="3B499F" w:themeColor="accent4"/>
          <w:left w:val="single" w:sz="8" w:space="0" w:color="3B499F" w:themeColor="accent4"/>
          <w:bottom w:val="single" w:sz="8" w:space="0" w:color="3B499F" w:themeColor="accent4"/>
          <w:right w:val="single" w:sz="8" w:space="0" w:color="3B499F" w:themeColor="accent4"/>
          <w:insideV w:val="single" w:sz="8" w:space="0" w:color="3B499F" w:themeColor="accent4"/>
        </w:tcBorders>
      </w:tcPr>
    </w:tblStylePr>
  </w:style>
  <w:style w:type="table" w:styleId="Lichtraster-accent3">
    <w:name w:val="Light Grid Accent 3"/>
    <w:basedOn w:val="Standaardtabel"/>
    <w:uiPriority w:val="62"/>
    <w:rsid w:val="00E07762"/>
    <w:pPr>
      <w:spacing w:line="240" w:lineRule="auto"/>
    </w:pPr>
    <w:tblPr>
      <w:tblStyleRowBandSize w:val="1"/>
      <w:tblStyleColBandSize w:val="1"/>
      <w:tblBorders>
        <w:top w:val="single" w:sz="8" w:space="0" w:color="BB3B82" w:themeColor="accent3"/>
        <w:left w:val="single" w:sz="8" w:space="0" w:color="BB3B82" w:themeColor="accent3"/>
        <w:bottom w:val="single" w:sz="8" w:space="0" w:color="BB3B82" w:themeColor="accent3"/>
        <w:right w:val="single" w:sz="8" w:space="0" w:color="BB3B82" w:themeColor="accent3"/>
        <w:insideH w:val="single" w:sz="8" w:space="0" w:color="BB3B82" w:themeColor="accent3"/>
        <w:insideV w:val="single" w:sz="8" w:space="0" w:color="BB3B8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B3B82" w:themeColor="accent3"/>
          <w:left w:val="single" w:sz="8" w:space="0" w:color="BB3B82" w:themeColor="accent3"/>
          <w:bottom w:val="single" w:sz="18" w:space="0" w:color="BB3B82" w:themeColor="accent3"/>
          <w:right w:val="single" w:sz="8" w:space="0" w:color="BB3B82" w:themeColor="accent3"/>
          <w:insideH w:val="nil"/>
          <w:insideV w:val="single" w:sz="8" w:space="0" w:color="BB3B8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B3B82" w:themeColor="accent3"/>
          <w:left w:val="single" w:sz="8" w:space="0" w:color="BB3B82" w:themeColor="accent3"/>
          <w:bottom w:val="single" w:sz="8" w:space="0" w:color="BB3B82" w:themeColor="accent3"/>
          <w:right w:val="single" w:sz="8" w:space="0" w:color="BB3B82" w:themeColor="accent3"/>
          <w:insideH w:val="nil"/>
          <w:insideV w:val="single" w:sz="8" w:space="0" w:color="BB3B8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B3B82" w:themeColor="accent3"/>
          <w:left w:val="single" w:sz="8" w:space="0" w:color="BB3B82" w:themeColor="accent3"/>
          <w:bottom w:val="single" w:sz="8" w:space="0" w:color="BB3B82" w:themeColor="accent3"/>
          <w:right w:val="single" w:sz="8" w:space="0" w:color="BB3B82" w:themeColor="accent3"/>
        </w:tcBorders>
      </w:tcPr>
    </w:tblStylePr>
    <w:tblStylePr w:type="band1Vert">
      <w:tblPr/>
      <w:tcPr>
        <w:tcBorders>
          <w:top w:val="single" w:sz="8" w:space="0" w:color="BB3B82" w:themeColor="accent3"/>
          <w:left w:val="single" w:sz="8" w:space="0" w:color="BB3B82" w:themeColor="accent3"/>
          <w:bottom w:val="single" w:sz="8" w:space="0" w:color="BB3B82" w:themeColor="accent3"/>
          <w:right w:val="single" w:sz="8" w:space="0" w:color="BB3B82" w:themeColor="accent3"/>
        </w:tcBorders>
        <w:shd w:val="clear" w:color="auto" w:fill="EFCDE0" w:themeFill="accent3" w:themeFillTint="3F"/>
      </w:tcPr>
    </w:tblStylePr>
    <w:tblStylePr w:type="band1Horz">
      <w:tblPr/>
      <w:tcPr>
        <w:tcBorders>
          <w:top w:val="single" w:sz="8" w:space="0" w:color="BB3B82" w:themeColor="accent3"/>
          <w:left w:val="single" w:sz="8" w:space="0" w:color="BB3B82" w:themeColor="accent3"/>
          <w:bottom w:val="single" w:sz="8" w:space="0" w:color="BB3B82" w:themeColor="accent3"/>
          <w:right w:val="single" w:sz="8" w:space="0" w:color="BB3B82" w:themeColor="accent3"/>
          <w:insideV w:val="single" w:sz="8" w:space="0" w:color="BB3B82" w:themeColor="accent3"/>
        </w:tcBorders>
        <w:shd w:val="clear" w:color="auto" w:fill="EFCDE0" w:themeFill="accent3" w:themeFillTint="3F"/>
      </w:tcPr>
    </w:tblStylePr>
    <w:tblStylePr w:type="band2Horz">
      <w:tblPr/>
      <w:tcPr>
        <w:tcBorders>
          <w:top w:val="single" w:sz="8" w:space="0" w:color="BB3B82" w:themeColor="accent3"/>
          <w:left w:val="single" w:sz="8" w:space="0" w:color="BB3B82" w:themeColor="accent3"/>
          <w:bottom w:val="single" w:sz="8" w:space="0" w:color="BB3B82" w:themeColor="accent3"/>
          <w:right w:val="single" w:sz="8" w:space="0" w:color="BB3B82" w:themeColor="accent3"/>
          <w:insideV w:val="single" w:sz="8" w:space="0" w:color="BB3B82" w:themeColor="accent3"/>
        </w:tcBorders>
      </w:tcPr>
    </w:tblStylePr>
  </w:style>
  <w:style w:type="table" w:styleId="Lichtraster-accent2">
    <w:name w:val="Light Grid Accent 2"/>
    <w:basedOn w:val="Standaardtabel"/>
    <w:uiPriority w:val="62"/>
    <w:rsid w:val="00E07762"/>
    <w:pPr>
      <w:spacing w:line="240" w:lineRule="auto"/>
    </w:pPr>
    <w:tblPr>
      <w:tblStyleRowBandSize w:val="1"/>
      <w:tblStyleColBandSize w:val="1"/>
      <w:tblBorders>
        <w:top w:val="single" w:sz="8" w:space="0" w:color="762663" w:themeColor="accent2"/>
        <w:left w:val="single" w:sz="8" w:space="0" w:color="762663" w:themeColor="accent2"/>
        <w:bottom w:val="single" w:sz="8" w:space="0" w:color="762663" w:themeColor="accent2"/>
        <w:right w:val="single" w:sz="8" w:space="0" w:color="762663" w:themeColor="accent2"/>
        <w:insideH w:val="single" w:sz="8" w:space="0" w:color="762663" w:themeColor="accent2"/>
        <w:insideV w:val="single" w:sz="8" w:space="0" w:color="76266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62663" w:themeColor="accent2"/>
          <w:left w:val="single" w:sz="8" w:space="0" w:color="762663" w:themeColor="accent2"/>
          <w:bottom w:val="single" w:sz="18" w:space="0" w:color="762663" w:themeColor="accent2"/>
          <w:right w:val="single" w:sz="8" w:space="0" w:color="762663" w:themeColor="accent2"/>
          <w:insideH w:val="nil"/>
          <w:insideV w:val="single" w:sz="8" w:space="0" w:color="76266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62663" w:themeColor="accent2"/>
          <w:left w:val="single" w:sz="8" w:space="0" w:color="762663" w:themeColor="accent2"/>
          <w:bottom w:val="single" w:sz="8" w:space="0" w:color="762663" w:themeColor="accent2"/>
          <w:right w:val="single" w:sz="8" w:space="0" w:color="762663" w:themeColor="accent2"/>
          <w:insideH w:val="nil"/>
          <w:insideV w:val="single" w:sz="8" w:space="0" w:color="76266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62663" w:themeColor="accent2"/>
          <w:left w:val="single" w:sz="8" w:space="0" w:color="762663" w:themeColor="accent2"/>
          <w:bottom w:val="single" w:sz="8" w:space="0" w:color="762663" w:themeColor="accent2"/>
          <w:right w:val="single" w:sz="8" w:space="0" w:color="762663" w:themeColor="accent2"/>
        </w:tcBorders>
      </w:tcPr>
    </w:tblStylePr>
    <w:tblStylePr w:type="band1Vert">
      <w:tblPr/>
      <w:tcPr>
        <w:tcBorders>
          <w:top w:val="single" w:sz="8" w:space="0" w:color="762663" w:themeColor="accent2"/>
          <w:left w:val="single" w:sz="8" w:space="0" w:color="762663" w:themeColor="accent2"/>
          <w:bottom w:val="single" w:sz="8" w:space="0" w:color="762663" w:themeColor="accent2"/>
          <w:right w:val="single" w:sz="8" w:space="0" w:color="762663" w:themeColor="accent2"/>
        </w:tcBorders>
        <w:shd w:val="clear" w:color="auto" w:fill="E9BCDE" w:themeFill="accent2" w:themeFillTint="3F"/>
      </w:tcPr>
    </w:tblStylePr>
    <w:tblStylePr w:type="band1Horz">
      <w:tblPr/>
      <w:tcPr>
        <w:tcBorders>
          <w:top w:val="single" w:sz="8" w:space="0" w:color="762663" w:themeColor="accent2"/>
          <w:left w:val="single" w:sz="8" w:space="0" w:color="762663" w:themeColor="accent2"/>
          <w:bottom w:val="single" w:sz="8" w:space="0" w:color="762663" w:themeColor="accent2"/>
          <w:right w:val="single" w:sz="8" w:space="0" w:color="762663" w:themeColor="accent2"/>
          <w:insideV w:val="single" w:sz="8" w:space="0" w:color="762663" w:themeColor="accent2"/>
        </w:tcBorders>
        <w:shd w:val="clear" w:color="auto" w:fill="E9BCDE" w:themeFill="accent2" w:themeFillTint="3F"/>
      </w:tcPr>
    </w:tblStylePr>
    <w:tblStylePr w:type="band2Horz">
      <w:tblPr/>
      <w:tcPr>
        <w:tcBorders>
          <w:top w:val="single" w:sz="8" w:space="0" w:color="762663" w:themeColor="accent2"/>
          <w:left w:val="single" w:sz="8" w:space="0" w:color="762663" w:themeColor="accent2"/>
          <w:bottom w:val="single" w:sz="8" w:space="0" w:color="762663" w:themeColor="accent2"/>
          <w:right w:val="single" w:sz="8" w:space="0" w:color="762663" w:themeColor="accent2"/>
          <w:insideV w:val="single" w:sz="8" w:space="0" w:color="762663" w:themeColor="accent2"/>
        </w:tcBorders>
      </w:tcPr>
    </w:tblStylePr>
  </w:style>
  <w:style w:type="table" w:styleId="Kleurrijkelijst-accent6">
    <w:name w:val="Colorful List Accent 6"/>
    <w:basedOn w:val="Standaardtabel"/>
    <w:uiPriority w:val="72"/>
    <w:rsid w:val="00E07762"/>
    <w:pPr>
      <w:spacing w:line="240" w:lineRule="auto"/>
    </w:pPr>
    <w:rPr>
      <w:color w:val="000000" w:themeColor="text1"/>
    </w:rPr>
    <w:tblPr>
      <w:tblStyleRowBandSize w:val="1"/>
      <w:tblStyleColBandSize w:val="1"/>
    </w:tblPr>
    <w:tcPr>
      <w:shd w:val="clear" w:color="auto" w:fill="FDFDFC" w:themeFill="accent6" w:themeFillTint="19"/>
    </w:tcPr>
    <w:tblStylePr w:type="firstRow">
      <w:rPr>
        <w:b/>
        <w:bCs/>
        <w:color w:val="FFFFFF" w:themeColor="background1"/>
      </w:rPr>
      <w:tblPr/>
      <w:tcPr>
        <w:tcBorders>
          <w:bottom w:val="single" w:sz="12" w:space="0" w:color="FFFFFF" w:themeColor="background1"/>
        </w:tcBorders>
        <w:shd w:val="clear" w:color="auto" w:fill="E80D7E" w:themeFill="accent5" w:themeFillShade="CC"/>
      </w:tcPr>
    </w:tblStylePr>
    <w:tblStylePr w:type="lastRow">
      <w:rPr>
        <w:b/>
        <w:bCs/>
        <w:color w:val="E80D7E"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AF9" w:themeFill="accent6" w:themeFillTint="3F"/>
      </w:tcPr>
    </w:tblStylePr>
    <w:tblStylePr w:type="band1Horz">
      <w:tblPr/>
      <w:tcPr>
        <w:shd w:val="clear" w:color="auto" w:fill="FBFBFA" w:themeFill="accent6" w:themeFillTint="33"/>
      </w:tcPr>
    </w:tblStylePr>
  </w:style>
  <w:style w:type="table" w:styleId="Kleurrijkelijst-accent5">
    <w:name w:val="Colorful List Accent 5"/>
    <w:basedOn w:val="Standaardtabel"/>
    <w:uiPriority w:val="72"/>
    <w:rsid w:val="00E07762"/>
    <w:pPr>
      <w:spacing w:line="240" w:lineRule="auto"/>
    </w:pPr>
    <w:rPr>
      <w:color w:val="000000" w:themeColor="text1"/>
    </w:rPr>
    <w:tblPr>
      <w:tblStyleRowBandSize w:val="1"/>
      <w:tblStyleColBandSize w:val="1"/>
    </w:tblPr>
    <w:tcPr>
      <w:shd w:val="clear" w:color="auto" w:fill="FEECF5" w:themeFill="accent5" w:themeFillTint="19"/>
    </w:tcPr>
    <w:tblStylePr w:type="firstRow">
      <w:rPr>
        <w:b/>
        <w:bCs/>
        <w:color w:val="FFFFFF" w:themeColor="background1"/>
      </w:rPr>
      <w:tblPr/>
      <w:tcPr>
        <w:tcBorders>
          <w:bottom w:val="single" w:sz="12" w:space="0" w:color="FFFFFF" w:themeColor="background1"/>
        </w:tcBorders>
        <w:shd w:val="clear" w:color="auto" w:fill="C0C0B9" w:themeFill="accent6" w:themeFillShade="CC"/>
      </w:tcPr>
    </w:tblStylePr>
    <w:tblStylePr w:type="lastRow">
      <w:rPr>
        <w:b/>
        <w:bCs/>
        <w:color w:val="C0C0B9"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CFE6" w:themeFill="accent5" w:themeFillTint="3F"/>
      </w:tcPr>
    </w:tblStylePr>
    <w:tblStylePr w:type="band1Horz">
      <w:tblPr/>
      <w:tcPr>
        <w:shd w:val="clear" w:color="auto" w:fill="FCD8EB" w:themeFill="accent5" w:themeFillTint="33"/>
      </w:tcPr>
    </w:tblStylePr>
  </w:style>
  <w:style w:type="table" w:styleId="Kleurrijkelijst-accent4">
    <w:name w:val="Colorful List Accent 4"/>
    <w:basedOn w:val="Standaardtabel"/>
    <w:uiPriority w:val="72"/>
    <w:rsid w:val="00E07762"/>
    <w:pPr>
      <w:spacing w:line="240" w:lineRule="auto"/>
    </w:pPr>
    <w:rPr>
      <w:color w:val="000000" w:themeColor="text1"/>
    </w:rPr>
    <w:tblPr>
      <w:tblStyleRowBandSize w:val="1"/>
      <w:tblStyleColBandSize w:val="1"/>
    </w:tblPr>
    <w:tcPr>
      <w:shd w:val="clear" w:color="auto" w:fill="EAEBF7" w:themeFill="accent4" w:themeFillTint="19"/>
    </w:tcPr>
    <w:tblStylePr w:type="firstRow">
      <w:rPr>
        <w:b/>
        <w:bCs/>
        <w:color w:val="FFFFFF" w:themeColor="background1"/>
      </w:rPr>
      <w:tblPr/>
      <w:tcPr>
        <w:tcBorders>
          <w:bottom w:val="single" w:sz="12" w:space="0" w:color="FFFFFF" w:themeColor="background1"/>
        </w:tcBorders>
        <w:shd w:val="clear" w:color="auto" w:fill="952F67" w:themeFill="accent3" w:themeFillShade="CC"/>
      </w:tcPr>
    </w:tblStylePr>
    <w:tblStylePr w:type="lastRow">
      <w:rPr>
        <w:b/>
        <w:bCs/>
        <w:color w:val="952F6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ACEEB" w:themeFill="accent4" w:themeFillTint="3F"/>
      </w:tcPr>
    </w:tblStylePr>
    <w:tblStylePr w:type="band1Horz">
      <w:tblPr/>
      <w:tcPr>
        <w:shd w:val="clear" w:color="auto" w:fill="D4D7EF" w:themeFill="accent4" w:themeFillTint="33"/>
      </w:tcPr>
    </w:tblStylePr>
  </w:style>
  <w:style w:type="table" w:styleId="Kleurrijkelijst-accent3">
    <w:name w:val="Colorful List Accent 3"/>
    <w:basedOn w:val="Standaardtabel"/>
    <w:uiPriority w:val="72"/>
    <w:rsid w:val="00E07762"/>
    <w:pPr>
      <w:spacing w:line="240" w:lineRule="auto"/>
    </w:pPr>
    <w:rPr>
      <w:color w:val="000000" w:themeColor="text1"/>
    </w:rPr>
    <w:tblPr>
      <w:tblStyleRowBandSize w:val="1"/>
      <w:tblStyleColBandSize w:val="1"/>
    </w:tblPr>
    <w:tcPr>
      <w:shd w:val="clear" w:color="auto" w:fill="F8EBF2" w:themeFill="accent3" w:themeFillTint="19"/>
    </w:tcPr>
    <w:tblStylePr w:type="firstRow">
      <w:rPr>
        <w:b/>
        <w:bCs/>
        <w:color w:val="FFFFFF" w:themeColor="background1"/>
      </w:rPr>
      <w:tblPr/>
      <w:tcPr>
        <w:tcBorders>
          <w:bottom w:val="single" w:sz="12" w:space="0" w:color="FFFFFF" w:themeColor="background1"/>
        </w:tcBorders>
        <w:shd w:val="clear" w:color="auto" w:fill="2F3A7F" w:themeFill="accent4" w:themeFillShade="CC"/>
      </w:tcPr>
    </w:tblStylePr>
    <w:tblStylePr w:type="lastRow">
      <w:rPr>
        <w:b/>
        <w:bCs/>
        <w:color w:val="2F3A7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DE0" w:themeFill="accent3" w:themeFillTint="3F"/>
      </w:tcPr>
    </w:tblStylePr>
    <w:tblStylePr w:type="band1Horz">
      <w:tblPr/>
      <w:tcPr>
        <w:shd w:val="clear" w:color="auto" w:fill="F2D6E5" w:themeFill="accent3" w:themeFillTint="33"/>
      </w:tcPr>
    </w:tblStylePr>
  </w:style>
  <w:style w:type="table" w:styleId="Kleurrijkelijst-accent2">
    <w:name w:val="Colorful List Accent 2"/>
    <w:basedOn w:val="Standaardtabel"/>
    <w:uiPriority w:val="72"/>
    <w:rsid w:val="00E07762"/>
    <w:pPr>
      <w:spacing w:line="240" w:lineRule="auto"/>
    </w:pPr>
    <w:rPr>
      <w:color w:val="000000" w:themeColor="text1"/>
    </w:rPr>
    <w:tblPr>
      <w:tblStyleRowBandSize w:val="1"/>
      <w:tblStyleColBandSize w:val="1"/>
    </w:tblPr>
    <w:tcPr>
      <w:shd w:val="clear" w:color="auto" w:fill="F6E4F2" w:themeFill="accent2" w:themeFillTint="19"/>
    </w:tcPr>
    <w:tblStylePr w:type="firstRow">
      <w:rPr>
        <w:b/>
        <w:bCs/>
        <w:color w:val="FFFFFF" w:themeColor="background1"/>
      </w:rPr>
      <w:tblPr/>
      <w:tcPr>
        <w:tcBorders>
          <w:bottom w:val="single" w:sz="12" w:space="0" w:color="FFFFFF" w:themeColor="background1"/>
        </w:tcBorders>
        <w:shd w:val="clear" w:color="auto" w:fill="5E1E4E" w:themeFill="accent2" w:themeFillShade="CC"/>
      </w:tcPr>
    </w:tblStylePr>
    <w:tblStylePr w:type="lastRow">
      <w:rPr>
        <w:b/>
        <w:bCs/>
        <w:color w:val="5E1E4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BCDE" w:themeFill="accent2" w:themeFillTint="3F"/>
      </w:tcPr>
    </w:tblStylePr>
    <w:tblStylePr w:type="band1Horz">
      <w:tblPr/>
      <w:tcPr>
        <w:shd w:val="clear" w:color="auto" w:fill="EDC9E5" w:themeFill="accent2" w:themeFillTint="33"/>
      </w:tcPr>
    </w:tblStylePr>
  </w:style>
  <w:style w:type="table" w:styleId="Kleurrijkelijst-accent1">
    <w:name w:val="Colorful List Accent 1"/>
    <w:basedOn w:val="Standaardtabel"/>
    <w:uiPriority w:val="72"/>
    <w:rsid w:val="00E07762"/>
    <w:pPr>
      <w:spacing w:line="240" w:lineRule="auto"/>
    </w:pPr>
    <w:rPr>
      <w:color w:val="000000" w:themeColor="text1"/>
    </w:rPr>
    <w:tblPr>
      <w:tblStyleRowBandSize w:val="1"/>
      <w:tblStyleColBandSize w:val="1"/>
    </w:tblPr>
    <w:tcPr>
      <w:shd w:val="clear" w:color="auto" w:fill="F5DAFC" w:themeFill="accent1" w:themeFillTint="19"/>
    </w:tcPr>
    <w:tblStylePr w:type="firstRow">
      <w:rPr>
        <w:b/>
        <w:bCs/>
        <w:color w:val="FFFFFF" w:themeColor="background1"/>
      </w:rPr>
      <w:tblPr/>
      <w:tcPr>
        <w:tcBorders>
          <w:bottom w:val="single" w:sz="12" w:space="0" w:color="FFFFFF" w:themeColor="background1"/>
        </w:tcBorders>
        <w:shd w:val="clear" w:color="auto" w:fill="5E1E4E" w:themeFill="accent2" w:themeFillShade="CC"/>
      </w:tcPr>
    </w:tblStylePr>
    <w:tblStylePr w:type="lastRow">
      <w:rPr>
        <w:b/>
        <w:bCs/>
        <w:color w:val="5E1E4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A2F7" w:themeFill="accent1" w:themeFillTint="3F"/>
      </w:tcPr>
    </w:tblStylePr>
    <w:tblStylePr w:type="band1Horz">
      <w:tblPr/>
      <w:tcPr>
        <w:shd w:val="clear" w:color="auto" w:fill="ECB4F8" w:themeFill="accent1" w:themeFillTint="33"/>
      </w:tcPr>
    </w:tblStylePr>
  </w:style>
  <w:style w:type="table" w:styleId="Kleurrijkearcering-accent6">
    <w:name w:val="Colorful Shading Accent 6"/>
    <w:basedOn w:val="Standaardtabel"/>
    <w:uiPriority w:val="71"/>
    <w:rsid w:val="00E07762"/>
    <w:pPr>
      <w:spacing w:line="240" w:lineRule="auto"/>
    </w:pPr>
    <w:rPr>
      <w:color w:val="000000" w:themeColor="text1"/>
    </w:rPr>
    <w:tblPr>
      <w:tblStyleRowBandSize w:val="1"/>
      <w:tblStyleColBandSize w:val="1"/>
      <w:tblBorders>
        <w:top w:val="single" w:sz="24" w:space="0" w:color="F43F9D" w:themeColor="accent5"/>
        <w:left w:val="single" w:sz="4" w:space="0" w:color="EDEDEB" w:themeColor="accent6"/>
        <w:bottom w:val="single" w:sz="4" w:space="0" w:color="EDEDEB" w:themeColor="accent6"/>
        <w:right w:val="single" w:sz="4" w:space="0" w:color="EDEDEB" w:themeColor="accent6"/>
        <w:insideH w:val="single" w:sz="4" w:space="0" w:color="FFFFFF" w:themeColor="background1"/>
        <w:insideV w:val="single" w:sz="4" w:space="0" w:color="FFFFFF" w:themeColor="background1"/>
      </w:tblBorders>
    </w:tblPr>
    <w:tcPr>
      <w:shd w:val="clear" w:color="auto" w:fill="FDFDFC" w:themeFill="accent6" w:themeFillTint="19"/>
    </w:tcPr>
    <w:tblStylePr w:type="firstRow">
      <w:rPr>
        <w:b/>
        <w:bCs/>
      </w:rPr>
      <w:tblPr/>
      <w:tcPr>
        <w:tcBorders>
          <w:top w:val="nil"/>
          <w:left w:val="nil"/>
          <w:bottom w:val="single" w:sz="24" w:space="0" w:color="F43F9D"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39387" w:themeFill="accent6" w:themeFillShade="99"/>
      </w:tcPr>
    </w:tblStylePr>
    <w:tblStylePr w:type="firstCol">
      <w:rPr>
        <w:color w:val="FFFFFF" w:themeColor="background1"/>
      </w:rPr>
      <w:tblPr/>
      <w:tcPr>
        <w:tcBorders>
          <w:top w:val="nil"/>
          <w:left w:val="nil"/>
          <w:bottom w:val="nil"/>
          <w:right w:val="nil"/>
          <w:insideH w:val="single" w:sz="4" w:space="0" w:color="939387" w:themeColor="accent6" w:themeShade="99"/>
          <w:insideV w:val="nil"/>
        </w:tcBorders>
        <w:shd w:val="clear" w:color="auto" w:fill="939387"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39387" w:themeFill="accent6" w:themeFillShade="99"/>
      </w:tcPr>
    </w:tblStylePr>
    <w:tblStylePr w:type="band1Vert">
      <w:tblPr/>
      <w:tcPr>
        <w:shd w:val="clear" w:color="auto" w:fill="F7F7F6" w:themeFill="accent6" w:themeFillTint="66"/>
      </w:tcPr>
    </w:tblStylePr>
    <w:tblStylePr w:type="band1Horz">
      <w:tblPr/>
      <w:tcPr>
        <w:shd w:val="clear" w:color="auto" w:fill="F6F6F5" w:themeFill="accent6"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E07762"/>
    <w:pPr>
      <w:spacing w:line="240" w:lineRule="auto"/>
    </w:pPr>
    <w:rPr>
      <w:color w:val="000000" w:themeColor="text1"/>
    </w:rPr>
    <w:tblPr>
      <w:tblStyleRowBandSize w:val="1"/>
      <w:tblStyleColBandSize w:val="1"/>
      <w:tblBorders>
        <w:top w:val="single" w:sz="24" w:space="0" w:color="EDEDEB" w:themeColor="accent6"/>
        <w:left w:val="single" w:sz="4" w:space="0" w:color="F43F9D" w:themeColor="accent5"/>
        <w:bottom w:val="single" w:sz="4" w:space="0" w:color="F43F9D" w:themeColor="accent5"/>
        <w:right w:val="single" w:sz="4" w:space="0" w:color="F43F9D" w:themeColor="accent5"/>
        <w:insideH w:val="single" w:sz="4" w:space="0" w:color="FFFFFF" w:themeColor="background1"/>
        <w:insideV w:val="single" w:sz="4" w:space="0" w:color="FFFFFF" w:themeColor="background1"/>
      </w:tblBorders>
    </w:tblPr>
    <w:tcPr>
      <w:shd w:val="clear" w:color="auto" w:fill="FEECF5" w:themeFill="accent5" w:themeFillTint="19"/>
    </w:tcPr>
    <w:tblStylePr w:type="firstRow">
      <w:rPr>
        <w:b/>
        <w:bCs/>
      </w:rPr>
      <w:tblPr/>
      <w:tcPr>
        <w:tcBorders>
          <w:top w:val="nil"/>
          <w:left w:val="nil"/>
          <w:bottom w:val="single" w:sz="24" w:space="0" w:color="EDEDEB"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E0A5E" w:themeFill="accent5" w:themeFillShade="99"/>
      </w:tcPr>
    </w:tblStylePr>
    <w:tblStylePr w:type="firstCol">
      <w:rPr>
        <w:color w:val="FFFFFF" w:themeColor="background1"/>
      </w:rPr>
      <w:tblPr/>
      <w:tcPr>
        <w:tcBorders>
          <w:top w:val="nil"/>
          <w:left w:val="nil"/>
          <w:bottom w:val="nil"/>
          <w:right w:val="nil"/>
          <w:insideH w:val="single" w:sz="4" w:space="0" w:color="AE0A5E" w:themeColor="accent5" w:themeShade="99"/>
          <w:insideV w:val="nil"/>
        </w:tcBorders>
        <w:shd w:val="clear" w:color="auto" w:fill="AE0A5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AE0A5E" w:themeFill="accent5" w:themeFillShade="99"/>
      </w:tcPr>
    </w:tblStylePr>
    <w:tblStylePr w:type="band1Vert">
      <w:tblPr/>
      <w:tcPr>
        <w:shd w:val="clear" w:color="auto" w:fill="FAB2D7" w:themeFill="accent5" w:themeFillTint="66"/>
      </w:tcPr>
    </w:tblStylePr>
    <w:tblStylePr w:type="band1Horz">
      <w:tblPr/>
      <w:tcPr>
        <w:shd w:val="clear" w:color="auto" w:fill="F99FCD" w:themeFill="accent5" w:themeFillTint="7F"/>
      </w:tcPr>
    </w:tblStylePr>
    <w:tblStylePr w:type="neCell">
      <w:rPr>
        <w:color w:val="000000" w:themeColor="text1"/>
      </w:rPr>
    </w:tblStylePr>
    <w:tblStylePr w:type="nwCell">
      <w:rPr>
        <w:color w:val="000000" w:themeColor="text1"/>
      </w:rPr>
    </w:tblStylePr>
  </w:style>
  <w:style w:type="table" w:styleId="Kleurrijkearcering-accent4">
    <w:name w:val="Colorful Shading Accent 4"/>
    <w:basedOn w:val="Standaardtabel"/>
    <w:uiPriority w:val="71"/>
    <w:rsid w:val="00E07762"/>
    <w:pPr>
      <w:spacing w:line="240" w:lineRule="auto"/>
    </w:pPr>
    <w:rPr>
      <w:color w:val="000000" w:themeColor="text1"/>
    </w:rPr>
    <w:tblPr>
      <w:tblStyleRowBandSize w:val="1"/>
      <w:tblStyleColBandSize w:val="1"/>
      <w:tblBorders>
        <w:top w:val="single" w:sz="24" w:space="0" w:color="BB3B82" w:themeColor="accent3"/>
        <w:left w:val="single" w:sz="4" w:space="0" w:color="3B499F" w:themeColor="accent4"/>
        <w:bottom w:val="single" w:sz="4" w:space="0" w:color="3B499F" w:themeColor="accent4"/>
        <w:right w:val="single" w:sz="4" w:space="0" w:color="3B499F" w:themeColor="accent4"/>
        <w:insideH w:val="single" w:sz="4" w:space="0" w:color="FFFFFF" w:themeColor="background1"/>
        <w:insideV w:val="single" w:sz="4" w:space="0" w:color="FFFFFF" w:themeColor="background1"/>
      </w:tblBorders>
    </w:tblPr>
    <w:tcPr>
      <w:shd w:val="clear" w:color="auto" w:fill="EAEBF7" w:themeFill="accent4" w:themeFillTint="19"/>
    </w:tcPr>
    <w:tblStylePr w:type="firstRow">
      <w:rPr>
        <w:b/>
        <w:bCs/>
      </w:rPr>
      <w:tblPr/>
      <w:tcPr>
        <w:tcBorders>
          <w:top w:val="nil"/>
          <w:left w:val="nil"/>
          <w:bottom w:val="single" w:sz="24" w:space="0" w:color="BB3B8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32B5F" w:themeFill="accent4" w:themeFillShade="99"/>
      </w:tcPr>
    </w:tblStylePr>
    <w:tblStylePr w:type="firstCol">
      <w:rPr>
        <w:color w:val="FFFFFF" w:themeColor="background1"/>
      </w:rPr>
      <w:tblPr/>
      <w:tcPr>
        <w:tcBorders>
          <w:top w:val="nil"/>
          <w:left w:val="nil"/>
          <w:bottom w:val="nil"/>
          <w:right w:val="nil"/>
          <w:insideH w:val="single" w:sz="4" w:space="0" w:color="232B5F" w:themeColor="accent4" w:themeShade="99"/>
          <w:insideV w:val="nil"/>
        </w:tcBorders>
        <w:shd w:val="clear" w:color="auto" w:fill="232B5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32B5F" w:themeFill="accent4" w:themeFillShade="99"/>
      </w:tcPr>
    </w:tblStylePr>
    <w:tblStylePr w:type="band1Vert">
      <w:tblPr/>
      <w:tcPr>
        <w:shd w:val="clear" w:color="auto" w:fill="A9B1DF" w:themeFill="accent4" w:themeFillTint="66"/>
      </w:tcPr>
    </w:tblStylePr>
    <w:tblStylePr w:type="band1Horz">
      <w:tblPr/>
      <w:tcPr>
        <w:shd w:val="clear" w:color="auto" w:fill="949DD7" w:themeFill="accent4"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E07762"/>
    <w:pPr>
      <w:spacing w:line="240" w:lineRule="auto"/>
    </w:pPr>
    <w:rPr>
      <w:color w:val="000000" w:themeColor="text1"/>
    </w:rPr>
    <w:tblPr>
      <w:tblStyleRowBandSize w:val="1"/>
      <w:tblStyleColBandSize w:val="1"/>
      <w:tblBorders>
        <w:top w:val="single" w:sz="24" w:space="0" w:color="3B499F" w:themeColor="accent4"/>
        <w:left w:val="single" w:sz="4" w:space="0" w:color="BB3B82" w:themeColor="accent3"/>
        <w:bottom w:val="single" w:sz="4" w:space="0" w:color="BB3B82" w:themeColor="accent3"/>
        <w:right w:val="single" w:sz="4" w:space="0" w:color="BB3B82" w:themeColor="accent3"/>
        <w:insideH w:val="single" w:sz="4" w:space="0" w:color="FFFFFF" w:themeColor="background1"/>
        <w:insideV w:val="single" w:sz="4" w:space="0" w:color="FFFFFF" w:themeColor="background1"/>
      </w:tblBorders>
    </w:tblPr>
    <w:tcPr>
      <w:shd w:val="clear" w:color="auto" w:fill="F8EBF2" w:themeFill="accent3" w:themeFillTint="19"/>
    </w:tcPr>
    <w:tblStylePr w:type="firstRow">
      <w:rPr>
        <w:b/>
        <w:bCs/>
      </w:rPr>
      <w:tblPr/>
      <w:tcPr>
        <w:tcBorders>
          <w:top w:val="nil"/>
          <w:left w:val="nil"/>
          <w:bottom w:val="single" w:sz="24" w:space="0" w:color="3B499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F234D" w:themeFill="accent3" w:themeFillShade="99"/>
      </w:tcPr>
    </w:tblStylePr>
    <w:tblStylePr w:type="firstCol">
      <w:rPr>
        <w:color w:val="FFFFFF" w:themeColor="background1"/>
      </w:rPr>
      <w:tblPr/>
      <w:tcPr>
        <w:tcBorders>
          <w:top w:val="nil"/>
          <w:left w:val="nil"/>
          <w:bottom w:val="nil"/>
          <w:right w:val="nil"/>
          <w:insideH w:val="single" w:sz="4" w:space="0" w:color="6F234D" w:themeColor="accent3" w:themeShade="99"/>
          <w:insideV w:val="nil"/>
        </w:tcBorders>
        <w:shd w:val="clear" w:color="auto" w:fill="6F234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F234D" w:themeFill="accent3" w:themeFillShade="99"/>
      </w:tcPr>
    </w:tblStylePr>
    <w:tblStylePr w:type="band1Vert">
      <w:tblPr/>
      <w:tcPr>
        <w:shd w:val="clear" w:color="auto" w:fill="E5AECD" w:themeFill="accent3" w:themeFillTint="66"/>
      </w:tcPr>
    </w:tblStylePr>
    <w:tblStylePr w:type="band1Horz">
      <w:tblPr/>
      <w:tcPr>
        <w:shd w:val="clear" w:color="auto" w:fill="DF9AC0" w:themeFill="accent3" w:themeFillTint="7F"/>
      </w:tcPr>
    </w:tblStylePr>
  </w:style>
  <w:style w:type="table" w:styleId="Kleurrijkearcering-accent2">
    <w:name w:val="Colorful Shading Accent 2"/>
    <w:basedOn w:val="Standaardtabel"/>
    <w:uiPriority w:val="71"/>
    <w:rsid w:val="00E07762"/>
    <w:pPr>
      <w:spacing w:line="240" w:lineRule="auto"/>
    </w:pPr>
    <w:rPr>
      <w:color w:val="000000" w:themeColor="text1"/>
    </w:rPr>
    <w:tblPr>
      <w:tblStyleRowBandSize w:val="1"/>
      <w:tblStyleColBandSize w:val="1"/>
      <w:tblBorders>
        <w:top w:val="single" w:sz="24" w:space="0" w:color="762663" w:themeColor="accent2"/>
        <w:left w:val="single" w:sz="4" w:space="0" w:color="762663" w:themeColor="accent2"/>
        <w:bottom w:val="single" w:sz="4" w:space="0" w:color="762663" w:themeColor="accent2"/>
        <w:right w:val="single" w:sz="4" w:space="0" w:color="762663" w:themeColor="accent2"/>
        <w:insideH w:val="single" w:sz="4" w:space="0" w:color="FFFFFF" w:themeColor="background1"/>
        <w:insideV w:val="single" w:sz="4" w:space="0" w:color="FFFFFF" w:themeColor="background1"/>
      </w:tblBorders>
    </w:tblPr>
    <w:tcPr>
      <w:shd w:val="clear" w:color="auto" w:fill="F6E4F2" w:themeFill="accent2" w:themeFillTint="19"/>
    </w:tcPr>
    <w:tblStylePr w:type="firstRow">
      <w:rPr>
        <w:b/>
        <w:bCs/>
      </w:rPr>
      <w:tblPr/>
      <w:tcPr>
        <w:tcBorders>
          <w:top w:val="nil"/>
          <w:left w:val="nil"/>
          <w:bottom w:val="single" w:sz="24" w:space="0" w:color="7626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6163B" w:themeFill="accent2" w:themeFillShade="99"/>
      </w:tcPr>
    </w:tblStylePr>
    <w:tblStylePr w:type="firstCol">
      <w:rPr>
        <w:color w:val="FFFFFF" w:themeColor="background1"/>
      </w:rPr>
      <w:tblPr/>
      <w:tcPr>
        <w:tcBorders>
          <w:top w:val="nil"/>
          <w:left w:val="nil"/>
          <w:bottom w:val="nil"/>
          <w:right w:val="nil"/>
          <w:insideH w:val="single" w:sz="4" w:space="0" w:color="46163B" w:themeColor="accent2" w:themeShade="99"/>
          <w:insideV w:val="nil"/>
        </w:tcBorders>
        <w:shd w:val="clear" w:color="auto" w:fill="46163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46163B" w:themeFill="accent2" w:themeFillShade="99"/>
      </w:tcPr>
    </w:tblStylePr>
    <w:tblStylePr w:type="band1Vert">
      <w:tblPr/>
      <w:tcPr>
        <w:shd w:val="clear" w:color="auto" w:fill="DC93CB" w:themeFill="accent2" w:themeFillTint="66"/>
      </w:tcPr>
    </w:tblStylePr>
    <w:tblStylePr w:type="band1Horz">
      <w:tblPr/>
      <w:tcPr>
        <w:shd w:val="clear" w:color="auto" w:fill="D479BE" w:themeFill="accent2"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E07762"/>
    <w:pPr>
      <w:spacing w:line="240" w:lineRule="auto"/>
    </w:pPr>
    <w:rPr>
      <w:color w:val="000000" w:themeColor="text1"/>
    </w:rPr>
    <w:tblPr>
      <w:tblStyleRowBandSize w:val="1"/>
      <w:tblStyleColBandSize w:val="1"/>
      <w:tblBorders>
        <w:top w:val="single" w:sz="24" w:space="0" w:color="762663" w:themeColor="accent2"/>
        <w:left w:val="single" w:sz="4" w:space="0" w:color="510861" w:themeColor="accent1"/>
        <w:bottom w:val="single" w:sz="4" w:space="0" w:color="510861" w:themeColor="accent1"/>
        <w:right w:val="single" w:sz="4" w:space="0" w:color="510861" w:themeColor="accent1"/>
        <w:insideH w:val="single" w:sz="4" w:space="0" w:color="FFFFFF" w:themeColor="background1"/>
        <w:insideV w:val="single" w:sz="4" w:space="0" w:color="FFFFFF" w:themeColor="background1"/>
      </w:tblBorders>
    </w:tblPr>
    <w:tcPr>
      <w:shd w:val="clear" w:color="auto" w:fill="F5DAFC" w:themeFill="accent1" w:themeFillTint="19"/>
    </w:tcPr>
    <w:tblStylePr w:type="firstRow">
      <w:rPr>
        <w:b/>
        <w:bCs/>
      </w:rPr>
      <w:tblPr/>
      <w:tcPr>
        <w:tcBorders>
          <w:top w:val="nil"/>
          <w:left w:val="nil"/>
          <w:bottom w:val="single" w:sz="24" w:space="0" w:color="7626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0043A" w:themeFill="accent1" w:themeFillShade="99"/>
      </w:tcPr>
    </w:tblStylePr>
    <w:tblStylePr w:type="firstCol">
      <w:rPr>
        <w:color w:val="FFFFFF" w:themeColor="background1"/>
      </w:rPr>
      <w:tblPr/>
      <w:tcPr>
        <w:tcBorders>
          <w:top w:val="nil"/>
          <w:left w:val="nil"/>
          <w:bottom w:val="nil"/>
          <w:right w:val="nil"/>
          <w:insideH w:val="single" w:sz="4" w:space="0" w:color="30043A" w:themeColor="accent1" w:themeShade="99"/>
          <w:insideV w:val="nil"/>
        </w:tcBorders>
        <w:shd w:val="clear" w:color="auto" w:fill="30043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0043A" w:themeFill="accent1" w:themeFillShade="99"/>
      </w:tcPr>
    </w:tblStylePr>
    <w:tblStylePr w:type="band1Vert">
      <w:tblPr/>
      <w:tcPr>
        <w:shd w:val="clear" w:color="auto" w:fill="D969F2" w:themeFill="accent1" w:themeFillTint="66"/>
      </w:tcPr>
    </w:tblStylePr>
    <w:tblStylePr w:type="band1Horz">
      <w:tblPr/>
      <w:tcPr>
        <w:shd w:val="clear" w:color="auto" w:fill="D044EF" w:themeFill="accent1" w:themeFillTint="7F"/>
      </w:tcPr>
    </w:tblStylePr>
    <w:tblStylePr w:type="neCell">
      <w:rPr>
        <w:color w:val="000000" w:themeColor="text1"/>
      </w:rPr>
    </w:tblStylePr>
    <w:tblStylePr w:type="nwCell">
      <w:rPr>
        <w:color w:val="000000" w:themeColor="text1"/>
      </w:rPr>
    </w:tblStylePr>
  </w:style>
  <w:style w:type="table" w:styleId="Kleurrijkraster-accent6">
    <w:name w:val="Colorful Grid Accent 6"/>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BFBFA" w:themeFill="accent6" w:themeFillTint="33"/>
    </w:tcPr>
    <w:tblStylePr w:type="firstRow">
      <w:rPr>
        <w:b/>
        <w:bCs/>
      </w:rPr>
      <w:tblPr/>
      <w:tcPr>
        <w:shd w:val="clear" w:color="auto" w:fill="F7F7F6" w:themeFill="accent6" w:themeFillTint="66"/>
      </w:tcPr>
    </w:tblStylePr>
    <w:tblStylePr w:type="lastRow">
      <w:rPr>
        <w:b/>
        <w:bCs/>
        <w:color w:val="000000" w:themeColor="text1"/>
      </w:rPr>
      <w:tblPr/>
      <w:tcPr>
        <w:shd w:val="clear" w:color="auto" w:fill="F7F7F6" w:themeFill="accent6" w:themeFillTint="66"/>
      </w:tcPr>
    </w:tblStylePr>
    <w:tblStylePr w:type="firstCol">
      <w:rPr>
        <w:color w:val="FFFFFF" w:themeColor="background1"/>
      </w:rPr>
      <w:tblPr/>
      <w:tcPr>
        <w:shd w:val="clear" w:color="auto" w:fill="B4B4AC" w:themeFill="accent6" w:themeFillShade="BF"/>
      </w:tcPr>
    </w:tblStylePr>
    <w:tblStylePr w:type="lastCol">
      <w:rPr>
        <w:color w:val="FFFFFF" w:themeColor="background1"/>
      </w:rPr>
      <w:tblPr/>
      <w:tcPr>
        <w:shd w:val="clear" w:color="auto" w:fill="B4B4AC" w:themeFill="accent6" w:themeFillShade="BF"/>
      </w:tcPr>
    </w:tblStylePr>
    <w:tblStylePr w:type="band1Vert">
      <w:tblPr/>
      <w:tcPr>
        <w:shd w:val="clear" w:color="auto" w:fill="F6F6F5" w:themeFill="accent6" w:themeFillTint="7F"/>
      </w:tcPr>
    </w:tblStylePr>
    <w:tblStylePr w:type="band1Horz">
      <w:tblPr/>
      <w:tcPr>
        <w:shd w:val="clear" w:color="auto" w:fill="F6F6F5" w:themeFill="accent6" w:themeFillTint="7F"/>
      </w:tcPr>
    </w:tblStylePr>
  </w:style>
  <w:style w:type="table" w:styleId="Kleurrijkraster-accent5">
    <w:name w:val="Colorful Grid Accent 5"/>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CD8EB" w:themeFill="accent5" w:themeFillTint="33"/>
    </w:tcPr>
    <w:tblStylePr w:type="firstRow">
      <w:rPr>
        <w:b/>
        <w:bCs/>
      </w:rPr>
      <w:tblPr/>
      <w:tcPr>
        <w:shd w:val="clear" w:color="auto" w:fill="FAB2D7" w:themeFill="accent5" w:themeFillTint="66"/>
      </w:tcPr>
    </w:tblStylePr>
    <w:tblStylePr w:type="lastRow">
      <w:rPr>
        <w:b/>
        <w:bCs/>
        <w:color w:val="000000" w:themeColor="text1"/>
      </w:rPr>
      <w:tblPr/>
      <w:tcPr>
        <w:shd w:val="clear" w:color="auto" w:fill="FAB2D7" w:themeFill="accent5" w:themeFillTint="66"/>
      </w:tcPr>
    </w:tblStylePr>
    <w:tblStylePr w:type="firstCol">
      <w:rPr>
        <w:color w:val="FFFFFF" w:themeColor="background1"/>
      </w:rPr>
      <w:tblPr/>
      <w:tcPr>
        <w:shd w:val="clear" w:color="auto" w:fill="D90C76" w:themeFill="accent5" w:themeFillShade="BF"/>
      </w:tcPr>
    </w:tblStylePr>
    <w:tblStylePr w:type="lastCol">
      <w:rPr>
        <w:color w:val="FFFFFF" w:themeColor="background1"/>
      </w:rPr>
      <w:tblPr/>
      <w:tcPr>
        <w:shd w:val="clear" w:color="auto" w:fill="D90C76" w:themeFill="accent5" w:themeFillShade="BF"/>
      </w:tcPr>
    </w:tblStylePr>
    <w:tblStylePr w:type="band1Vert">
      <w:tblPr/>
      <w:tcPr>
        <w:shd w:val="clear" w:color="auto" w:fill="F99FCD" w:themeFill="accent5" w:themeFillTint="7F"/>
      </w:tcPr>
    </w:tblStylePr>
    <w:tblStylePr w:type="band1Horz">
      <w:tblPr/>
      <w:tcPr>
        <w:shd w:val="clear" w:color="auto" w:fill="F99FCD" w:themeFill="accent5" w:themeFillTint="7F"/>
      </w:tcPr>
    </w:tblStylePr>
  </w:style>
  <w:style w:type="table" w:styleId="Kleurrijkraster-accent4">
    <w:name w:val="Colorful Grid Accent 4"/>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4D7EF" w:themeFill="accent4" w:themeFillTint="33"/>
    </w:tcPr>
    <w:tblStylePr w:type="firstRow">
      <w:rPr>
        <w:b/>
        <w:bCs/>
      </w:rPr>
      <w:tblPr/>
      <w:tcPr>
        <w:shd w:val="clear" w:color="auto" w:fill="A9B1DF" w:themeFill="accent4" w:themeFillTint="66"/>
      </w:tcPr>
    </w:tblStylePr>
    <w:tblStylePr w:type="lastRow">
      <w:rPr>
        <w:b/>
        <w:bCs/>
        <w:color w:val="000000" w:themeColor="text1"/>
      </w:rPr>
      <w:tblPr/>
      <w:tcPr>
        <w:shd w:val="clear" w:color="auto" w:fill="A9B1DF" w:themeFill="accent4" w:themeFillTint="66"/>
      </w:tcPr>
    </w:tblStylePr>
    <w:tblStylePr w:type="firstCol">
      <w:rPr>
        <w:color w:val="FFFFFF" w:themeColor="background1"/>
      </w:rPr>
      <w:tblPr/>
      <w:tcPr>
        <w:shd w:val="clear" w:color="auto" w:fill="2C3676" w:themeFill="accent4" w:themeFillShade="BF"/>
      </w:tcPr>
    </w:tblStylePr>
    <w:tblStylePr w:type="lastCol">
      <w:rPr>
        <w:color w:val="FFFFFF" w:themeColor="background1"/>
      </w:rPr>
      <w:tblPr/>
      <w:tcPr>
        <w:shd w:val="clear" w:color="auto" w:fill="2C3676" w:themeFill="accent4" w:themeFillShade="BF"/>
      </w:tcPr>
    </w:tblStylePr>
    <w:tblStylePr w:type="band1Vert">
      <w:tblPr/>
      <w:tcPr>
        <w:shd w:val="clear" w:color="auto" w:fill="949DD7" w:themeFill="accent4" w:themeFillTint="7F"/>
      </w:tcPr>
    </w:tblStylePr>
    <w:tblStylePr w:type="band1Horz">
      <w:tblPr/>
      <w:tcPr>
        <w:shd w:val="clear" w:color="auto" w:fill="949DD7" w:themeFill="accent4" w:themeFillTint="7F"/>
      </w:tcPr>
    </w:tblStylePr>
  </w:style>
  <w:style w:type="table" w:styleId="Kleurrijkraster-accent3">
    <w:name w:val="Colorful Grid Accent 3"/>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2D6E5" w:themeFill="accent3" w:themeFillTint="33"/>
    </w:tcPr>
    <w:tblStylePr w:type="firstRow">
      <w:rPr>
        <w:b/>
        <w:bCs/>
      </w:rPr>
      <w:tblPr/>
      <w:tcPr>
        <w:shd w:val="clear" w:color="auto" w:fill="E5AECD" w:themeFill="accent3" w:themeFillTint="66"/>
      </w:tcPr>
    </w:tblStylePr>
    <w:tblStylePr w:type="lastRow">
      <w:rPr>
        <w:b/>
        <w:bCs/>
        <w:color w:val="000000" w:themeColor="text1"/>
      </w:rPr>
      <w:tblPr/>
      <w:tcPr>
        <w:shd w:val="clear" w:color="auto" w:fill="E5AECD" w:themeFill="accent3" w:themeFillTint="66"/>
      </w:tcPr>
    </w:tblStylePr>
    <w:tblStylePr w:type="firstCol">
      <w:rPr>
        <w:color w:val="FFFFFF" w:themeColor="background1"/>
      </w:rPr>
      <w:tblPr/>
      <w:tcPr>
        <w:shd w:val="clear" w:color="auto" w:fill="8B2C61" w:themeFill="accent3" w:themeFillShade="BF"/>
      </w:tcPr>
    </w:tblStylePr>
    <w:tblStylePr w:type="lastCol">
      <w:rPr>
        <w:color w:val="FFFFFF" w:themeColor="background1"/>
      </w:rPr>
      <w:tblPr/>
      <w:tcPr>
        <w:shd w:val="clear" w:color="auto" w:fill="8B2C61" w:themeFill="accent3" w:themeFillShade="BF"/>
      </w:tcPr>
    </w:tblStylePr>
    <w:tblStylePr w:type="band1Vert">
      <w:tblPr/>
      <w:tcPr>
        <w:shd w:val="clear" w:color="auto" w:fill="DF9AC0" w:themeFill="accent3" w:themeFillTint="7F"/>
      </w:tcPr>
    </w:tblStylePr>
    <w:tblStylePr w:type="band1Horz">
      <w:tblPr/>
      <w:tcPr>
        <w:shd w:val="clear" w:color="auto" w:fill="DF9AC0" w:themeFill="accent3" w:themeFillTint="7F"/>
      </w:tcPr>
    </w:tblStylePr>
  </w:style>
  <w:style w:type="table" w:styleId="Kleurrijkraster-accent2">
    <w:name w:val="Colorful Grid Accent 2"/>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DC9E5" w:themeFill="accent2" w:themeFillTint="33"/>
    </w:tcPr>
    <w:tblStylePr w:type="firstRow">
      <w:rPr>
        <w:b/>
        <w:bCs/>
      </w:rPr>
      <w:tblPr/>
      <w:tcPr>
        <w:shd w:val="clear" w:color="auto" w:fill="DC93CB" w:themeFill="accent2" w:themeFillTint="66"/>
      </w:tcPr>
    </w:tblStylePr>
    <w:tblStylePr w:type="lastRow">
      <w:rPr>
        <w:b/>
        <w:bCs/>
        <w:color w:val="000000" w:themeColor="text1"/>
      </w:rPr>
      <w:tblPr/>
      <w:tcPr>
        <w:shd w:val="clear" w:color="auto" w:fill="DC93CB" w:themeFill="accent2" w:themeFillTint="66"/>
      </w:tcPr>
    </w:tblStylePr>
    <w:tblStylePr w:type="firstCol">
      <w:rPr>
        <w:color w:val="FFFFFF" w:themeColor="background1"/>
      </w:rPr>
      <w:tblPr/>
      <w:tcPr>
        <w:shd w:val="clear" w:color="auto" w:fill="581C49" w:themeFill="accent2" w:themeFillShade="BF"/>
      </w:tcPr>
    </w:tblStylePr>
    <w:tblStylePr w:type="lastCol">
      <w:rPr>
        <w:color w:val="FFFFFF" w:themeColor="background1"/>
      </w:rPr>
      <w:tblPr/>
      <w:tcPr>
        <w:shd w:val="clear" w:color="auto" w:fill="581C49" w:themeFill="accent2" w:themeFillShade="BF"/>
      </w:tcPr>
    </w:tblStylePr>
    <w:tblStylePr w:type="band1Vert">
      <w:tblPr/>
      <w:tcPr>
        <w:shd w:val="clear" w:color="auto" w:fill="D479BE" w:themeFill="accent2" w:themeFillTint="7F"/>
      </w:tcPr>
    </w:tblStylePr>
    <w:tblStylePr w:type="band1Horz">
      <w:tblPr/>
      <w:tcPr>
        <w:shd w:val="clear" w:color="auto" w:fill="D479BE" w:themeFill="accent2" w:themeFillTint="7F"/>
      </w:tcPr>
    </w:tblStylePr>
  </w:style>
  <w:style w:type="table" w:styleId="Kleurrijkraster-accent1">
    <w:name w:val="Colorful Grid Accent 1"/>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CB4F8" w:themeFill="accent1" w:themeFillTint="33"/>
    </w:tcPr>
    <w:tblStylePr w:type="firstRow">
      <w:rPr>
        <w:b/>
        <w:bCs/>
      </w:rPr>
      <w:tblPr/>
      <w:tcPr>
        <w:shd w:val="clear" w:color="auto" w:fill="D969F2" w:themeFill="accent1" w:themeFillTint="66"/>
      </w:tcPr>
    </w:tblStylePr>
    <w:tblStylePr w:type="lastRow">
      <w:rPr>
        <w:b/>
        <w:bCs/>
        <w:color w:val="000000" w:themeColor="text1"/>
      </w:rPr>
      <w:tblPr/>
      <w:tcPr>
        <w:shd w:val="clear" w:color="auto" w:fill="D969F2" w:themeFill="accent1" w:themeFillTint="66"/>
      </w:tcPr>
    </w:tblStylePr>
    <w:tblStylePr w:type="firstCol">
      <w:rPr>
        <w:color w:val="FFFFFF" w:themeColor="background1"/>
      </w:rPr>
      <w:tblPr/>
      <w:tcPr>
        <w:shd w:val="clear" w:color="auto" w:fill="3C0648" w:themeFill="accent1" w:themeFillShade="BF"/>
      </w:tcPr>
    </w:tblStylePr>
    <w:tblStylePr w:type="lastCol">
      <w:rPr>
        <w:color w:val="FFFFFF" w:themeColor="background1"/>
      </w:rPr>
      <w:tblPr/>
      <w:tcPr>
        <w:shd w:val="clear" w:color="auto" w:fill="3C0648" w:themeFill="accent1" w:themeFillShade="BF"/>
      </w:tcPr>
    </w:tblStylePr>
    <w:tblStylePr w:type="band1Vert">
      <w:tblPr/>
      <w:tcPr>
        <w:shd w:val="clear" w:color="auto" w:fill="D044EF" w:themeFill="accent1" w:themeFillTint="7F"/>
      </w:tcPr>
    </w:tblStylePr>
    <w:tblStylePr w:type="band1Horz">
      <w:tblPr/>
      <w:tcPr>
        <w:shd w:val="clear" w:color="auto" w:fill="D044EF" w:themeFill="accent1" w:themeFillTint="7F"/>
      </w:tcPr>
    </w:tblStylePr>
  </w:style>
  <w:style w:type="table" w:styleId="Gemiddeldelijst2-accent6">
    <w:name w:val="Medium List 2 Accent 6"/>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EDEB" w:themeColor="accent6"/>
        <w:left w:val="single" w:sz="8" w:space="0" w:color="EDEDEB" w:themeColor="accent6"/>
        <w:bottom w:val="single" w:sz="8" w:space="0" w:color="EDEDEB" w:themeColor="accent6"/>
        <w:right w:val="single" w:sz="8" w:space="0" w:color="EDEDEB" w:themeColor="accent6"/>
      </w:tblBorders>
    </w:tblPr>
    <w:tblStylePr w:type="firstRow">
      <w:rPr>
        <w:sz w:val="24"/>
        <w:szCs w:val="24"/>
      </w:rPr>
      <w:tblPr/>
      <w:tcPr>
        <w:tcBorders>
          <w:top w:val="nil"/>
          <w:left w:val="nil"/>
          <w:bottom w:val="single" w:sz="24" w:space="0" w:color="EDEDEB" w:themeColor="accent6"/>
          <w:right w:val="nil"/>
          <w:insideH w:val="nil"/>
          <w:insideV w:val="nil"/>
        </w:tcBorders>
        <w:shd w:val="clear" w:color="auto" w:fill="FFFFFF" w:themeFill="background1"/>
      </w:tcPr>
    </w:tblStylePr>
    <w:tblStylePr w:type="lastRow">
      <w:tblPr/>
      <w:tcPr>
        <w:tcBorders>
          <w:top w:val="single" w:sz="8" w:space="0" w:color="EDEDEB"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EDEB" w:themeColor="accent6"/>
          <w:insideH w:val="nil"/>
          <w:insideV w:val="nil"/>
        </w:tcBorders>
        <w:shd w:val="clear" w:color="auto" w:fill="FFFFFF" w:themeFill="background1"/>
      </w:tcPr>
    </w:tblStylePr>
    <w:tblStylePr w:type="lastCol">
      <w:tblPr/>
      <w:tcPr>
        <w:tcBorders>
          <w:top w:val="nil"/>
          <w:left w:val="single" w:sz="8" w:space="0" w:color="EDEDEB"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FAF9" w:themeFill="accent6" w:themeFillTint="3F"/>
      </w:tcPr>
    </w:tblStylePr>
    <w:tblStylePr w:type="band1Horz">
      <w:tblPr/>
      <w:tcPr>
        <w:tcBorders>
          <w:top w:val="nil"/>
          <w:bottom w:val="nil"/>
          <w:insideH w:val="nil"/>
          <w:insideV w:val="nil"/>
        </w:tcBorders>
        <w:shd w:val="clear" w:color="auto" w:fill="FAFAF9"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43F9D" w:themeColor="accent5"/>
        <w:left w:val="single" w:sz="8" w:space="0" w:color="F43F9D" w:themeColor="accent5"/>
        <w:bottom w:val="single" w:sz="8" w:space="0" w:color="F43F9D" w:themeColor="accent5"/>
        <w:right w:val="single" w:sz="8" w:space="0" w:color="F43F9D" w:themeColor="accent5"/>
      </w:tblBorders>
    </w:tblPr>
    <w:tblStylePr w:type="firstRow">
      <w:rPr>
        <w:sz w:val="24"/>
        <w:szCs w:val="24"/>
      </w:rPr>
      <w:tblPr/>
      <w:tcPr>
        <w:tcBorders>
          <w:top w:val="nil"/>
          <w:left w:val="nil"/>
          <w:bottom w:val="single" w:sz="24" w:space="0" w:color="F43F9D" w:themeColor="accent5"/>
          <w:right w:val="nil"/>
          <w:insideH w:val="nil"/>
          <w:insideV w:val="nil"/>
        </w:tcBorders>
        <w:shd w:val="clear" w:color="auto" w:fill="FFFFFF" w:themeFill="background1"/>
      </w:tcPr>
    </w:tblStylePr>
    <w:tblStylePr w:type="lastRow">
      <w:tblPr/>
      <w:tcPr>
        <w:tcBorders>
          <w:top w:val="single" w:sz="8" w:space="0" w:color="F43F9D"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43F9D" w:themeColor="accent5"/>
          <w:insideH w:val="nil"/>
          <w:insideV w:val="nil"/>
        </w:tcBorders>
        <w:shd w:val="clear" w:color="auto" w:fill="FFFFFF" w:themeFill="background1"/>
      </w:tcPr>
    </w:tblStylePr>
    <w:tblStylePr w:type="lastCol">
      <w:tblPr/>
      <w:tcPr>
        <w:tcBorders>
          <w:top w:val="nil"/>
          <w:left w:val="single" w:sz="8" w:space="0" w:color="F43F9D"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CFE6" w:themeFill="accent5" w:themeFillTint="3F"/>
      </w:tcPr>
    </w:tblStylePr>
    <w:tblStylePr w:type="band1Horz">
      <w:tblPr/>
      <w:tcPr>
        <w:tcBorders>
          <w:top w:val="nil"/>
          <w:bottom w:val="nil"/>
          <w:insideH w:val="nil"/>
          <w:insideV w:val="nil"/>
        </w:tcBorders>
        <w:shd w:val="clear" w:color="auto" w:fill="FCCFE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B499F" w:themeColor="accent4"/>
        <w:left w:val="single" w:sz="8" w:space="0" w:color="3B499F" w:themeColor="accent4"/>
        <w:bottom w:val="single" w:sz="8" w:space="0" w:color="3B499F" w:themeColor="accent4"/>
        <w:right w:val="single" w:sz="8" w:space="0" w:color="3B499F" w:themeColor="accent4"/>
      </w:tblBorders>
    </w:tblPr>
    <w:tblStylePr w:type="firstRow">
      <w:rPr>
        <w:sz w:val="24"/>
        <w:szCs w:val="24"/>
      </w:rPr>
      <w:tblPr/>
      <w:tcPr>
        <w:tcBorders>
          <w:top w:val="nil"/>
          <w:left w:val="nil"/>
          <w:bottom w:val="single" w:sz="24" w:space="0" w:color="3B499F" w:themeColor="accent4"/>
          <w:right w:val="nil"/>
          <w:insideH w:val="nil"/>
          <w:insideV w:val="nil"/>
        </w:tcBorders>
        <w:shd w:val="clear" w:color="auto" w:fill="FFFFFF" w:themeFill="background1"/>
      </w:tcPr>
    </w:tblStylePr>
    <w:tblStylePr w:type="lastRow">
      <w:tblPr/>
      <w:tcPr>
        <w:tcBorders>
          <w:top w:val="single" w:sz="8" w:space="0" w:color="3B499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B499F" w:themeColor="accent4"/>
          <w:insideH w:val="nil"/>
          <w:insideV w:val="nil"/>
        </w:tcBorders>
        <w:shd w:val="clear" w:color="auto" w:fill="FFFFFF" w:themeFill="background1"/>
      </w:tcPr>
    </w:tblStylePr>
    <w:tblStylePr w:type="lastCol">
      <w:tblPr/>
      <w:tcPr>
        <w:tcBorders>
          <w:top w:val="nil"/>
          <w:left w:val="single" w:sz="8" w:space="0" w:color="3B499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ACEEB" w:themeFill="accent4" w:themeFillTint="3F"/>
      </w:tcPr>
    </w:tblStylePr>
    <w:tblStylePr w:type="band1Horz">
      <w:tblPr/>
      <w:tcPr>
        <w:tcBorders>
          <w:top w:val="nil"/>
          <w:bottom w:val="nil"/>
          <w:insideH w:val="nil"/>
          <w:insideV w:val="nil"/>
        </w:tcBorders>
        <w:shd w:val="clear" w:color="auto" w:fill="CACEEB"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B3B82" w:themeColor="accent3"/>
        <w:left w:val="single" w:sz="8" w:space="0" w:color="BB3B82" w:themeColor="accent3"/>
        <w:bottom w:val="single" w:sz="8" w:space="0" w:color="BB3B82" w:themeColor="accent3"/>
        <w:right w:val="single" w:sz="8" w:space="0" w:color="BB3B82" w:themeColor="accent3"/>
      </w:tblBorders>
    </w:tblPr>
    <w:tblStylePr w:type="firstRow">
      <w:rPr>
        <w:sz w:val="24"/>
        <w:szCs w:val="24"/>
      </w:rPr>
      <w:tblPr/>
      <w:tcPr>
        <w:tcBorders>
          <w:top w:val="nil"/>
          <w:left w:val="nil"/>
          <w:bottom w:val="single" w:sz="24" w:space="0" w:color="BB3B82" w:themeColor="accent3"/>
          <w:right w:val="nil"/>
          <w:insideH w:val="nil"/>
          <w:insideV w:val="nil"/>
        </w:tcBorders>
        <w:shd w:val="clear" w:color="auto" w:fill="FFFFFF" w:themeFill="background1"/>
      </w:tcPr>
    </w:tblStylePr>
    <w:tblStylePr w:type="lastRow">
      <w:tblPr/>
      <w:tcPr>
        <w:tcBorders>
          <w:top w:val="single" w:sz="8" w:space="0" w:color="BB3B8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B3B82" w:themeColor="accent3"/>
          <w:insideH w:val="nil"/>
          <w:insideV w:val="nil"/>
        </w:tcBorders>
        <w:shd w:val="clear" w:color="auto" w:fill="FFFFFF" w:themeFill="background1"/>
      </w:tcPr>
    </w:tblStylePr>
    <w:tblStylePr w:type="lastCol">
      <w:tblPr/>
      <w:tcPr>
        <w:tcBorders>
          <w:top w:val="nil"/>
          <w:left w:val="single" w:sz="8" w:space="0" w:color="BB3B8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DE0" w:themeFill="accent3" w:themeFillTint="3F"/>
      </w:tcPr>
    </w:tblStylePr>
    <w:tblStylePr w:type="band1Horz">
      <w:tblPr/>
      <w:tcPr>
        <w:tcBorders>
          <w:top w:val="nil"/>
          <w:bottom w:val="nil"/>
          <w:insideH w:val="nil"/>
          <w:insideV w:val="nil"/>
        </w:tcBorders>
        <w:shd w:val="clear" w:color="auto" w:fill="EFCDE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62663" w:themeColor="accent2"/>
        <w:left w:val="single" w:sz="8" w:space="0" w:color="762663" w:themeColor="accent2"/>
        <w:bottom w:val="single" w:sz="8" w:space="0" w:color="762663" w:themeColor="accent2"/>
        <w:right w:val="single" w:sz="8" w:space="0" w:color="762663" w:themeColor="accent2"/>
      </w:tblBorders>
    </w:tblPr>
    <w:tblStylePr w:type="firstRow">
      <w:rPr>
        <w:sz w:val="24"/>
        <w:szCs w:val="24"/>
      </w:rPr>
      <w:tblPr/>
      <w:tcPr>
        <w:tcBorders>
          <w:top w:val="nil"/>
          <w:left w:val="nil"/>
          <w:bottom w:val="single" w:sz="24" w:space="0" w:color="762663" w:themeColor="accent2"/>
          <w:right w:val="nil"/>
          <w:insideH w:val="nil"/>
          <w:insideV w:val="nil"/>
        </w:tcBorders>
        <w:shd w:val="clear" w:color="auto" w:fill="FFFFFF" w:themeFill="background1"/>
      </w:tcPr>
    </w:tblStylePr>
    <w:tblStylePr w:type="lastRow">
      <w:tblPr/>
      <w:tcPr>
        <w:tcBorders>
          <w:top w:val="single" w:sz="8" w:space="0" w:color="76266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62663" w:themeColor="accent2"/>
          <w:insideH w:val="nil"/>
          <w:insideV w:val="nil"/>
        </w:tcBorders>
        <w:shd w:val="clear" w:color="auto" w:fill="FFFFFF" w:themeFill="background1"/>
      </w:tcPr>
    </w:tblStylePr>
    <w:tblStylePr w:type="lastCol">
      <w:tblPr/>
      <w:tcPr>
        <w:tcBorders>
          <w:top w:val="nil"/>
          <w:left w:val="single" w:sz="8" w:space="0" w:color="76266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BCDE" w:themeFill="accent2" w:themeFillTint="3F"/>
      </w:tcPr>
    </w:tblStylePr>
    <w:tblStylePr w:type="band1Horz">
      <w:tblPr/>
      <w:tcPr>
        <w:tcBorders>
          <w:top w:val="nil"/>
          <w:bottom w:val="nil"/>
          <w:insideH w:val="nil"/>
          <w:insideV w:val="nil"/>
        </w:tcBorders>
        <w:shd w:val="clear" w:color="auto" w:fill="E9BCDE"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10861" w:themeColor="accent1"/>
        <w:left w:val="single" w:sz="8" w:space="0" w:color="510861" w:themeColor="accent1"/>
        <w:bottom w:val="single" w:sz="8" w:space="0" w:color="510861" w:themeColor="accent1"/>
        <w:right w:val="single" w:sz="8" w:space="0" w:color="510861" w:themeColor="accent1"/>
      </w:tblBorders>
    </w:tblPr>
    <w:tblStylePr w:type="firstRow">
      <w:rPr>
        <w:sz w:val="24"/>
        <w:szCs w:val="24"/>
      </w:rPr>
      <w:tblPr/>
      <w:tcPr>
        <w:tcBorders>
          <w:top w:val="nil"/>
          <w:left w:val="nil"/>
          <w:bottom w:val="single" w:sz="24" w:space="0" w:color="510861" w:themeColor="accent1"/>
          <w:right w:val="nil"/>
          <w:insideH w:val="nil"/>
          <w:insideV w:val="nil"/>
        </w:tcBorders>
        <w:shd w:val="clear" w:color="auto" w:fill="FFFFFF" w:themeFill="background1"/>
      </w:tcPr>
    </w:tblStylePr>
    <w:tblStylePr w:type="lastRow">
      <w:tblPr/>
      <w:tcPr>
        <w:tcBorders>
          <w:top w:val="single" w:sz="8" w:space="0" w:color="510861"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10861" w:themeColor="accent1"/>
          <w:insideH w:val="nil"/>
          <w:insideV w:val="nil"/>
        </w:tcBorders>
        <w:shd w:val="clear" w:color="auto" w:fill="FFFFFF" w:themeFill="background1"/>
      </w:tcPr>
    </w:tblStylePr>
    <w:tblStylePr w:type="lastCol">
      <w:tblPr/>
      <w:tcPr>
        <w:tcBorders>
          <w:top w:val="nil"/>
          <w:left w:val="single" w:sz="8" w:space="0" w:color="510861"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A2F7" w:themeFill="accent1" w:themeFillTint="3F"/>
      </w:tcPr>
    </w:tblStylePr>
    <w:tblStylePr w:type="band1Horz">
      <w:tblPr/>
      <w:tcPr>
        <w:tcBorders>
          <w:top w:val="nil"/>
          <w:bottom w:val="nil"/>
          <w:insideH w:val="nil"/>
          <w:insideV w:val="nil"/>
        </w:tcBorders>
        <w:shd w:val="clear" w:color="auto" w:fill="E8A2F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1-accent6">
    <w:name w:val="Medium List 1 Accent 6"/>
    <w:basedOn w:val="Standaardtabel"/>
    <w:uiPriority w:val="65"/>
    <w:rsid w:val="00E07762"/>
    <w:pPr>
      <w:spacing w:line="240" w:lineRule="auto"/>
    </w:pPr>
    <w:rPr>
      <w:color w:val="000000" w:themeColor="text1"/>
    </w:rPr>
    <w:tblPr>
      <w:tblStyleRowBandSize w:val="1"/>
      <w:tblStyleColBandSize w:val="1"/>
      <w:tblBorders>
        <w:top w:val="single" w:sz="8" w:space="0" w:color="EDEDEB" w:themeColor="accent6"/>
        <w:bottom w:val="single" w:sz="8" w:space="0" w:color="EDEDEB" w:themeColor="accent6"/>
      </w:tblBorders>
    </w:tblPr>
    <w:tblStylePr w:type="firstRow">
      <w:rPr>
        <w:rFonts w:asciiTheme="majorHAnsi" w:eastAsiaTheme="majorEastAsia" w:hAnsiTheme="majorHAnsi" w:cstheme="majorBidi"/>
      </w:rPr>
      <w:tblPr/>
      <w:tcPr>
        <w:tcBorders>
          <w:top w:val="nil"/>
          <w:bottom w:val="single" w:sz="8" w:space="0" w:color="EDEDEB" w:themeColor="accent6"/>
        </w:tcBorders>
      </w:tcPr>
    </w:tblStylePr>
    <w:tblStylePr w:type="lastRow">
      <w:rPr>
        <w:b/>
        <w:bCs/>
        <w:color w:val="000000" w:themeColor="text2"/>
      </w:rPr>
      <w:tblPr/>
      <w:tcPr>
        <w:tcBorders>
          <w:top w:val="single" w:sz="8" w:space="0" w:color="EDEDEB" w:themeColor="accent6"/>
          <w:bottom w:val="single" w:sz="8" w:space="0" w:color="EDEDEB" w:themeColor="accent6"/>
        </w:tcBorders>
      </w:tcPr>
    </w:tblStylePr>
    <w:tblStylePr w:type="firstCol">
      <w:rPr>
        <w:b/>
        <w:bCs/>
      </w:rPr>
    </w:tblStylePr>
    <w:tblStylePr w:type="lastCol">
      <w:rPr>
        <w:b/>
        <w:bCs/>
      </w:rPr>
      <w:tblPr/>
      <w:tcPr>
        <w:tcBorders>
          <w:top w:val="single" w:sz="8" w:space="0" w:color="EDEDEB" w:themeColor="accent6"/>
          <w:bottom w:val="single" w:sz="8" w:space="0" w:color="EDEDEB" w:themeColor="accent6"/>
        </w:tcBorders>
      </w:tcPr>
    </w:tblStylePr>
    <w:tblStylePr w:type="band1Vert">
      <w:tblPr/>
      <w:tcPr>
        <w:shd w:val="clear" w:color="auto" w:fill="FAFAF9" w:themeFill="accent6" w:themeFillTint="3F"/>
      </w:tcPr>
    </w:tblStylePr>
    <w:tblStylePr w:type="band1Horz">
      <w:tblPr/>
      <w:tcPr>
        <w:shd w:val="clear" w:color="auto" w:fill="FAFAF9" w:themeFill="accent6" w:themeFillTint="3F"/>
      </w:tcPr>
    </w:tblStylePr>
  </w:style>
  <w:style w:type="table" w:styleId="Gemiddeldelijst1-accent5">
    <w:name w:val="Medium List 1 Accent 5"/>
    <w:basedOn w:val="Standaardtabel"/>
    <w:uiPriority w:val="65"/>
    <w:rsid w:val="00E07762"/>
    <w:pPr>
      <w:spacing w:line="240" w:lineRule="auto"/>
    </w:pPr>
    <w:rPr>
      <w:color w:val="000000" w:themeColor="text1"/>
    </w:rPr>
    <w:tblPr>
      <w:tblStyleRowBandSize w:val="1"/>
      <w:tblStyleColBandSize w:val="1"/>
      <w:tblBorders>
        <w:top w:val="single" w:sz="8" w:space="0" w:color="F43F9D" w:themeColor="accent5"/>
        <w:bottom w:val="single" w:sz="8" w:space="0" w:color="F43F9D" w:themeColor="accent5"/>
      </w:tblBorders>
    </w:tblPr>
    <w:tblStylePr w:type="firstRow">
      <w:rPr>
        <w:rFonts w:asciiTheme="majorHAnsi" w:eastAsiaTheme="majorEastAsia" w:hAnsiTheme="majorHAnsi" w:cstheme="majorBidi"/>
      </w:rPr>
      <w:tblPr/>
      <w:tcPr>
        <w:tcBorders>
          <w:top w:val="nil"/>
          <w:bottom w:val="single" w:sz="8" w:space="0" w:color="F43F9D" w:themeColor="accent5"/>
        </w:tcBorders>
      </w:tcPr>
    </w:tblStylePr>
    <w:tblStylePr w:type="lastRow">
      <w:rPr>
        <w:b/>
        <w:bCs/>
        <w:color w:val="000000" w:themeColor="text2"/>
      </w:rPr>
      <w:tblPr/>
      <w:tcPr>
        <w:tcBorders>
          <w:top w:val="single" w:sz="8" w:space="0" w:color="F43F9D" w:themeColor="accent5"/>
          <w:bottom w:val="single" w:sz="8" w:space="0" w:color="F43F9D" w:themeColor="accent5"/>
        </w:tcBorders>
      </w:tcPr>
    </w:tblStylePr>
    <w:tblStylePr w:type="firstCol">
      <w:rPr>
        <w:b/>
        <w:bCs/>
      </w:rPr>
    </w:tblStylePr>
    <w:tblStylePr w:type="lastCol">
      <w:rPr>
        <w:b/>
        <w:bCs/>
      </w:rPr>
      <w:tblPr/>
      <w:tcPr>
        <w:tcBorders>
          <w:top w:val="single" w:sz="8" w:space="0" w:color="F43F9D" w:themeColor="accent5"/>
          <w:bottom w:val="single" w:sz="8" w:space="0" w:color="F43F9D" w:themeColor="accent5"/>
        </w:tcBorders>
      </w:tcPr>
    </w:tblStylePr>
    <w:tblStylePr w:type="band1Vert">
      <w:tblPr/>
      <w:tcPr>
        <w:shd w:val="clear" w:color="auto" w:fill="FCCFE6" w:themeFill="accent5" w:themeFillTint="3F"/>
      </w:tcPr>
    </w:tblStylePr>
    <w:tblStylePr w:type="band1Horz">
      <w:tblPr/>
      <w:tcPr>
        <w:shd w:val="clear" w:color="auto" w:fill="FCCFE6" w:themeFill="accent5" w:themeFillTint="3F"/>
      </w:tcPr>
    </w:tblStylePr>
  </w:style>
  <w:style w:type="table" w:styleId="Gemiddeldelijst1-accent4">
    <w:name w:val="Medium List 1 Accent 4"/>
    <w:basedOn w:val="Standaardtabel"/>
    <w:uiPriority w:val="65"/>
    <w:rsid w:val="00E07762"/>
    <w:pPr>
      <w:spacing w:line="240" w:lineRule="auto"/>
    </w:pPr>
    <w:rPr>
      <w:color w:val="000000" w:themeColor="text1"/>
    </w:rPr>
    <w:tblPr>
      <w:tblStyleRowBandSize w:val="1"/>
      <w:tblStyleColBandSize w:val="1"/>
      <w:tblBorders>
        <w:top w:val="single" w:sz="8" w:space="0" w:color="3B499F" w:themeColor="accent4"/>
        <w:bottom w:val="single" w:sz="8" w:space="0" w:color="3B499F" w:themeColor="accent4"/>
      </w:tblBorders>
    </w:tblPr>
    <w:tblStylePr w:type="firstRow">
      <w:rPr>
        <w:rFonts w:asciiTheme="majorHAnsi" w:eastAsiaTheme="majorEastAsia" w:hAnsiTheme="majorHAnsi" w:cstheme="majorBidi"/>
      </w:rPr>
      <w:tblPr/>
      <w:tcPr>
        <w:tcBorders>
          <w:top w:val="nil"/>
          <w:bottom w:val="single" w:sz="8" w:space="0" w:color="3B499F" w:themeColor="accent4"/>
        </w:tcBorders>
      </w:tcPr>
    </w:tblStylePr>
    <w:tblStylePr w:type="lastRow">
      <w:rPr>
        <w:b/>
        <w:bCs/>
        <w:color w:val="000000" w:themeColor="text2"/>
      </w:rPr>
      <w:tblPr/>
      <w:tcPr>
        <w:tcBorders>
          <w:top w:val="single" w:sz="8" w:space="0" w:color="3B499F" w:themeColor="accent4"/>
          <w:bottom w:val="single" w:sz="8" w:space="0" w:color="3B499F" w:themeColor="accent4"/>
        </w:tcBorders>
      </w:tcPr>
    </w:tblStylePr>
    <w:tblStylePr w:type="firstCol">
      <w:rPr>
        <w:b/>
        <w:bCs/>
      </w:rPr>
    </w:tblStylePr>
    <w:tblStylePr w:type="lastCol">
      <w:rPr>
        <w:b/>
        <w:bCs/>
      </w:rPr>
      <w:tblPr/>
      <w:tcPr>
        <w:tcBorders>
          <w:top w:val="single" w:sz="8" w:space="0" w:color="3B499F" w:themeColor="accent4"/>
          <w:bottom w:val="single" w:sz="8" w:space="0" w:color="3B499F" w:themeColor="accent4"/>
        </w:tcBorders>
      </w:tcPr>
    </w:tblStylePr>
    <w:tblStylePr w:type="band1Vert">
      <w:tblPr/>
      <w:tcPr>
        <w:shd w:val="clear" w:color="auto" w:fill="CACEEB" w:themeFill="accent4" w:themeFillTint="3F"/>
      </w:tcPr>
    </w:tblStylePr>
    <w:tblStylePr w:type="band1Horz">
      <w:tblPr/>
      <w:tcPr>
        <w:shd w:val="clear" w:color="auto" w:fill="CACEEB" w:themeFill="accent4" w:themeFillTint="3F"/>
      </w:tcPr>
    </w:tblStylePr>
  </w:style>
  <w:style w:type="table" w:styleId="Gemiddeldelijst1-accent3">
    <w:name w:val="Medium List 1 Accent 3"/>
    <w:basedOn w:val="Standaardtabel"/>
    <w:uiPriority w:val="65"/>
    <w:rsid w:val="00E07762"/>
    <w:pPr>
      <w:spacing w:line="240" w:lineRule="auto"/>
    </w:pPr>
    <w:rPr>
      <w:color w:val="000000" w:themeColor="text1"/>
    </w:rPr>
    <w:tblPr>
      <w:tblStyleRowBandSize w:val="1"/>
      <w:tblStyleColBandSize w:val="1"/>
      <w:tblBorders>
        <w:top w:val="single" w:sz="8" w:space="0" w:color="BB3B82" w:themeColor="accent3"/>
        <w:bottom w:val="single" w:sz="8" w:space="0" w:color="BB3B82" w:themeColor="accent3"/>
      </w:tblBorders>
    </w:tblPr>
    <w:tblStylePr w:type="firstRow">
      <w:rPr>
        <w:rFonts w:asciiTheme="majorHAnsi" w:eastAsiaTheme="majorEastAsia" w:hAnsiTheme="majorHAnsi" w:cstheme="majorBidi"/>
      </w:rPr>
      <w:tblPr/>
      <w:tcPr>
        <w:tcBorders>
          <w:top w:val="nil"/>
          <w:bottom w:val="single" w:sz="8" w:space="0" w:color="BB3B82" w:themeColor="accent3"/>
        </w:tcBorders>
      </w:tcPr>
    </w:tblStylePr>
    <w:tblStylePr w:type="lastRow">
      <w:rPr>
        <w:b/>
        <w:bCs/>
        <w:color w:val="000000" w:themeColor="text2"/>
      </w:rPr>
      <w:tblPr/>
      <w:tcPr>
        <w:tcBorders>
          <w:top w:val="single" w:sz="8" w:space="0" w:color="BB3B82" w:themeColor="accent3"/>
          <w:bottom w:val="single" w:sz="8" w:space="0" w:color="BB3B82" w:themeColor="accent3"/>
        </w:tcBorders>
      </w:tcPr>
    </w:tblStylePr>
    <w:tblStylePr w:type="firstCol">
      <w:rPr>
        <w:b/>
        <w:bCs/>
      </w:rPr>
    </w:tblStylePr>
    <w:tblStylePr w:type="lastCol">
      <w:rPr>
        <w:b/>
        <w:bCs/>
      </w:rPr>
      <w:tblPr/>
      <w:tcPr>
        <w:tcBorders>
          <w:top w:val="single" w:sz="8" w:space="0" w:color="BB3B82" w:themeColor="accent3"/>
          <w:bottom w:val="single" w:sz="8" w:space="0" w:color="BB3B82" w:themeColor="accent3"/>
        </w:tcBorders>
      </w:tcPr>
    </w:tblStylePr>
    <w:tblStylePr w:type="band1Vert">
      <w:tblPr/>
      <w:tcPr>
        <w:shd w:val="clear" w:color="auto" w:fill="EFCDE0" w:themeFill="accent3" w:themeFillTint="3F"/>
      </w:tcPr>
    </w:tblStylePr>
    <w:tblStylePr w:type="band1Horz">
      <w:tblPr/>
      <w:tcPr>
        <w:shd w:val="clear" w:color="auto" w:fill="EFCDE0" w:themeFill="accent3" w:themeFillTint="3F"/>
      </w:tcPr>
    </w:tblStylePr>
  </w:style>
  <w:style w:type="table" w:styleId="Gemiddeldelijst1-accent2">
    <w:name w:val="Medium List 1 Accent 2"/>
    <w:basedOn w:val="Standaardtabel"/>
    <w:uiPriority w:val="65"/>
    <w:rsid w:val="00E07762"/>
    <w:pPr>
      <w:spacing w:line="240" w:lineRule="auto"/>
    </w:pPr>
    <w:rPr>
      <w:color w:val="000000" w:themeColor="text1"/>
    </w:rPr>
    <w:tblPr>
      <w:tblStyleRowBandSize w:val="1"/>
      <w:tblStyleColBandSize w:val="1"/>
      <w:tblBorders>
        <w:top w:val="single" w:sz="8" w:space="0" w:color="762663" w:themeColor="accent2"/>
        <w:bottom w:val="single" w:sz="8" w:space="0" w:color="762663" w:themeColor="accent2"/>
      </w:tblBorders>
    </w:tblPr>
    <w:tblStylePr w:type="firstRow">
      <w:rPr>
        <w:rFonts w:asciiTheme="majorHAnsi" w:eastAsiaTheme="majorEastAsia" w:hAnsiTheme="majorHAnsi" w:cstheme="majorBidi"/>
      </w:rPr>
      <w:tblPr/>
      <w:tcPr>
        <w:tcBorders>
          <w:top w:val="nil"/>
          <w:bottom w:val="single" w:sz="8" w:space="0" w:color="762663" w:themeColor="accent2"/>
        </w:tcBorders>
      </w:tcPr>
    </w:tblStylePr>
    <w:tblStylePr w:type="lastRow">
      <w:rPr>
        <w:b/>
        <w:bCs/>
        <w:color w:val="000000" w:themeColor="text2"/>
      </w:rPr>
      <w:tblPr/>
      <w:tcPr>
        <w:tcBorders>
          <w:top w:val="single" w:sz="8" w:space="0" w:color="762663" w:themeColor="accent2"/>
          <w:bottom w:val="single" w:sz="8" w:space="0" w:color="762663" w:themeColor="accent2"/>
        </w:tcBorders>
      </w:tcPr>
    </w:tblStylePr>
    <w:tblStylePr w:type="firstCol">
      <w:rPr>
        <w:b/>
        <w:bCs/>
      </w:rPr>
    </w:tblStylePr>
    <w:tblStylePr w:type="lastCol">
      <w:rPr>
        <w:b/>
        <w:bCs/>
      </w:rPr>
      <w:tblPr/>
      <w:tcPr>
        <w:tcBorders>
          <w:top w:val="single" w:sz="8" w:space="0" w:color="762663" w:themeColor="accent2"/>
          <w:bottom w:val="single" w:sz="8" w:space="0" w:color="762663" w:themeColor="accent2"/>
        </w:tcBorders>
      </w:tcPr>
    </w:tblStylePr>
    <w:tblStylePr w:type="band1Vert">
      <w:tblPr/>
      <w:tcPr>
        <w:shd w:val="clear" w:color="auto" w:fill="E9BCDE" w:themeFill="accent2" w:themeFillTint="3F"/>
      </w:tcPr>
    </w:tblStylePr>
    <w:tblStylePr w:type="band1Horz">
      <w:tblPr/>
      <w:tcPr>
        <w:shd w:val="clear" w:color="auto" w:fill="E9BCDE" w:themeFill="accent2" w:themeFillTint="3F"/>
      </w:tcPr>
    </w:tblStylePr>
  </w:style>
  <w:style w:type="table" w:styleId="Gemiddeldearcering2-accent6">
    <w:name w:val="Medium Shading 2 Accent 6"/>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EDEB"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EDEB" w:themeFill="accent6"/>
      </w:tcPr>
    </w:tblStylePr>
    <w:tblStylePr w:type="lastCol">
      <w:rPr>
        <w:b/>
        <w:bCs/>
        <w:color w:val="FFFFFF" w:themeColor="background1"/>
      </w:rPr>
      <w:tblPr/>
      <w:tcPr>
        <w:tcBorders>
          <w:left w:val="nil"/>
          <w:right w:val="nil"/>
          <w:insideH w:val="nil"/>
          <w:insideV w:val="nil"/>
        </w:tcBorders>
        <w:shd w:val="clear" w:color="auto" w:fill="EDEDEB"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43F9D"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43F9D" w:themeFill="accent5"/>
      </w:tcPr>
    </w:tblStylePr>
    <w:tblStylePr w:type="lastCol">
      <w:rPr>
        <w:b/>
        <w:bCs/>
        <w:color w:val="FFFFFF" w:themeColor="background1"/>
      </w:rPr>
      <w:tblPr/>
      <w:tcPr>
        <w:tcBorders>
          <w:left w:val="nil"/>
          <w:right w:val="nil"/>
          <w:insideH w:val="nil"/>
          <w:insideV w:val="nil"/>
        </w:tcBorders>
        <w:shd w:val="clear" w:color="auto" w:fill="F43F9D"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B499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B499F" w:themeFill="accent4"/>
      </w:tcPr>
    </w:tblStylePr>
    <w:tblStylePr w:type="lastCol">
      <w:rPr>
        <w:b/>
        <w:bCs/>
        <w:color w:val="FFFFFF" w:themeColor="background1"/>
      </w:rPr>
      <w:tblPr/>
      <w:tcPr>
        <w:tcBorders>
          <w:left w:val="nil"/>
          <w:right w:val="nil"/>
          <w:insideH w:val="nil"/>
          <w:insideV w:val="nil"/>
        </w:tcBorders>
        <w:shd w:val="clear" w:color="auto" w:fill="3B499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B3B8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B3B82" w:themeFill="accent3"/>
      </w:tcPr>
    </w:tblStylePr>
    <w:tblStylePr w:type="lastCol">
      <w:rPr>
        <w:b/>
        <w:bCs/>
        <w:color w:val="FFFFFF" w:themeColor="background1"/>
      </w:rPr>
      <w:tblPr/>
      <w:tcPr>
        <w:tcBorders>
          <w:left w:val="nil"/>
          <w:right w:val="nil"/>
          <w:insideH w:val="nil"/>
          <w:insideV w:val="nil"/>
        </w:tcBorders>
        <w:shd w:val="clear" w:color="auto" w:fill="BB3B8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6266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62663" w:themeFill="accent2"/>
      </w:tcPr>
    </w:tblStylePr>
    <w:tblStylePr w:type="lastCol">
      <w:rPr>
        <w:b/>
        <w:bCs/>
        <w:color w:val="FFFFFF" w:themeColor="background1"/>
      </w:rPr>
      <w:tblPr/>
      <w:tcPr>
        <w:tcBorders>
          <w:left w:val="nil"/>
          <w:right w:val="nil"/>
          <w:insideH w:val="nil"/>
          <w:insideV w:val="nil"/>
        </w:tcBorders>
        <w:shd w:val="clear" w:color="auto" w:fill="76266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1-accent6">
    <w:name w:val="Medium Shading 1 Accent 6"/>
    <w:basedOn w:val="Standaardtabel"/>
    <w:uiPriority w:val="63"/>
    <w:rsid w:val="00E07762"/>
    <w:pPr>
      <w:spacing w:line="240" w:lineRule="auto"/>
    </w:pPr>
    <w:tblPr>
      <w:tblStyleRowBandSize w:val="1"/>
      <w:tblStyleColBandSize w:val="1"/>
      <w:tblBorders>
        <w:top w:val="single" w:sz="8" w:space="0" w:color="F1F1EF" w:themeColor="accent6" w:themeTint="BF"/>
        <w:left w:val="single" w:sz="8" w:space="0" w:color="F1F1EF" w:themeColor="accent6" w:themeTint="BF"/>
        <w:bottom w:val="single" w:sz="8" w:space="0" w:color="F1F1EF" w:themeColor="accent6" w:themeTint="BF"/>
        <w:right w:val="single" w:sz="8" w:space="0" w:color="F1F1EF" w:themeColor="accent6" w:themeTint="BF"/>
        <w:insideH w:val="single" w:sz="8" w:space="0" w:color="F1F1EF" w:themeColor="accent6" w:themeTint="BF"/>
      </w:tblBorders>
    </w:tblPr>
    <w:tblStylePr w:type="firstRow">
      <w:pPr>
        <w:spacing w:before="0" w:after="0" w:line="240" w:lineRule="auto"/>
      </w:pPr>
      <w:rPr>
        <w:b/>
        <w:bCs/>
        <w:color w:val="FFFFFF" w:themeColor="background1"/>
      </w:rPr>
      <w:tblPr/>
      <w:tcPr>
        <w:tcBorders>
          <w:top w:val="single" w:sz="8" w:space="0" w:color="F1F1EF" w:themeColor="accent6" w:themeTint="BF"/>
          <w:left w:val="single" w:sz="8" w:space="0" w:color="F1F1EF" w:themeColor="accent6" w:themeTint="BF"/>
          <w:bottom w:val="single" w:sz="8" w:space="0" w:color="F1F1EF" w:themeColor="accent6" w:themeTint="BF"/>
          <w:right w:val="single" w:sz="8" w:space="0" w:color="F1F1EF" w:themeColor="accent6" w:themeTint="BF"/>
          <w:insideH w:val="nil"/>
          <w:insideV w:val="nil"/>
        </w:tcBorders>
        <w:shd w:val="clear" w:color="auto" w:fill="EDEDEB" w:themeFill="accent6"/>
      </w:tcPr>
    </w:tblStylePr>
    <w:tblStylePr w:type="lastRow">
      <w:pPr>
        <w:spacing w:before="0" w:after="0" w:line="240" w:lineRule="auto"/>
      </w:pPr>
      <w:rPr>
        <w:b/>
        <w:bCs/>
      </w:rPr>
      <w:tblPr/>
      <w:tcPr>
        <w:tcBorders>
          <w:top w:val="double" w:sz="6" w:space="0" w:color="F1F1EF" w:themeColor="accent6" w:themeTint="BF"/>
          <w:left w:val="single" w:sz="8" w:space="0" w:color="F1F1EF" w:themeColor="accent6" w:themeTint="BF"/>
          <w:bottom w:val="single" w:sz="8" w:space="0" w:color="F1F1EF" w:themeColor="accent6" w:themeTint="BF"/>
          <w:right w:val="single" w:sz="8" w:space="0" w:color="F1F1EF" w:themeColor="accent6" w:themeTint="BF"/>
          <w:insideH w:val="nil"/>
          <w:insideV w:val="nil"/>
        </w:tcBorders>
      </w:tcPr>
    </w:tblStylePr>
    <w:tblStylePr w:type="firstCol">
      <w:rPr>
        <w:b/>
        <w:bCs/>
      </w:rPr>
    </w:tblStylePr>
    <w:tblStylePr w:type="lastCol">
      <w:rPr>
        <w:b/>
        <w:bCs/>
      </w:rPr>
    </w:tblStylePr>
    <w:tblStylePr w:type="band1Vert">
      <w:tblPr/>
      <w:tcPr>
        <w:shd w:val="clear" w:color="auto" w:fill="FAFAF9" w:themeFill="accent6" w:themeFillTint="3F"/>
      </w:tcPr>
    </w:tblStylePr>
    <w:tblStylePr w:type="band1Horz">
      <w:tblPr/>
      <w:tcPr>
        <w:tcBorders>
          <w:insideH w:val="nil"/>
          <w:insideV w:val="nil"/>
        </w:tcBorders>
        <w:shd w:val="clear" w:color="auto" w:fill="FAFAF9" w:themeFill="accent6"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E07762"/>
    <w:pPr>
      <w:spacing w:line="240" w:lineRule="auto"/>
    </w:pPr>
    <w:tblPr>
      <w:tblStyleRowBandSize w:val="1"/>
      <w:tblStyleColBandSize w:val="1"/>
      <w:tblBorders>
        <w:top w:val="single" w:sz="8" w:space="0" w:color="F66EB5" w:themeColor="accent5" w:themeTint="BF"/>
        <w:left w:val="single" w:sz="8" w:space="0" w:color="F66EB5" w:themeColor="accent5" w:themeTint="BF"/>
        <w:bottom w:val="single" w:sz="8" w:space="0" w:color="F66EB5" w:themeColor="accent5" w:themeTint="BF"/>
        <w:right w:val="single" w:sz="8" w:space="0" w:color="F66EB5" w:themeColor="accent5" w:themeTint="BF"/>
        <w:insideH w:val="single" w:sz="8" w:space="0" w:color="F66EB5" w:themeColor="accent5" w:themeTint="BF"/>
      </w:tblBorders>
    </w:tblPr>
    <w:tblStylePr w:type="firstRow">
      <w:pPr>
        <w:spacing w:before="0" w:after="0" w:line="240" w:lineRule="auto"/>
      </w:pPr>
      <w:rPr>
        <w:b/>
        <w:bCs/>
        <w:color w:val="FFFFFF" w:themeColor="background1"/>
      </w:rPr>
      <w:tblPr/>
      <w:tcPr>
        <w:tcBorders>
          <w:top w:val="single" w:sz="8" w:space="0" w:color="F66EB5" w:themeColor="accent5" w:themeTint="BF"/>
          <w:left w:val="single" w:sz="8" w:space="0" w:color="F66EB5" w:themeColor="accent5" w:themeTint="BF"/>
          <w:bottom w:val="single" w:sz="8" w:space="0" w:color="F66EB5" w:themeColor="accent5" w:themeTint="BF"/>
          <w:right w:val="single" w:sz="8" w:space="0" w:color="F66EB5" w:themeColor="accent5" w:themeTint="BF"/>
          <w:insideH w:val="nil"/>
          <w:insideV w:val="nil"/>
        </w:tcBorders>
        <w:shd w:val="clear" w:color="auto" w:fill="F43F9D" w:themeFill="accent5"/>
      </w:tcPr>
    </w:tblStylePr>
    <w:tblStylePr w:type="lastRow">
      <w:pPr>
        <w:spacing w:before="0" w:after="0" w:line="240" w:lineRule="auto"/>
      </w:pPr>
      <w:rPr>
        <w:b/>
        <w:bCs/>
      </w:rPr>
      <w:tblPr/>
      <w:tcPr>
        <w:tcBorders>
          <w:top w:val="double" w:sz="6" w:space="0" w:color="F66EB5" w:themeColor="accent5" w:themeTint="BF"/>
          <w:left w:val="single" w:sz="8" w:space="0" w:color="F66EB5" w:themeColor="accent5" w:themeTint="BF"/>
          <w:bottom w:val="single" w:sz="8" w:space="0" w:color="F66EB5" w:themeColor="accent5" w:themeTint="BF"/>
          <w:right w:val="single" w:sz="8" w:space="0" w:color="F66EB5" w:themeColor="accent5" w:themeTint="BF"/>
          <w:insideH w:val="nil"/>
          <w:insideV w:val="nil"/>
        </w:tcBorders>
      </w:tcPr>
    </w:tblStylePr>
    <w:tblStylePr w:type="firstCol">
      <w:rPr>
        <w:b/>
        <w:bCs/>
      </w:rPr>
    </w:tblStylePr>
    <w:tblStylePr w:type="lastCol">
      <w:rPr>
        <w:b/>
        <w:bCs/>
      </w:rPr>
    </w:tblStylePr>
    <w:tblStylePr w:type="band1Vert">
      <w:tblPr/>
      <w:tcPr>
        <w:shd w:val="clear" w:color="auto" w:fill="FCCFE6" w:themeFill="accent5" w:themeFillTint="3F"/>
      </w:tcPr>
    </w:tblStylePr>
    <w:tblStylePr w:type="band1Horz">
      <w:tblPr/>
      <w:tcPr>
        <w:tcBorders>
          <w:insideH w:val="nil"/>
          <w:insideV w:val="nil"/>
        </w:tcBorders>
        <w:shd w:val="clear" w:color="auto" w:fill="FCCFE6" w:themeFill="accent5"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E07762"/>
    <w:pPr>
      <w:spacing w:line="240" w:lineRule="auto"/>
    </w:pPr>
    <w:tblPr>
      <w:tblStyleRowBandSize w:val="1"/>
      <w:tblStyleColBandSize w:val="1"/>
      <w:tblBorders>
        <w:top w:val="single" w:sz="8" w:space="0" w:color="5F6CC3" w:themeColor="accent4" w:themeTint="BF"/>
        <w:left w:val="single" w:sz="8" w:space="0" w:color="5F6CC3" w:themeColor="accent4" w:themeTint="BF"/>
        <w:bottom w:val="single" w:sz="8" w:space="0" w:color="5F6CC3" w:themeColor="accent4" w:themeTint="BF"/>
        <w:right w:val="single" w:sz="8" w:space="0" w:color="5F6CC3" w:themeColor="accent4" w:themeTint="BF"/>
        <w:insideH w:val="single" w:sz="8" w:space="0" w:color="5F6CC3" w:themeColor="accent4" w:themeTint="BF"/>
      </w:tblBorders>
    </w:tblPr>
    <w:tblStylePr w:type="firstRow">
      <w:pPr>
        <w:spacing w:before="0" w:after="0" w:line="240" w:lineRule="auto"/>
      </w:pPr>
      <w:rPr>
        <w:b/>
        <w:bCs/>
        <w:color w:val="FFFFFF" w:themeColor="background1"/>
      </w:rPr>
      <w:tblPr/>
      <w:tcPr>
        <w:tcBorders>
          <w:top w:val="single" w:sz="8" w:space="0" w:color="5F6CC3" w:themeColor="accent4" w:themeTint="BF"/>
          <w:left w:val="single" w:sz="8" w:space="0" w:color="5F6CC3" w:themeColor="accent4" w:themeTint="BF"/>
          <w:bottom w:val="single" w:sz="8" w:space="0" w:color="5F6CC3" w:themeColor="accent4" w:themeTint="BF"/>
          <w:right w:val="single" w:sz="8" w:space="0" w:color="5F6CC3" w:themeColor="accent4" w:themeTint="BF"/>
          <w:insideH w:val="nil"/>
          <w:insideV w:val="nil"/>
        </w:tcBorders>
        <w:shd w:val="clear" w:color="auto" w:fill="3B499F" w:themeFill="accent4"/>
      </w:tcPr>
    </w:tblStylePr>
    <w:tblStylePr w:type="lastRow">
      <w:pPr>
        <w:spacing w:before="0" w:after="0" w:line="240" w:lineRule="auto"/>
      </w:pPr>
      <w:rPr>
        <w:b/>
        <w:bCs/>
      </w:rPr>
      <w:tblPr/>
      <w:tcPr>
        <w:tcBorders>
          <w:top w:val="double" w:sz="6" w:space="0" w:color="5F6CC3" w:themeColor="accent4" w:themeTint="BF"/>
          <w:left w:val="single" w:sz="8" w:space="0" w:color="5F6CC3" w:themeColor="accent4" w:themeTint="BF"/>
          <w:bottom w:val="single" w:sz="8" w:space="0" w:color="5F6CC3" w:themeColor="accent4" w:themeTint="BF"/>
          <w:right w:val="single" w:sz="8" w:space="0" w:color="5F6CC3" w:themeColor="accent4" w:themeTint="BF"/>
          <w:insideH w:val="nil"/>
          <w:insideV w:val="nil"/>
        </w:tcBorders>
      </w:tcPr>
    </w:tblStylePr>
    <w:tblStylePr w:type="firstCol">
      <w:rPr>
        <w:b/>
        <w:bCs/>
      </w:rPr>
    </w:tblStylePr>
    <w:tblStylePr w:type="lastCol">
      <w:rPr>
        <w:b/>
        <w:bCs/>
      </w:rPr>
    </w:tblStylePr>
    <w:tblStylePr w:type="band1Vert">
      <w:tblPr/>
      <w:tcPr>
        <w:shd w:val="clear" w:color="auto" w:fill="CACEEB" w:themeFill="accent4" w:themeFillTint="3F"/>
      </w:tcPr>
    </w:tblStylePr>
    <w:tblStylePr w:type="band1Horz">
      <w:tblPr/>
      <w:tcPr>
        <w:tcBorders>
          <w:insideH w:val="nil"/>
          <w:insideV w:val="nil"/>
        </w:tcBorders>
        <w:shd w:val="clear" w:color="auto" w:fill="CACEEB" w:themeFill="accent4"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E07762"/>
    <w:pPr>
      <w:spacing w:line="240" w:lineRule="auto"/>
    </w:pPr>
    <w:tblPr>
      <w:tblStyleRowBandSize w:val="1"/>
      <w:tblStyleColBandSize w:val="1"/>
      <w:tblBorders>
        <w:top w:val="single" w:sz="8" w:space="0" w:color="CF68A1" w:themeColor="accent3" w:themeTint="BF"/>
        <w:left w:val="single" w:sz="8" w:space="0" w:color="CF68A1" w:themeColor="accent3" w:themeTint="BF"/>
        <w:bottom w:val="single" w:sz="8" w:space="0" w:color="CF68A1" w:themeColor="accent3" w:themeTint="BF"/>
        <w:right w:val="single" w:sz="8" w:space="0" w:color="CF68A1" w:themeColor="accent3" w:themeTint="BF"/>
        <w:insideH w:val="single" w:sz="8" w:space="0" w:color="CF68A1" w:themeColor="accent3" w:themeTint="BF"/>
      </w:tblBorders>
    </w:tblPr>
    <w:tblStylePr w:type="firstRow">
      <w:pPr>
        <w:spacing w:before="0" w:after="0" w:line="240" w:lineRule="auto"/>
      </w:pPr>
      <w:rPr>
        <w:b/>
        <w:bCs/>
        <w:color w:val="FFFFFF" w:themeColor="background1"/>
      </w:rPr>
      <w:tblPr/>
      <w:tcPr>
        <w:tcBorders>
          <w:top w:val="single" w:sz="8" w:space="0" w:color="CF68A1" w:themeColor="accent3" w:themeTint="BF"/>
          <w:left w:val="single" w:sz="8" w:space="0" w:color="CF68A1" w:themeColor="accent3" w:themeTint="BF"/>
          <w:bottom w:val="single" w:sz="8" w:space="0" w:color="CF68A1" w:themeColor="accent3" w:themeTint="BF"/>
          <w:right w:val="single" w:sz="8" w:space="0" w:color="CF68A1" w:themeColor="accent3" w:themeTint="BF"/>
          <w:insideH w:val="nil"/>
          <w:insideV w:val="nil"/>
        </w:tcBorders>
        <w:shd w:val="clear" w:color="auto" w:fill="BB3B82" w:themeFill="accent3"/>
      </w:tcPr>
    </w:tblStylePr>
    <w:tblStylePr w:type="lastRow">
      <w:pPr>
        <w:spacing w:before="0" w:after="0" w:line="240" w:lineRule="auto"/>
      </w:pPr>
      <w:rPr>
        <w:b/>
        <w:bCs/>
      </w:rPr>
      <w:tblPr/>
      <w:tcPr>
        <w:tcBorders>
          <w:top w:val="double" w:sz="6" w:space="0" w:color="CF68A1" w:themeColor="accent3" w:themeTint="BF"/>
          <w:left w:val="single" w:sz="8" w:space="0" w:color="CF68A1" w:themeColor="accent3" w:themeTint="BF"/>
          <w:bottom w:val="single" w:sz="8" w:space="0" w:color="CF68A1" w:themeColor="accent3" w:themeTint="BF"/>
          <w:right w:val="single" w:sz="8" w:space="0" w:color="CF68A1" w:themeColor="accent3" w:themeTint="BF"/>
          <w:insideH w:val="nil"/>
          <w:insideV w:val="nil"/>
        </w:tcBorders>
      </w:tcPr>
    </w:tblStylePr>
    <w:tblStylePr w:type="firstCol">
      <w:rPr>
        <w:b/>
        <w:bCs/>
      </w:rPr>
    </w:tblStylePr>
    <w:tblStylePr w:type="lastCol">
      <w:rPr>
        <w:b/>
        <w:bCs/>
      </w:rPr>
    </w:tblStylePr>
    <w:tblStylePr w:type="band1Vert">
      <w:tblPr/>
      <w:tcPr>
        <w:shd w:val="clear" w:color="auto" w:fill="EFCDE0" w:themeFill="accent3" w:themeFillTint="3F"/>
      </w:tcPr>
    </w:tblStylePr>
    <w:tblStylePr w:type="band1Horz">
      <w:tblPr/>
      <w:tcPr>
        <w:tcBorders>
          <w:insideH w:val="nil"/>
          <w:insideV w:val="nil"/>
        </w:tcBorders>
        <w:shd w:val="clear" w:color="auto" w:fill="EFCDE0" w:themeFill="accent3"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E07762"/>
    <w:pPr>
      <w:spacing w:line="240" w:lineRule="auto"/>
    </w:pPr>
    <w:tblPr>
      <w:tblStyleRowBandSize w:val="1"/>
      <w:tblStyleColBandSize w:val="1"/>
      <w:tblBorders>
        <w:top w:val="single" w:sz="8" w:space="0" w:color="B93B9B" w:themeColor="accent2" w:themeTint="BF"/>
        <w:left w:val="single" w:sz="8" w:space="0" w:color="B93B9B" w:themeColor="accent2" w:themeTint="BF"/>
        <w:bottom w:val="single" w:sz="8" w:space="0" w:color="B93B9B" w:themeColor="accent2" w:themeTint="BF"/>
        <w:right w:val="single" w:sz="8" w:space="0" w:color="B93B9B" w:themeColor="accent2" w:themeTint="BF"/>
        <w:insideH w:val="single" w:sz="8" w:space="0" w:color="B93B9B" w:themeColor="accent2" w:themeTint="BF"/>
      </w:tblBorders>
    </w:tblPr>
    <w:tblStylePr w:type="firstRow">
      <w:pPr>
        <w:spacing w:before="0" w:after="0" w:line="240" w:lineRule="auto"/>
      </w:pPr>
      <w:rPr>
        <w:b/>
        <w:bCs/>
        <w:color w:val="FFFFFF" w:themeColor="background1"/>
      </w:rPr>
      <w:tblPr/>
      <w:tcPr>
        <w:tcBorders>
          <w:top w:val="single" w:sz="8" w:space="0" w:color="B93B9B" w:themeColor="accent2" w:themeTint="BF"/>
          <w:left w:val="single" w:sz="8" w:space="0" w:color="B93B9B" w:themeColor="accent2" w:themeTint="BF"/>
          <w:bottom w:val="single" w:sz="8" w:space="0" w:color="B93B9B" w:themeColor="accent2" w:themeTint="BF"/>
          <w:right w:val="single" w:sz="8" w:space="0" w:color="B93B9B" w:themeColor="accent2" w:themeTint="BF"/>
          <w:insideH w:val="nil"/>
          <w:insideV w:val="nil"/>
        </w:tcBorders>
        <w:shd w:val="clear" w:color="auto" w:fill="762663" w:themeFill="accent2"/>
      </w:tcPr>
    </w:tblStylePr>
    <w:tblStylePr w:type="lastRow">
      <w:pPr>
        <w:spacing w:before="0" w:after="0" w:line="240" w:lineRule="auto"/>
      </w:pPr>
      <w:rPr>
        <w:b/>
        <w:bCs/>
      </w:rPr>
      <w:tblPr/>
      <w:tcPr>
        <w:tcBorders>
          <w:top w:val="double" w:sz="6" w:space="0" w:color="B93B9B" w:themeColor="accent2" w:themeTint="BF"/>
          <w:left w:val="single" w:sz="8" w:space="0" w:color="B93B9B" w:themeColor="accent2" w:themeTint="BF"/>
          <w:bottom w:val="single" w:sz="8" w:space="0" w:color="B93B9B" w:themeColor="accent2" w:themeTint="BF"/>
          <w:right w:val="single" w:sz="8" w:space="0" w:color="B93B9B" w:themeColor="accent2" w:themeTint="BF"/>
          <w:insideH w:val="nil"/>
          <w:insideV w:val="nil"/>
        </w:tcBorders>
      </w:tcPr>
    </w:tblStylePr>
    <w:tblStylePr w:type="firstCol">
      <w:rPr>
        <w:b/>
        <w:bCs/>
      </w:rPr>
    </w:tblStylePr>
    <w:tblStylePr w:type="lastCol">
      <w:rPr>
        <w:b/>
        <w:bCs/>
      </w:rPr>
    </w:tblStylePr>
    <w:tblStylePr w:type="band1Vert">
      <w:tblPr/>
      <w:tcPr>
        <w:shd w:val="clear" w:color="auto" w:fill="E9BCDE" w:themeFill="accent2" w:themeFillTint="3F"/>
      </w:tcPr>
    </w:tblStylePr>
    <w:tblStylePr w:type="band1Horz">
      <w:tblPr/>
      <w:tcPr>
        <w:tcBorders>
          <w:insideH w:val="nil"/>
          <w:insideV w:val="nil"/>
        </w:tcBorders>
        <w:shd w:val="clear" w:color="auto" w:fill="E9BCDE" w:themeFill="accent2" w:themeFillTint="3F"/>
      </w:tcPr>
    </w:tblStylePr>
    <w:tblStylePr w:type="band2Horz">
      <w:tblPr/>
      <w:tcPr>
        <w:tcBorders>
          <w:insideH w:val="nil"/>
          <w:insideV w:val="nil"/>
        </w:tcBorders>
      </w:tcPr>
    </w:tblStylePr>
  </w:style>
  <w:style w:type="table" w:styleId="Gemiddeldraster3-accent6">
    <w:name w:val="Medium Grid 3 Accent 6"/>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FAF9"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EDEB"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EDEB"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EDEB"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EDEB"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F6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F6F5" w:themeFill="accent6" w:themeFillTint="7F"/>
      </w:tcPr>
    </w:tblStylePr>
  </w:style>
  <w:style w:type="table" w:styleId="Gemiddeldraster3-accent5">
    <w:name w:val="Medium Grid 3 Accent 5"/>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CFE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43F9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43F9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43F9D"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43F9D"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99FC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99FCD" w:themeFill="accent5" w:themeFillTint="7F"/>
      </w:tcPr>
    </w:tblStylePr>
  </w:style>
  <w:style w:type="table" w:styleId="Gemiddeldraster3-accent4">
    <w:name w:val="Medium Grid 3 Accent 4"/>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ACEE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B499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B499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B499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B499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49DD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49DD7" w:themeFill="accent4" w:themeFillTint="7F"/>
      </w:tcPr>
    </w:tblStylePr>
  </w:style>
  <w:style w:type="table" w:styleId="Gemiddeldraster3-accent3">
    <w:name w:val="Medium Grid 3 Accent 3"/>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DE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B3B8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B3B8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B3B8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B3B8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9AC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9AC0" w:themeFill="accent3" w:themeFillTint="7F"/>
      </w:tcPr>
    </w:tblStylePr>
  </w:style>
  <w:style w:type="table" w:styleId="Gemiddeldraster3-accent2">
    <w:name w:val="Medium Grid 3 Accent 2"/>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BCDE"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6266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6266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6266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6266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479BE"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479BE" w:themeFill="accent2" w:themeFillTint="7F"/>
      </w:tcPr>
    </w:tblStylePr>
  </w:style>
  <w:style w:type="table" w:styleId="Gemiddeldraster3-accent1">
    <w:name w:val="Medium Grid 3 Accent 1"/>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A2F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10861"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10861"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10861"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10861"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044E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044EF" w:themeFill="accent1" w:themeFillTint="7F"/>
      </w:tcPr>
    </w:tblStylePr>
  </w:style>
  <w:style w:type="table" w:styleId="Gemiddeldraster2-accent6">
    <w:name w:val="Medium Grid 2 Accent 6"/>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EDEB" w:themeColor="accent6"/>
        <w:left w:val="single" w:sz="8" w:space="0" w:color="EDEDEB" w:themeColor="accent6"/>
        <w:bottom w:val="single" w:sz="8" w:space="0" w:color="EDEDEB" w:themeColor="accent6"/>
        <w:right w:val="single" w:sz="8" w:space="0" w:color="EDEDEB" w:themeColor="accent6"/>
        <w:insideH w:val="single" w:sz="8" w:space="0" w:color="EDEDEB" w:themeColor="accent6"/>
        <w:insideV w:val="single" w:sz="8" w:space="0" w:color="EDEDEB" w:themeColor="accent6"/>
      </w:tblBorders>
    </w:tblPr>
    <w:tcPr>
      <w:shd w:val="clear" w:color="auto" w:fill="FAFAF9" w:themeFill="accent6" w:themeFillTint="3F"/>
    </w:tcPr>
    <w:tblStylePr w:type="firstRow">
      <w:rPr>
        <w:b/>
        <w:bCs/>
        <w:color w:val="000000" w:themeColor="text1"/>
      </w:rPr>
      <w:tblPr/>
      <w:tcPr>
        <w:shd w:val="clear" w:color="auto" w:fill="FDFD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BFA" w:themeFill="accent6" w:themeFillTint="33"/>
      </w:tcPr>
    </w:tblStylePr>
    <w:tblStylePr w:type="band1Vert">
      <w:tblPr/>
      <w:tcPr>
        <w:shd w:val="clear" w:color="auto" w:fill="F6F6F5" w:themeFill="accent6" w:themeFillTint="7F"/>
      </w:tcPr>
    </w:tblStylePr>
    <w:tblStylePr w:type="band1Horz">
      <w:tblPr/>
      <w:tcPr>
        <w:tcBorders>
          <w:insideH w:val="single" w:sz="6" w:space="0" w:color="EDEDEB" w:themeColor="accent6"/>
          <w:insideV w:val="single" w:sz="6" w:space="0" w:color="EDEDEB" w:themeColor="accent6"/>
        </w:tcBorders>
        <w:shd w:val="clear" w:color="auto" w:fill="F6F6F5" w:themeFill="accent6"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43F9D" w:themeColor="accent5"/>
        <w:left w:val="single" w:sz="8" w:space="0" w:color="F43F9D" w:themeColor="accent5"/>
        <w:bottom w:val="single" w:sz="8" w:space="0" w:color="F43F9D" w:themeColor="accent5"/>
        <w:right w:val="single" w:sz="8" w:space="0" w:color="F43F9D" w:themeColor="accent5"/>
        <w:insideH w:val="single" w:sz="8" w:space="0" w:color="F43F9D" w:themeColor="accent5"/>
        <w:insideV w:val="single" w:sz="8" w:space="0" w:color="F43F9D" w:themeColor="accent5"/>
      </w:tblBorders>
    </w:tblPr>
    <w:tcPr>
      <w:shd w:val="clear" w:color="auto" w:fill="FCCFE6" w:themeFill="accent5" w:themeFillTint="3F"/>
    </w:tcPr>
    <w:tblStylePr w:type="firstRow">
      <w:rPr>
        <w:b/>
        <w:bCs/>
        <w:color w:val="000000" w:themeColor="text1"/>
      </w:rPr>
      <w:tblPr/>
      <w:tcPr>
        <w:shd w:val="clear" w:color="auto" w:fill="FEECF5"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D8EB" w:themeFill="accent5" w:themeFillTint="33"/>
      </w:tcPr>
    </w:tblStylePr>
    <w:tblStylePr w:type="band1Vert">
      <w:tblPr/>
      <w:tcPr>
        <w:shd w:val="clear" w:color="auto" w:fill="F99FCD" w:themeFill="accent5" w:themeFillTint="7F"/>
      </w:tcPr>
    </w:tblStylePr>
    <w:tblStylePr w:type="band1Horz">
      <w:tblPr/>
      <w:tcPr>
        <w:tcBorders>
          <w:insideH w:val="single" w:sz="6" w:space="0" w:color="F43F9D" w:themeColor="accent5"/>
          <w:insideV w:val="single" w:sz="6" w:space="0" w:color="F43F9D" w:themeColor="accent5"/>
        </w:tcBorders>
        <w:shd w:val="clear" w:color="auto" w:fill="F99FCD" w:themeFill="accent5"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B499F" w:themeColor="accent4"/>
        <w:left w:val="single" w:sz="8" w:space="0" w:color="3B499F" w:themeColor="accent4"/>
        <w:bottom w:val="single" w:sz="8" w:space="0" w:color="3B499F" w:themeColor="accent4"/>
        <w:right w:val="single" w:sz="8" w:space="0" w:color="3B499F" w:themeColor="accent4"/>
        <w:insideH w:val="single" w:sz="8" w:space="0" w:color="3B499F" w:themeColor="accent4"/>
        <w:insideV w:val="single" w:sz="8" w:space="0" w:color="3B499F" w:themeColor="accent4"/>
      </w:tblBorders>
    </w:tblPr>
    <w:tcPr>
      <w:shd w:val="clear" w:color="auto" w:fill="CACEEB" w:themeFill="accent4" w:themeFillTint="3F"/>
    </w:tcPr>
    <w:tblStylePr w:type="firstRow">
      <w:rPr>
        <w:b/>
        <w:bCs/>
        <w:color w:val="000000" w:themeColor="text1"/>
      </w:rPr>
      <w:tblPr/>
      <w:tcPr>
        <w:shd w:val="clear" w:color="auto" w:fill="EAEB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4D7EF" w:themeFill="accent4" w:themeFillTint="33"/>
      </w:tcPr>
    </w:tblStylePr>
    <w:tblStylePr w:type="band1Vert">
      <w:tblPr/>
      <w:tcPr>
        <w:shd w:val="clear" w:color="auto" w:fill="949DD7" w:themeFill="accent4" w:themeFillTint="7F"/>
      </w:tcPr>
    </w:tblStylePr>
    <w:tblStylePr w:type="band1Horz">
      <w:tblPr/>
      <w:tcPr>
        <w:tcBorders>
          <w:insideH w:val="single" w:sz="6" w:space="0" w:color="3B499F" w:themeColor="accent4"/>
          <w:insideV w:val="single" w:sz="6" w:space="0" w:color="3B499F" w:themeColor="accent4"/>
        </w:tcBorders>
        <w:shd w:val="clear" w:color="auto" w:fill="949DD7" w:themeFill="accent4"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B3B82" w:themeColor="accent3"/>
        <w:left w:val="single" w:sz="8" w:space="0" w:color="BB3B82" w:themeColor="accent3"/>
        <w:bottom w:val="single" w:sz="8" w:space="0" w:color="BB3B82" w:themeColor="accent3"/>
        <w:right w:val="single" w:sz="8" w:space="0" w:color="BB3B82" w:themeColor="accent3"/>
        <w:insideH w:val="single" w:sz="8" w:space="0" w:color="BB3B82" w:themeColor="accent3"/>
        <w:insideV w:val="single" w:sz="8" w:space="0" w:color="BB3B82" w:themeColor="accent3"/>
      </w:tblBorders>
    </w:tblPr>
    <w:tcPr>
      <w:shd w:val="clear" w:color="auto" w:fill="EFCDE0" w:themeFill="accent3" w:themeFillTint="3F"/>
    </w:tcPr>
    <w:tblStylePr w:type="firstRow">
      <w:rPr>
        <w:b/>
        <w:bCs/>
        <w:color w:val="000000" w:themeColor="text1"/>
      </w:rPr>
      <w:tblPr/>
      <w:tcPr>
        <w:shd w:val="clear" w:color="auto" w:fill="F8EBF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6E5" w:themeFill="accent3" w:themeFillTint="33"/>
      </w:tcPr>
    </w:tblStylePr>
    <w:tblStylePr w:type="band1Vert">
      <w:tblPr/>
      <w:tcPr>
        <w:shd w:val="clear" w:color="auto" w:fill="DF9AC0" w:themeFill="accent3" w:themeFillTint="7F"/>
      </w:tcPr>
    </w:tblStylePr>
    <w:tblStylePr w:type="band1Horz">
      <w:tblPr/>
      <w:tcPr>
        <w:tcBorders>
          <w:insideH w:val="single" w:sz="6" w:space="0" w:color="BB3B82" w:themeColor="accent3"/>
          <w:insideV w:val="single" w:sz="6" w:space="0" w:color="BB3B82" w:themeColor="accent3"/>
        </w:tcBorders>
        <w:shd w:val="clear" w:color="auto" w:fill="DF9AC0" w:themeFill="accent3"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62663" w:themeColor="accent2"/>
        <w:left w:val="single" w:sz="8" w:space="0" w:color="762663" w:themeColor="accent2"/>
        <w:bottom w:val="single" w:sz="8" w:space="0" w:color="762663" w:themeColor="accent2"/>
        <w:right w:val="single" w:sz="8" w:space="0" w:color="762663" w:themeColor="accent2"/>
        <w:insideH w:val="single" w:sz="8" w:space="0" w:color="762663" w:themeColor="accent2"/>
        <w:insideV w:val="single" w:sz="8" w:space="0" w:color="762663" w:themeColor="accent2"/>
      </w:tblBorders>
    </w:tblPr>
    <w:tcPr>
      <w:shd w:val="clear" w:color="auto" w:fill="E9BCDE" w:themeFill="accent2" w:themeFillTint="3F"/>
    </w:tcPr>
    <w:tblStylePr w:type="firstRow">
      <w:rPr>
        <w:b/>
        <w:bCs/>
        <w:color w:val="000000" w:themeColor="text1"/>
      </w:rPr>
      <w:tblPr/>
      <w:tcPr>
        <w:shd w:val="clear" w:color="auto" w:fill="F6E4F2"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C9E5" w:themeFill="accent2" w:themeFillTint="33"/>
      </w:tcPr>
    </w:tblStylePr>
    <w:tblStylePr w:type="band1Vert">
      <w:tblPr/>
      <w:tcPr>
        <w:shd w:val="clear" w:color="auto" w:fill="D479BE" w:themeFill="accent2" w:themeFillTint="7F"/>
      </w:tcPr>
    </w:tblStylePr>
    <w:tblStylePr w:type="band1Horz">
      <w:tblPr/>
      <w:tcPr>
        <w:tcBorders>
          <w:insideH w:val="single" w:sz="6" w:space="0" w:color="762663" w:themeColor="accent2"/>
          <w:insideV w:val="single" w:sz="6" w:space="0" w:color="762663" w:themeColor="accent2"/>
        </w:tcBorders>
        <w:shd w:val="clear" w:color="auto" w:fill="D479BE" w:themeFill="accent2"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10861" w:themeColor="accent1"/>
        <w:left w:val="single" w:sz="8" w:space="0" w:color="510861" w:themeColor="accent1"/>
        <w:bottom w:val="single" w:sz="8" w:space="0" w:color="510861" w:themeColor="accent1"/>
        <w:right w:val="single" w:sz="8" w:space="0" w:color="510861" w:themeColor="accent1"/>
        <w:insideH w:val="single" w:sz="8" w:space="0" w:color="510861" w:themeColor="accent1"/>
        <w:insideV w:val="single" w:sz="8" w:space="0" w:color="510861" w:themeColor="accent1"/>
      </w:tblBorders>
    </w:tblPr>
    <w:tcPr>
      <w:shd w:val="clear" w:color="auto" w:fill="E8A2F7" w:themeFill="accent1" w:themeFillTint="3F"/>
    </w:tcPr>
    <w:tblStylePr w:type="firstRow">
      <w:rPr>
        <w:b/>
        <w:bCs/>
        <w:color w:val="000000" w:themeColor="text1"/>
      </w:rPr>
      <w:tblPr/>
      <w:tcPr>
        <w:shd w:val="clear" w:color="auto" w:fill="F5DAFC"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B4F8" w:themeFill="accent1" w:themeFillTint="33"/>
      </w:tcPr>
    </w:tblStylePr>
    <w:tblStylePr w:type="band1Vert">
      <w:tblPr/>
      <w:tcPr>
        <w:shd w:val="clear" w:color="auto" w:fill="D044EF" w:themeFill="accent1" w:themeFillTint="7F"/>
      </w:tcPr>
    </w:tblStylePr>
    <w:tblStylePr w:type="band1Horz">
      <w:tblPr/>
      <w:tcPr>
        <w:tcBorders>
          <w:insideH w:val="single" w:sz="6" w:space="0" w:color="510861" w:themeColor="accent1"/>
          <w:insideV w:val="single" w:sz="6" w:space="0" w:color="510861" w:themeColor="accent1"/>
        </w:tcBorders>
        <w:shd w:val="clear" w:color="auto" w:fill="D044EF" w:themeFill="accent1" w:themeFillTint="7F"/>
      </w:tcPr>
    </w:tblStylePr>
    <w:tblStylePr w:type="nwCell">
      <w:tblPr/>
      <w:tcPr>
        <w:shd w:val="clear" w:color="auto" w:fill="FFFFFF" w:themeFill="background1"/>
      </w:tcPr>
    </w:tblStylePr>
  </w:style>
  <w:style w:type="table" w:styleId="Gemiddeldraster1-accent6">
    <w:name w:val="Medium Grid 1 Accent 6"/>
    <w:basedOn w:val="Standaardtabel"/>
    <w:uiPriority w:val="67"/>
    <w:rsid w:val="00E07762"/>
    <w:pPr>
      <w:spacing w:line="240" w:lineRule="auto"/>
    </w:pPr>
    <w:tblPr>
      <w:tblStyleRowBandSize w:val="1"/>
      <w:tblStyleColBandSize w:val="1"/>
      <w:tblBorders>
        <w:top w:val="single" w:sz="8" w:space="0" w:color="F1F1EF" w:themeColor="accent6" w:themeTint="BF"/>
        <w:left w:val="single" w:sz="8" w:space="0" w:color="F1F1EF" w:themeColor="accent6" w:themeTint="BF"/>
        <w:bottom w:val="single" w:sz="8" w:space="0" w:color="F1F1EF" w:themeColor="accent6" w:themeTint="BF"/>
        <w:right w:val="single" w:sz="8" w:space="0" w:color="F1F1EF" w:themeColor="accent6" w:themeTint="BF"/>
        <w:insideH w:val="single" w:sz="8" w:space="0" w:color="F1F1EF" w:themeColor="accent6" w:themeTint="BF"/>
        <w:insideV w:val="single" w:sz="8" w:space="0" w:color="F1F1EF" w:themeColor="accent6" w:themeTint="BF"/>
      </w:tblBorders>
    </w:tblPr>
    <w:tcPr>
      <w:shd w:val="clear" w:color="auto" w:fill="FAFAF9" w:themeFill="accent6" w:themeFillTint="3F"/>
    </w:tcPr>
    <w:tblStylePr w:type="firstRow">
      <w:rPr>
        <w:b/>
        <w:bCs/>
      </w:rPr>
    </w:tblStylePr>
    <w:tblStylePr w:type="lastRow">
      <w:rPr>
        <w:b/>
        <w:bCs/>
      </w:rPr>
      <w:tblPr/>
      <w:tcPr>
        <w:tcBorders>
          <w:top w:val="single" w:sz="18" w:space="0" w:color="F1F1EF" w:themeColor="accent6" w:themeTint="BF"/>
        </w:tcBorders>
      </w:tcPr>
    </w:tblStylePr>
    <w:tblStylePr w:type="firstCol">
      <w:rPr>
        <w:b/>
        <w:bCs/>
      </w:rPr>
    </w:tblStylePr>
    <w:tblStylePr w:type="lastCol">
      <w:rPr>
        <w:b/>
        <w:bCs/>
      </w:rPr>
    </w:tblStylePr>
    <w:tblStylePr w:type="band1Vert">
      <w:tblPr/>
      <w:tcPr>
        <w:shd w:val="clear" w:color="auto" w:fill="F6F6F5" w:themeFill="accent6" w:themeFillTint="7F"/>
      </w:tcPr>
    </w:tblStylePr>
    <w:tblStylePr w:type="band1Horz">
      <w:tblPr/>
      <w:tcPr>
        <w:shd w:val="clear" w:color="auto" w:fill="F6F6F5" w:themeFill="accent6" w:themeFillTint="7F"/>
      </w:tcPr>
    </w:tblStylePr>
  </w:style>
  <w:style w:type="table" w:styleId="Gemiddeldraster1-accent5">
    <w:name w:val="Medium Grid 1 Accent 5"/>
    <w:basedOn w:val="Standaardtabel"/>
    <w:uiPriority w:val="67"/>
    <w:rsid w:val="00E07762"/>
    <w:pPr>
      <w:spacing w:line="240" w:lineRule="auto"/>
    </w:pPr>
    <w:tblPr>
      <w:tblStyleRowBandSize w:val="1"/>
      <w:tblStyleColBandSize w:val="1"/>
      <w:tblBorders>
        <w:top w:val="single" w:sz="8" w:space="0" w:color="F66EB5" w:themeColor="accent5" w:themeTint="BF"/>
        <w:left w:val="single" w:sz="8" w:space="0" w:color="F66EB5" w:themeColor="accent5" w:themeTint="BF"/>
        <w:bottom w:val="single" w:sz="8" w:space="0" w:color="F66EB5" w:themeColor="accent5" w:themeTint="BF"/>
        <w:right w:val="single" w:sz="8" w:space="0" w:color="F66EB5" w:themeColor="accent5" w:themeTint="BF"/>
        <w:insideH w:val="single" w:sz="8" w:space="0" w:color="F66EB5" w:themeColor="accent5" w:themeTint="BF"/>
        <w:insideV w:val="single" w:sz="8" w:space="0" w:color="F66EB5" w:themeColor="accent5" w:themeTint="BF"/>
      </w:tblBorders>
    </w:tblPr>
    <w:tcPr>
      <w:shd w:val="clear" w:color="auto" w:fill="FCCFE6" w:themeFill="accent5" w:themeFillTint="3F"/>
    </w:tcPr>
    <w:tblStylePr w:type="firstRow">
      <w:rPr>
        <w:b/>
        <w:bCs/>
      </w:rPr>
    </w:tblStylePr>
    <w:tblStylePr w:type="lastRow">
      <w:rPr>
        <w:b/>
        <w:bCs/>
      </w:rPr>
      <w:tblPr/>
      <w:tcPr>
        <w:tcBorders>
          <w:top w:val="single" w:sz="18" w:space="0" w:color="F66EB5" w:themeColor="accent5" w:themeTint="BF"/>
        </w:tcBorders>
      </w:tcPr>
    </w:tblStylePr>
    <w:tblStylePr w:type="firstCol">
      <w:rPr>
        <w:b/>
        <w:bCs/>
      </w:rPr>
    </w:tblStylePr>
    <w:tblStylePr w:type="lastCol">
      <w:rPr>
        <w:b/>
        <w:bCs/>
      </w:rPr>
    </w:tblStylePr>
    <w:tblStylePr w:type="band1Vert">
      <w:tblPr/>
      <w:tcPr>
        <w:shd w:val="clear" w:color="auto" w:fill="F99FCD" w:themeFill="accent5" w:themeFillTint="7F"/>
      </w:tcPr>
    </w:tblStylePr>
    <w:tblStylePr w:type="band1Horz">
      <w:tblPr/>
      <w:tcPr>
        <w:shd w:val="clear" w:color="auto" w:fill="F99FCD" w:themeFill="accent5" w:themeFillTint="7F"/>
      </w:tcPr>
    </w:tblStylePr>
  </w:style>
  <w:style w:type="table" w:styleId="Gemiddeldraster1-accent4">
    <w:name w:val="Medium Grid 1 Accent 4"/>
    <w:basedOn w:val="Standaardtabel"/>
    <w:uiPriority w:val="67"/>
    <w:rsid w:val="00E07762"/>
    <w:pPr>
      <w:spacing w:line="240" w:lineRule="auto"/>
    </w:pPr>
    <w:tblPr>
      <w:tblStyleRowBandSize w:val="1"/>
      <w:tblStyleColBandSize w:val="1"/>
      <w:tblBorders>
        <w:top w:val="single" w:sz="8" w:space="0" w:color="5F6CC3" w:themeColor="accent4" w:themeTint="BF"/>
        <w:left w:val="single" w:sz="8" w:space="0" w:color="5F6CC3" w:themeColor="accent4" w:themeTint="BF"/>
        <w:bottom w:val="single" w:sz="8" w:space="0" w:color="5F6CC3" w:themeColor="accent4" w:themeTint="BF"/>
        <w:right w:val="single" w:sz="8" w:space="0" w:color="5F6CC3" w:themeColor="accent4" w:themeTint="BF"/>
        <w:insideH w:val="single" w:sz="8" w:space="0" w:color="5F6CC3" w:themeColor="accent4" w:themeTint="BF"/>
        <w:insideV w:val="single" w:sz="8" w:space="0" w:color="5F6CC3" w:themeColor="accent4" w:themeTint="BF"/>
      </w:tblBorders>
    </w:tblPr>
    <w:tcPr>
      <w:shd w:val="clear" w:color="auto" w:fill="CACEEB" w:themeFill="accent4" w:themeFillTint="3F"/>
    </w:tcPr>
    <w:tblStylePr w:type="firstRow">
      <w:rPr>
        <w:b/>
        <w:bCs/>
      </w:rPr>
    </w:tblStylePr>
    <w:tblStylePr w:type="lastRow">
      <w:rPr>
        <w:b/>
        <w:bCs/>
      </w:rPr>
      <w:tblPr/>
      <w:tcPr>
        <w:tcBorders>
          <w:top w:val="single" w:sz="18" w:space="0" w:color="5F6CC3" w:themeColor="accent4" w:themeTint="BF"/>
        </w:tcBorders>
      </w:tcPr>
    </w:tblStylePr>
    <w:tblStylePr w:type="firstCol">
      <w:rPr>
        <w:b/>
        <w:bCs/>
      </w:rPr>
    </w:tblStylePr>
    <w:tblStylePr w:type="lastCol">
      <w:rPr>
        <w:b/>
        <w:bCs/>
      </w:rPr>
    </w:tblStylePr>
    <w:tblStylePr w:type="band1Vert">
      <w:tblPr/>
      <w:tcPr>
        <w:shd w:val="clear" w:color="auto" w:fill="949DD7" w:themeFill="accent4" w:themeFillTint="7F"/>
      </w:tcPr>
    </w:tblStylePr>
    <w:tblStylePr w:type="band1Horz">
      <w:tblPr/>
      <w:tcPr>
        <w:shd w:val="clear" w:color="auto" w:fill="949DD7" w:themeFill="accent4" w:themeFillTint="7F"/>
      </w:tcPr>
    </w:tblStylePr>
  </w:style>
  <w:style w:type="table" w:styleId="Gemiddeldraster1-accent3">
    <w:name w:val="Medium Grid 1 Accent 3"/>
    <w:basedOn w:val="Standaardtabel"/>
    <w:uiPriority w:val="67"/>
    <w:rsid w:val="00E07762"/>
    <w:pPr>
      <w:spacing w:line="240" w:lineRule="auto"/>
    </w:pPr>
    <w:tblPr>
      <w:tblStyleRowBandSize w:val="1"/>
      <w:tblStyleColBandSize w:val="1"/>
      <w:tblBorders>
        <w:top w:val="single" w:sz="8" w:space="0" w:color="CF68A1" w:themeColor="accent3" w:themeTint="BF"/>
        <w:left w:val="single" w:sz="8" w:space="0" w:color="CF68A1" w:themeColor="accent3" w:themeTint="BF"/>
        <w:bottom w:val="single" w:sz="8" w:space="0" w:color="CF68A1" w:themeColor="accent3" w:themeTint="BF"/>
        <w:right w:val="single" w:sz="8" w:space="0" w:color="CF68A1" w:themeColor="accent3" w:themeTint="BF"/>
        <w:insideH w:val="single" w:sz="8" w:space="0" w:color="CF68A1" w:themeColor="accent3" w:themeTint="BF"/>
        <w:insideV w:val="single" w:sz="8" w:space="0" w:color="CF68A1" w:themeColor="accent3" w:themeTint="BF"/>
      </w:tblBorders>
    </w:tblPr>
    <w:tcPr>
      <w:shd w:val="clear" w:color="auto" w:fill="EFCDE0" w:themeFill="accent3" w:themeFillTint="3F"/>
    </w:tcPr>
    <w:tblStylePr w:type="firstRow">
      <w:rPr>
        <w:b/>
        <w:bCs/>
      </w:rPr>
    </w:tblStylePr>
    <w:tblStylePr w:type="lastRow">
      <w:rPr>
        <w:b/>
        <w:bCs/>
      </w:rPr>
      <w:tblPr/>
      <w:tcPr>
        <w:tcBorders>
          <w:top w:val="single" w:sz="18" w:space="0" w:color="CF68A1" w:themeColor="accent3" w:themeTint="BF"/>
        </w:tcBorders>
      </w:tcPr>
    </w:tblStylePr>
    <w:tblStylePr w:type="firstCol">
      <w:rPr>
        <w:b/>
        <w:bCs/>
      </w:rPr>
    </w:tblStylePr>
    <w:tblStylePr w:type="lastCol">
      <w:rPr>
        <w:b/>
        <w:bCs/>
      </w:rPr>
    </w:tblStylePr>
    <w:tblStylePr w:type="band1Vert">
      <w:tblPr/>
      <w:tcPr>
        <w:shd w:val="clear" w:color="auto" w:fill="DF9AC0" w:themeFill="accent3" w:themeFillTint="7F"/>
      </w:tcPr>
    </w:tblStylePr>
    <w:tblStylePr w:type="band1Horz">
      <w:tblPr/>
      <w:tcPr>
        <w:shd w:val="clear" w:color="auto" w:fill="DF9AC0" w:themeFill="accent3" w:themeFillTint="7F"/>
      </w:tcPr>
    </w:tblStylePr>
  </w:style>
  <w:style w:type="table" w:styleId="Gemiddeldraster1-accent2">
    <w:name w:val="Medium Grid 1 Accent 2"/>
    <w:basedOn w:val="Standaardtabel"/>
    <w:uiPriority w:val="67"/>
    <w:rsid w:val="00E07762"/>
    <w:pPr>
      <w:spacing w:line="240" w:lineRule="auto"/>
    </w:pPr>
    <w:tblPr>
      <w:tblStyleRowBandSize w:val="1"/>
      <w:tblStyleColBandSize w:val="1"/>
      <w:tblBorders>
        <w:top w:val="single" w:sz="8" w:space="0" w:color="B93B9B" w:themeColor="accent2" w:themeTint="BF"/>
        <w:left w:val="single" w:sz="8" w:space="0" w:color="B93B9B" w:themeColor="accent2" w:themeTint="BF"/>
        <w:bottom w:val="single" w:sz="8" w:space="0" w:color="B93B9B" w:themeColor="accent2" w:themeTint="BF"/>
        <w:right w:val="single" w:sz="8" w:space="0" w:color="B93B9B" w:themeColor="accent2" w:themeTint="BF"/>
        <w:insideH w:val="single" w:sz="8" w:space="0" w:color="B93B9B" w:themeColor="accent2" w:themeTint="BF"/>
        <w:insideV w:val="single" w:sz="8" w:space="0" w:color="B93B9B" w:themeColor="accent2" w:themeTint="BF"/>
      </w:tblBorders>
    </w:tblPr>
    <w:tcPr>
      <w:shd w:val="clear" w:color="auto" w:fill="E9BCDE" w:themeFill="accent2" w:themeFillTint="3F"/>
    </w:tcPr>
    <w:tblStylePr w:type="firstRow">
      <w:rPr>
        <w:b/>
        <w:bCs/>
      </w:rPr>
    </w:tblStylePr>
    <w:tblStylePr w:type="lastRow">
      <w:rPr>
        <w:b/>
        <w:bCs/>
      </w:rPr>
      <w:tblPr/>
      <w:tcPr>
        <w:tcBorders>
          <w:top w:val="single" w:sz="18" w:space="0" w:color="B93B9B" w:themeColor="accent2" w:themeTint="BF"/>
        </w:tcBorders>
      </w:tcPr>
    </w:tblStylePr>
    <w:tblStylePr w:type="firstCol">
      <w:rPr>
        <w:b/>
        <w:bCs/>
      </w:rPr>
    </w:tblStylePr>
    <w:tblStylePr w:type="lastCol">
      <w:rPr>
        <w:b/>
        <w:bCs/>
      </w:rPr>
    </w:tblStylePr>
    <w:tblStylePr w:type="band1Vert">
      <w:tblPr/>
      <w:tcPr>
        <w:shd w:val="clear" w:color="auto" w:fill="D479BE" w:themeFill="accent2" w:themeFillTint="7F"/>
      </w:tcPr>
    </w:tblStylePr>
    <w:tblStylePr w:type="band1Horz">
      <w:tblPr/>
      <w:tcPr>
        <w:shd w:val="clear" w:color="auto" w:fill="D479BE" w:themeFill="accent2" w:themeFillTint="7F"/>
      </w:tcPr>
    </w:tblStylePr>
  </w:style>
  <w:style w:type="table" w:styleId="Gemiddeldraster1-accent1">
    <w:name w:val="Medium Grid 1 Accent 1"/>
    <w:basedOn w:val="Standaardtabel"/>
    <w:uiPriority w:val="67"/>
    <w:rsid w:val="00E07762"/>
    <w:pPr>
      <w:spacing w:line="240" w:lineRule="auto"/>
    </w:pPr>
    <w:tblPr>
      <w:tblStyleRowBandSize w:val="1"/>
      <w:tblStyleColBandSize w:val="1"/>
      <w:tblBorders>
        <w:top w:val="single" w:sz="8" w:space="0" w:color="9E0FBE" w:themeColor="accent1" w:themeTint="BF"/>
        <w:left w:val="single" w:sz="8" w:space="0" w:color="9E0FBE" w:themeColor="accent1" w:themeTint="BF"/>
        <w:bottom w:val="single" w:sz="8" w:space="0" w:color="9E0FBE" w:themeColor="accent1" w:themeTint="BF"/>
        <w:right w:val="single" w:sz="8" w:space="0" w:color="9E0FBE" w:themeColor="accent1" w:themeTint="BF"/>
        <w:insideH w:val="single" w:sz="8" w:space="0" w:color="9E0FBE" w:themeColor="accent1" w:themeTint="BF"/>
        <w:insideV w:val="single" w:sz="8" w:space="0" w:color="9E0FBE" w:themeColor="accent1" w:themeTint="BF"/>
      </w:tblBorders>
    </w:tblPr>
    <w:tcPr>
      <w:shd w:val="clear" w:color="auto" w:fill="E8A2F7" w:themeFill="accent1" w:themeFillTint="3F"/>
    </w:tcPr>
    <w:tblStylePr w:type="firstRow">
      <w:rPr>
        <w:b/>
        <w:bCs/>
      </w:rPr>
    </w:tblStylePr>
    <w:tblStylePr w:type="lastRow">
      <w:rPr>
        <w:b/>
        <w:bCs/>
      </w:rPr>
      <w:tblPr/>
      <w:tcPr>
        <w:tcBorders>
          <w:top w:val="single" w:sz="18" w:space="0" w:color="9E0FBE" w:themeColor="accent1" w:themeTint="BF"/>
        </w:tcBorders>
      </w:tcPr>
    </w:tblStylePr>
    <w:tblStylePr w:type="firstCol">
      <w:rPr>
        <w:b/>
        <w:bCs/>
      </w:rPr>
    </w:tblStylePr>
    <w:tblStylePr w:type="lastCol">
      <w:rPr>
        <w:b/>
        <w:bCs/>
      </w:rPr>
    </w:tblStylePr>
    <w:tblStylePr w:type="band1Vert">
      <w:tblPr/>
      <w:tcPr>
        <w:shd w:val="clear" w:color="auto" w:fill="D044EF" w:themeFill="accent1" w:themeFillTint="7F"/>
      </w:tcPr>
    </w:tblStylePr>
    <w:tblStylePr w:type="band1Horz">
      <w:tblPr/>
      <w:tcPr>
        <w:shd w:val="clear" w:color="auto" w:fill="D044EF" w:themeFill="accent1" w:themeFillTint="7F"/>
      </w:tcPr>
    </w:tblStylePr>
  </w:style>
  <w:style w:type="table" w:styleId="Donkerelijst-accent6">
    <w:name w:val="Dark List Accent 6"/>
    <w:basedOn w:val="Standaardtabel"/>
    <w:uiPriority w:val="70"/>
    <w:rsid w:val="00E07762"/>
    <w:pPr>
      <w:spacing w:line="240" w:lineRule="auto"/>
    </w:pPr>
    <w:rPr>
      <w:color w:val="FFFFFF" w:themeColor="background1"/>
    </w:rPr>
    <w:tblPr>
      <w:tblStyleRowBandSize w:val="1"/>
      <w:tblStyleColBandSize w:val="1"/>
    </w:tblPr>
    <w:tcPr>
      <w:shd w:val="clear" w:color="auto" w:fill="EDEDEB"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B7B6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4B4A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4B4AC" w:themeFill="accent6" w:themeFillShade="BF"/>
      </w:tcPr>
    </w:tblStylePr>
    <w:tblStylePr w:type="band1Vert">
      <w:tblPr/>
      <w:tcPr>
        <w:tcBorders>
          <w:top w:val="nil"/>
          <w:left w:val="nil"/>
          <w:bottom w:val="nil"/>
          <w:right w:val="nil"/>
          <w:insideH w:val="nil"/>
          <w:insideV w:val="nil"/>
        </w:tcBorders>
        <w:shd w:val="clear" w:color="auto" w:fill="B4B4AC" w:themeFill="accent6" w:themeFillShade="BF"/>
      </w:tcPr>
    </w:tblStylePr>
    <w:tblStylePr w:type="band1Horz">
      <w:tblPr/>
      <w:tcPr>
        <w:tcBorders>
          <w:top w:val="nil"/>
          <w:left w:val="nil"/>
          <w:bottom w:val="nil"/>
          <w:right w:val="nil"/>
          <w:insideH w:val="nil"/>
          <w:insideV w:val="nil"/>
        </w:tcBorders>
        <w:shd w:val="clear" w:color="auto" w:fill="B4B4AC" w:themeFill="accent6" w:themeFillShade="BF"/>
      </w:tcPr>
    </w:tblStylePr>
  </w:style>
  <w:style w:type="table" w:styleId="Donkerelijst-accent5">
    <w:name w:val="Dark List Accent 5"/>
    <w:basedOn w:val="Standaardtabel"/>
    <w:uiPriority w:val="70"/>
    <w:rsid w:val="00E07762"/>
    <w:pPr>
      <w:spacing w:line="240" w:lineRule="auto"/>
    </w:pPr>
    <w:rPr>
      <w:color w:val="FFFFFF" w:themeColor="background1"/>
    </w:rPr>
    <w:tblPr>
      <w:tblStyleRowBandSize w:val="1"/>
      <w:tblStyleColBandSize w:val="1"/>
    </w:tblPr>
    <w:tcPr>
      <w:shd w:val="clear" w:color="auto" w:fill="F43F9D"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0084E"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D90C7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D90C76" w:themeFill="accent5" w:themeFillShade="BF"/>
      </w:tcPr>
    </w:tblStylePr>
    <w:tblStylePr w:type="band1Vert">
      <w:tblPr/>
      <w:tcPr>
        <w:tcBorders>
          <w:top w:val="nil"/>
          <w:left w:val="nil"/>
          <w:bottom w:val="nil"/>
          <w:right w:val="nil"/>
          <w:insideH w:val="nil"/>
          <w:insideV w:val="nil"/>
        </w:tcBorders>
        <w:shd w:val="clear" w:color="auto" w:fill="D90C76" w:themeFill="accent5" w:themeFillShade="BF"/>
      </w:tcPr>
    </w:tblStylePr>
    <w:tblStylePr w:type="band1Horz">
      <w:tblPr/>
      <w:tcPr>
        <w:tcBorders>
          <w:top w:val="nil"/>
          <w:left w:val="nil"/>
          <w:bottom w:val="nil"/>
          <w:right w:val="nil"/>
          <w:insideH w:val="nil"/>
          <w:insideV w:val="nil"/>
        </w:tcBorders>
        <w:shd w:val="clear" w:color="auto" w:fill="D90C76" w:themeFill="accent5" w:themeFillShade="BF"/>
      </w:tcPr>
    </w:tblStylePr>
  </w:style>
  <w:style w:type="table" w:styleId="Donkerelijst-accent4">
    <w:name w:val="Dark List Accent 4"/>
    <w:basedOn w:val="Standaardtabel"/>
    <w:uiPriority w:val="70"/>
    <w:rsid w:val="00E07762"/>
    <w:pPr>
      <w:spacing w:line="240" w:lineRule="auto"/>
    </w:pPr>
    <w:rPr>
      <w:color w:val="FFFFFF" w:themeColor="background1"/>
    </w:rPr>
    <w:tblPr>
      <w:tblStyleRowBandSize w:val="1"/>
      <w:tblStyleColBandSize w:val="1"/>
    </w:tblPr>
    <w:tcPr>
      <w:shd w:val="clear" w:color="auto" w:fill="3B499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D244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C367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C3676" w:themeFill="accent4" w:themeFillShade="BF"/>
      </w:tcPr>
    </w:tblStylePr>
    <w:tblStylePr w:type="band1Vert">
      <w:tblPr/>
      <w:tcPr>
        <w:tcBorders>
          <w:top w:val="nil"/>
          <w:left w:val="nil"/>
          <w:bottom w:val="nil"/>
          <w:right w:val="nil"/>
          <w:insideH w:val="nil"/>
          <w:insideV w:val="nil"/>
        </w:tcBorders>
        <w:shd w:val="clear" w:color="auto" w:fill="2C3676" w:themeFill="accent4" w:themeFillShade="BF"/>
      </w:tcPr>
    </w:tblStylePr>
    <w:tblStylePr w:type="band1Horz">
      <w:tblPr/>
      <w:tcPr>
        <w:tcBorders>
          <w:top w:val="nil"/>
          <w:left w:val="nil"/>
          <w:bottom w:val="nil"/>
          <w:right w:val="nil"/>
          <w:insideH w:val="nil"/>
          <w:insideV w:val="nil"/>
        </w:tcBorders>
        <w:shd w:val="clear" w:color="auto" w:fill="2C3676" w:themeFill="accent4" w:themeFillShade="BF"/>
      </w:tcPr>
    </w:tblStylePr>
  </w:style>
  <w:style w:type="table" w:styleId="Donkerelijst-accent3">
    <w:name w:val="Dark List Accent 3"/>
    <w:basedOn w:val="Standaardtabel"/>
    <w:uiPriority w:val="70"/>
    <w:rsid w:val="00E07762"/>
    <w:pPr>
      <w:spacing w:line="240" w:lineRule="auto"/>
    </w:pPr>
    <w:rPr>
      <w:color w:val="FFFFFF" w:themeColor="background1"/>
    </w:rPr>
    <w:tblPr>
      <w:tblStyleRowBandSize w:val="1"/>
      <w:tblStyleColBandSize w:val="1"/>
    </w:tblPr>
    <w:tcPr>
      <w:shd w:val="clear" w:color="auto" w:fill="BB3B8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C1D4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B2C6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B2C61" w:themeFill="accent3" w:themeFillShade="BF"/>
      </w:tcPr>
    </w:tblStylePr>
    <w:tblStylePr w:type="band1Vert">
      <w:tblPr/>
      <w:tcPr>
        <w:tcBorders>
          <w:top w:val="nil"/>
          <w:left w:val="nil"/>
          <w:bottom w:val="nil"/>
          <w:right w:val="nil"/>
          <w:insideH w:val="nil"/>
          <w:insideV w:val="nil"/>
        </w:tcBorders>
        <w:shd w:val="clear" w:color="auto" w:fill="8B2C61" w:themeFill="accent3" w:themeFillShade="BF"/>
      </w:tcPr>
    </w:tblStylePr>
    <w:tblStylePr w:type="band1Horz">
      <w:tblPr/>
      <w:tcPr>
        <w:tcBorders>
          <w:top w:val="nil"/>
          <w:left w:val="nil"/>
          <w:bottom w:val="nil"/>
          <w:right w:val="nil"/>
          <w:insideH w:val="nil"/>
          <w:insideV w:val="nil"/>
        </w:tcBorders>
        <w:shd w:val="clear" w:color="auto" w:fill="8B2C61" w:themeFill="accent3" w:themeFillShade="BF"/>
      </w:tcPr>
    </w:tblStylePr>
  </w:style>
  <w:style w:type="table" w:styleId="Donkerelijst-accent2">
    <w:name w:val="Dark List Accent 2"/>
    <w:basedOn w:val="Standaardtabel"/>
    <w:uiPriority w:val="70"/>
    <w:rsid w:val="00E07762"/>
    <w:pPr>
      <w:spacing w:line="240" w:lineRule="auto"/>
    </w:pPr>
    <w:rPr>
      <w:color w:val="FFFFFF" w:themeColor="background1"/>
    </w:rPr>
    <w:tblPr>
      <w:tblStyleRowBandSize w:val="1"/>
      <w:tblStyleColBandSize w:val="1"/>
    </w:tblPr>
    <w:tcPr>
      <w:shd w:val="clear" w:color="auto" w:fill="76266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A133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81C49"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81C49" w:themeFill="accent2" w:themeFillShade="BF"/>
      </w:tcPr>
    </w:tblStylePr>
    <w:tblStylePr w:type="band1Vert">
      <w:tblPr/>
      <w:tcPr>
        <w:tcBorders>
          <w:top w:val="nil"/>
          <w:left w:val="nil"/>
          <w:bottom w:val="nil"/>
          <w:right w:val="nil"/>
          <w:insideH w:val="nil"/>
          <w:insideV w:val="nil"/>
        </w:tcBorders>
        <w:shd w:val="clear" w:color="auto" w:fill="581C49" w:themeFill="accent2" w:themeFillShade="BF"/>
      </w:tcPr>
    </w:tblStylePr>
    <w:tblStylePr w:type="band1Horz">
      <w:tblPr/>
      <w:tcPr>
        <w:tcBorders>
          <w:top w:val="nil"/>
          <w:left w:val="nil"/>
          <w:bottom w:val="nil"/>
          <w:right w:val="nil"/>
          <w:insideH w:val="nil"/>
          <w:insideV w:val="nil"/>
        </w:tcBorders>
        <w:shd w:val="clear" w:color="auto" w:fill="581C49" w:themeFill="accent2" w:themeFillShade="BF"/>
      </w:tcPr>
    </w:tblStylePr>
  </w:style>
  <w:style w:type="table" w:styleId="Donkerelijst-accent1">
    <w:name w:val="Dark List Accent 1"/>
    <w:basedOn w:val="Standaardtabel"/>
    <w:uiPriority w:val="70"/>
    <w:rsid w:val="00E07762"/>
    <w:pPr>
      <w:spacing w:line="240" w:lineRule="auto"/>
    </w:pPr>
    <w:rPr>
      <w:color w:val="FFFFFF" w:themeColor="background1"/>
    </w:rPr>
    <w:tblPr>
      <w:tblStyleRowBandSize w:val="1"/>
      <w:tblStyleColBandSize w:val="1"/>
    </w:tblPr>
    <w:tcPr>
      <w:shd w:val="clear" w:color="auto" w:fill="510861"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8043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C064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C0648" w:themeFill="accent1" w:themeFillShade="BF"/>
      </w:tcPr>
    </w:tblStylePr>
    <w:tblStylePr w:type="band1Vert">
      <w:tblPr/>
      <w:tcPr>
        <w:tcBorders>
          <w:top w:val="nil"/>
          <w:left w:val="nil"/>
          <w:bottom w:val="nil"/>
          <w:right w:val="nil"/>
          <w:insideH w:val="nil"/>
          <w:insideV w:val="nil"/>
        </w:tcBorders>
        <w:shd w:val="clear" w:color="auto" w:fill="3C0648" w:themeFill="accent1" w:themeFillShade="BF"/>
      </w:tcPr>
    </w:tblStylePr>
    <w:tblStylePr w:type="band1Horz">
      <w:tblPr/>
      <w:tcPr>
        <w:tcBorders>
          <w:top w:val="nil"/>
          <w:left w:val="nil"/>
          <w:bottom w:val="nil"/>
          <w:right w:val="nil"/>
          <w:insideH w:val="nil"/>
          <w:insideV w:val="nil"/>
        </w:tcBorders>
        <w:shd w:val="clear" w:color="auto" w:fill="3C0648" w:themeFill="accent1" w:themeFillShade="BF"/>
      </w:tcPr>
    </w:tblStylePr>
  </w:style>
  <w:style w:type="paragraph" w:styleId="Bibliografie">
    <w:name w:val="Bibliography"/>
    <w:basedOn w:val="ZsysbasisEmtio"/>
    <w:next w:val="BasistekstEmtio"/>
    <w:uiPriority w:val="98"/>
    <w:semiHidden/>
    <w:rsid w:val="00E07762"/>
  </w:style>
  <w:style w:type="paragraph" w:styleId="Citaat">
    <w:name w:val="Quote"/>
    <w:basedOn w:val="ZsysbasisEmtio"/>
    <w:next w:val="BasistekstEmtio"/>
    <w:link w:val="CitaatChar"/>
    <w:uiPriority w:val="98"/>
    <w:semiHidden/>
    <w:rsid w:val="00E07762"/>
    <w:rPr>
      <w:i/>
      <w:iCs/>
    </w:rPr>
  </w:style>
  <w:style w:type="character" w:customStyle="1" w:styleId="CitaatChar">
    <w:name w:val="Citaat Char"/>
    <w:basedOn w:val="Standaardalinea-lettertype"/>
    <w:link w:val="Citaat"/>
    <w:uiPriority w:val="29"/>
    <w:semiHidden/>
    <w:rsid w:val="00F33259"/>
    <w:rPr>
      <w:rFonts w:ascii="Maiandra GD" w:hAnsi="Maiandra GD" w:cs="Maiandra GD"/>
      <w:i/>
      <w:iCs/>
      <w:color w:val="000000" w:themeColor="text1"/>
      <w:sz w:val="18"/>
      <w:szCs w:val="18"/>
    </w:rPr>
  </w:style>
  <w:style w:type="paragraph" w:styleId="Duidelijkcitaat">
    <w:name w:val="Intense Quote"/>
    <w:basedOn w:val="ZsysbasisEmtio"/>
    <w:next w:val="BasistekstEmtio"/>
    <w:link w:val="DuidelijkcitaatChar"/>
    <w:uiPriority w:val="98"/>
    <w:semiHidden/>
    <w:rsid w:val="00F33259"/>
    <w:pPr>
      <w:spacing w:before="200" w:after="280"/>
      <w:ind w:left="936" w:right="936"/>
    </w:pPr>
    <w:rPr>
      <w:b/>
      <w:bCs/>
      <w:i/>
      <w:iCs/>
    </w:rPr>
  </w:style>
  <w:style w:type="character" w:customStyle="1" w:styleId="DuidelijkcitaatChar">
    <w:name w:val="Duidelijk citaat Char"/>
    <w:basedOn w:val="Standaardalinea-lettertype"/>
    <w:link w:val="Duidelijkcitaat"/>
    <w:uiPriority w:val="30"/>
    <w:semiHidden/>
    <w:rsid w:val="00F33259"/>
    <w:rPr>
      <w:rFonts w:ascii="Maiandra GD" w:hAnsi="Maiandra GD" w:cs="Maiandra GD"/>
      <w:b/>
      <w:bCs/>
      <w:i/>
      <w:iCs/>
      <w:sz w:val="18"/>
      <w:szCs w:val="18"/>
    </w:rPr>
  </w:style>
  <w:style w:type="character" w:styleId="Eindnootmarkering">
    <w:name w:val="endnote reference"/>
    <w:aliases w:val="Eindnootmarkering Emtio"/>
    <w:basedOn w:val="Standaardalinea-lettertype"/>
    <w:uiPriority w:val="4"/>
    <w:rsid w:val="00E07762"/>
    <w:rPr>
      <w:vertAlign w:val="superscript"/>
    </w:rPr>
  </w:style>
  <w:style w:type="paragraph" w:styleId="Geenafstand">
    <w:name w:val="No Spacing"/>
    <w:basedOn w:val="ZsysbasisEmtio"/>
    <w:next w:val="BasistekstEmtio"/>
    <w:uiPriority w:val="98"/>
    <w:semiHidden/>
    <w:rsid w:val="00D27D0E"/>
  </w:style>
  <w:style w:type="character" w:styleId="HTMLCode">
    <w:name w:val="HTML Code"/>
    <w:basedOn w:val="Standaardalinea-lettertype"/>
    <w:uiPriority w:val="98"/>
    <w:semiHidden/>
    <w:rsid w:val="00E07762"/>
    <w:rPr>
      <w:rFonts w:ascii="Consolas" w:hAnsi="Consolas"/>
      <w:sz w:val="20"/>
      <w:szCs w:val="20"/>
    </w:rPr>
  </w:style>
  <w:style w:type="character" w:styleId="HTMLDefinition">
    <w:name w:val="HTML Definition"/>
    <w:basedOn w:val="Standaardalinea-lettertype"/>
    <w:uiPriority w:val="98"/>
    <w:semiHidden/>
    <w:rsid w:val="00E07762"/>
    <w:rPr>
      <w:i/>
      <w:iCs/>
    </w:rPr>
  </w:style>
  <w:style w:type="character" w:styleId="HTMLVariable">
    <w:name w:val="HTML Variable"/>
    <w:basedOn w:val="Standaardalinea-lettertype"/>
    <w:uiPriority w:val="98"/>
    <w:semiHidden/>
    <w:rsid w:val="00E07762"/>
    <w:rPr>
      <w:i/>
      <w:iCs/>
    </w:rPr>
  </w:style>
  <w:style w:type="character" w:styleId="HTML-acroniem">
    <w:name w:val="HTML Acronym"/>
    <w:basedOn w:val="Standaardalinea-lettertype"/>
    <w:uiPriority w:val="98"/>
    <w:semiHidden/>
    <w:rsid w:val="00E07762"/>
  </w:style>
  <w:style w:type="character" w:styleId="HTML-citaat">
    <w:name w:val="HTML Cite"/>
    <w:basedOn w:val="Standaardalinea-lettertype"/>
    <w:uiPriority w:val="98"/>
    <w:semiHidden/>
    <w:rsid w:val="00E07762"/>
    <w:rPr>
      <w:i/>
      <w:iCs/>
    </w:rPr>
  </w:style>
  <w:style w:type="character" w:styleId="HTML-schrijfmachine">
    <w:name w:val="HTML Typewriter"/>
    <w:basedOn w:val="Standaardalinea-lettertype"/>
    <w:uiPriority w:val="98"/>
    <w:semiHidden/>
    <w:rsid w:val="00E07762"/>
    <w:rPr>
      <w:rFonts w:ascii="Consolas" w:hAnsi="Consolas"/>
      <w:sz w:val="20"/>
      <w:szCs w:val="20"/>
    </w:rPr>
  </w:style>
  <w:style w:type="character" w:styleId="HTML-toetsenbord">
    <w:name w:val="HTML Keyboard"/>
    <w:basedOn w:val="Standaardalinea-lettertype"/>
    <w:uiPriority w:val="98"/>
    <w:semiHidden/>
    <w:rsid w:val="00E07762"/>
    <w:rPr>
      <w:rFonts w:ascii="Consolas" w:hAnsi="Consolas"/>
      <w:sz w:val="20"/>
      <w:szCs w:val="20"/>
    </w:rPr>
  </w:style>
  <w:style w:type="character" w:styleId="HTML-voorbeeld">
    <w:name w:val="HTML Sample"/>
    <w:basedOn w:val="Standaardalinea-lettertype"/>
    <w:uiPriority w:val="98"/>
    <w:semiHidden/>
    <w:rsid w:val="00E07762"/>
    <w:rPr>
      <w:rFonts w:ascii="Consolas" w:hAnsi="Consolas"/>
      <w:sz w:val="24"/>
      <w:szCs w:val="24"/>
    </w:rPr>
  </w:style>
  <w:style w:type="paragraph" w:styleId="Kopvaninhoudsopgave">
    <w:name w:val="TOC Heading"/>
    <w:basedOn w:val="ZsysbasisEmtio"/>
    <w:next w:val="BasistekstEmtio"/>
    <w:uiPriority w:val="98"/>
    <w:semiHidden/>
    <w:unhideWhenUsed/>
    <w:rsid w:val="00FC3FA5"/>
    <w:pPr>
      <w:keepLines/>
      <w:spacing w:before="480"/>
    </w:pPr>
    <w:rPr>
      <w:rFonts w:asciiTheme="majorHAnsi" w:eastAsiaTheme="majorEastAsia" w:hAnsiTheme="majorHAnsi" w:cstheme="majorBidi"/>
      <w:sz w:val="28"/>
      <w:szCs w:val="28"/>
    </w:rPr>
  </w:style>
  <w:style w:type="paragraph" w:styleId="Lijstalinea">
    <w:name w:val="List Paragraph"/>
    <w:basedOn w:val="ZsysbasisEmtio"/>
    <w:next w:val="BasistekstEmtio"/>
    <w:uiPriority w:val="98"/>
    <w:semiHidden/>
    <w:rsid w:val="00E7078D"/>
    <w:pPr>
      <w:ind w:left="720"/>
    </w:pPr>
  </w:style>
  <w:style w:type="character" w:styleId="Nadruk">
    <w:name w:val="Emphasis"/>
    <w:basedOn w:val="Standaardalinea-lettertype"/>
    <w:uiPriority w:val="98"/>
    <w:semiHidden/>
    <w:rsid w:val="00E07762"/>
    <w:rPr>
      <w:i/>
      <w:iCs/>
    </w:rPr>
  </w:style>
  <w:style w:type="character" w:styleId="Regelnummer">
    <w:name w:val="line number"/>
    <w:basedOn w:val="Standaardalinea-lettertype"/>
    <w:uiPriority w:val="98"/>
    <w:semiHidden/>
    <w:rsid w:val="00E07762"/>
  </w:style>
  <w:style w:type="numbering" w:customStyle="1" w:styleId="KopnummeringEmtio">
    <w:name w:val="Kopnummering Emtio"/>
    <w:uiPriority w:val="4"/>
    <w:semiHidden/>
    <w:rsid w:val="00345315"/>
    <w:pPr>
      <w:numPr>
        <w:numId w:val="9"/>
      </w:numPr>
    </w:pPr>
  </w:style>
  <w:style w:type="paragraph" w:customStyle="1" w:styleId="ZsyseenpuntEmtio">
    <w:name w:val="Zsyseenpunt Emtio"/>
    <w:basedOn w:val="ZsysbasisEmtio"/>
    <w:uiPriority w:val="4"/>
    <w:semiHidden/>
    <w:rsid w:val="00756C31"/>
    <w:pPr>
      <w:spacing w:line="20" w:lineRule="exact"/>
    </w:pPr>
    <w:rPr>
      <w:sz w:val="2"/>
    </w:rPr>
  </w:style>
  <w:style w:type="paragraph" w:customStyle="1" w:styleId="ZsysbasisdocumentgegevensEmtio">
    <w:name w:val="Zsysbasisdocumentgegevens Emtio"/>
    <w:basedOn w:val="ZsysbasisEmtio"/>
    <w:next w:val="BasistekstEmtio"/>
    <w:uiPriority w:val="4"/>
    <w:semiHidden/>
    <w:rsid w:val="0020548B"/>
    <w:pPr>
      <w:spacing w:line="260" w:lineRule="exact"/>
    </w:pPr>
    <w:rPr>
      <w:noProof/>
    </w:rPr>
  </w:style>
  <w:style w:type="paragraph" w:customStyle="1" w:styleId="DocumentgegevenskopjeEmtio">
    <w:name w:val="Documentgegevens kopje Emtio"/>
    <w:basedOn w:val="ZsysbasisdocumentgegevensEmtio"/>
    <w:uiPriority w:val="4"/>
    <w:rsid w:val="00756C31"/>
    <w:pPr>
      <w:jc w:val="right"/>
    </w:pPr>
    <w:rPr>
      <w:b/>
      <w:sz w:val="13"/>
    </w:rPr>
  </w:style>
  <w:style w:type="paragraph" w:customStyle="1" w:styleId="DocumentgegevensEmtio">
    <w:name w:val="Documentgegevens Emtio"/>
    <w:basedOn w:val="ZsysbasisdocumentgegevensEmtio"/>
    <w:uiPriority w:val="4"/>
    <w:rsid w:val="00756C31"/>
  </w:style>
  <w:style w:type="paragraph" w:customStyle="1" w:styleId="PaginanummerEmtio">
    <w:name w:val="Paginanummer Emtio"/>
    <w:basedOn w:val="ZsysbasisdocumentgegevensEmtio"/>
    <w:uiPriority w:val="4"/>
    <w:rsid w:val="00E334BB"/>
  </w:style>
  <w:style w:type="paragraph" w:customStyle="1" w:styleId="AfzendergegevensEmtio">
    <w:name w:val="Afzendergegevens Emtio"/>
    <w:basedOn w:val="ZsysbasisdocumentgegevensEmtio"/>
    <w:uiPriority w:val="4"/>
    <w:rsid w:val="00B91863"/>
    <w:pPr>
      <w:tabs>
        <w:tab w:val="left" w:pos="181"/>
      </w:tabs>
      <w:spacing w:line="200" w:lineRule="exact"/>
    </w:pPr>
    <w:rPr>
      <w:rFonts w:ascii="Nunito" w:hAnsi="Nunito"/>
      <w:sz w:val="14"/>
    </w:rPr>
  </w:style>
  <w:style w:type="paragraph" w:customStyle="1" w:styleId="AfzendergegevenskopjeEmtio">
    <w:name w:val="Afzendergegevens kopje Emtio"/>
    <w:basedOn w:val="ZsysbasisdocumentgegevensEmtio"/>
    <w:uiPriority w:val="4"/>
    <w:rsid w:val="00135E7B"/>
  </w:style>
  <w:style w:type="numbering" w:customStyle="1" w:styleId="OpsommingtekenEmtio">
    <w:name w:val="Opsomming teken Emtio"/>
    <w:uiPriority w:val="4"/>
    <w:semiHidden/>
    <w:rsid w:val="00AD44F1"/>
    <w:pPr>
      <w:numPr>
        <w:numId w:val="10"/>
      </w:numPr>
    </w:pPr>
  </w:style>
  <w:style w:type="paragraph" w:customStyle="1" w:styleId="AlineavoorafbeeldingEmtio">
    <w:name w:val="Alinea voor afbeelding Emtio"/>
    <w:basedOn w:val="ZsysbasisEmtio"/>
    <w:next w:val="BasistekstEmtio"/>
    <w:uiPriority w:val="4"/>
    <w:qFormat/>
    <w:rsid w:val="00BB239A"/>
  </w:style>
  <w:style w:type="paragraph" w:customStyle="1" w:styleId="TitelEmtio">
    <w:name w:val="Titel Emtio"/>
    <w:basedOn w:val="ZsysbasisEmtio"/>
    <w:uiPriority w:val="4"/>
    <w:qFormat/>
    <w:rsid w:val="000E1539"/>
    <w:pPr>
      <w:keepLines/>
    </w:pPr>
  </w:style>
  <w:style w:type="paragraph" w:customStyle="1" w:styleId="SubtitelEmtio">
    <w:name w:val="Subtitel Emtio"/>
    <w:basedOn w:val="ZsysbasisEmtio"/>
    <w:uiPriority w:val="4"/>
    <w:qFormat/>
    <w:rsid w:val="000E1539"/>
    <w:pPr>
      <w:keepLines/>
    </w:pPr>
  </w:style>
  <w:style w:type="numbering" w:customStyle="1" w:styleId="BijlagenummeringEmtio">
    <w:name w:val="Bijlagenummering Emtio"/>
    <w:uiPriority w:val="4"/>
    <w:semiHidden/>
    <w:rsid w:val="00345315"/>
    <w:pPr>
      <w:numPr>
        <w:numId w:val="11"/>
      </w:numPr>
    </w:pPr>
  </w:style>
  <w:style w:type="paragraph" w:customStyle="1" w:styleId="Bijlagekop1Emtio">
    <w:name w:val="Bijlage kop 1 Emtio"/>
    <w:basedOn w:val="ZsysbasisEmtio"/>
    <w:next w:val="BasistekstEmtio"/>
    <w:uiPriority w:val="4"/>
    <w:qFormat/>
    <w:rsid w:val="00345315"/>
    <w:pPr>
      <w:keepNext/>
      <w:keepLines/>
      <w:numPr>
        <w:numId w:val="30"/>
      </w:numPr>
      <w:tabs>
        <w:tab w:val="left" w:pos="709"/>
      </w:tabs>
      <w:outlineLvl w:val="0"/>
    </w:pPr>
    <w:rPr>
      <w:b/>
      <w:sz w:val="24"/>
    </w:rPr>
  </w:style>
  <w:style w:type="paragraph" w:customStyle="1" w:styleId="Bijlagekop2Emtio">
    <w:name w:val="Bijlage kop 2 Emtio"/>
    <w:basedOn w:val="ZsysbasisEmtio"/>
    <w:next w:val="BasistekstEmtio"/>
    <w:uiPriority w:val="4"/>
    <w:qFormat/>
    <w:rsid w:val="00345315"/>
    <w:pPr>
      <w:keepNext/>
      <w:keepLines/>
      <w:numPr>
        <w:ilvl w:val="1"/>
        <w:numId w:val="30"/>
      </w:numPr>
      <w:outlineLvl w:val="1"/>
    </w:pPr>
    <w:rPr>
      <w:b/>
    </w:rPr>
  </w:style>
  <w:style w:type="paragraph" w:styleId="Onderwerpvanopmerking">
    <w:name w:val="annotation subject"/>
    <w:basedOn w:val="ZsysbasisEmtio"/>
    <w:next w:val="BasistekstEmtio"/>
    <w:link w:val="OnderwerpvanopmerkingChar"/>
    <w:uiPriority w:val="98"/>
    <w:semiHidden/>
    <w:rsid w:val="00E7078D"/>
    <w:rPr>
      <w:b/>
      <w:bCs/>
      <w:szCs w:val="20"/>
    </w:rPr>
  </w:style>
  <w:style w:type="character" w:customStyle="1" w:styleId="OnderwerpvanopmerkingChar">
    <w:name w:val="Onderwerp van opmerking Char"/>
    <w:basedOn w:val="TekstopmerkingChar"/>
    <w:link w:val="Onderwerpvanopmerking"/>
    <w:rsid w:val="00E7078D"/>
    <w:rPr>
      <w:rFonts w:asciiTheme="minorHAnsi" w:hAnsiTheme="minorHAnsi" w:cs="Maiandra GD"/>
      <w:b/>
      <w:bCs/>
      <w:color w:val="000000" w:themeColor="text1"/>
      <w:sz w:val="18"/>
      <w:szCs w:val="18"/>
    </w:rPr>
  </w:style>
  <w:style w:type="character" w:customStyle="1" w:styleId="Plattetekst2Char">
    <w:name w:val="Platte tekst 2 Char"/>
    <w:basedOn w:val="Standaardalinea-lettertype"/>
    <w:link w:val="Plattetekst2"/>
    <w:rsid w:val="00E7078D"/>
    <w:rPr>
      <w:rFonts w:ascii="Maiandra GD" w:hAnsi="Maiandra GD" w:cs="Maiandra GD"/>
      <w:sz w:val="18"/>
      <w:szCs w:val="18"/>
    </w:rPr>
  </w:style>
  <w:style w:type="character" w:customStyle="1" w:styleId="PlattetekstChar">
    <w:name w:val="Platte tekst Char"/>
    <w:basedOn w:val="ZsysbasisEmtioChar"/>
    <w:link w:val="Plattetekst"/>
    <w:semiHidden/>
    <w:rsid w:val="00E7078D"/>
    <w:rPr>
      <w:rFonts w:asciiTheme="minorHAnsi" w:hAnsiTheme="minorHAnsi" w:cs="Maiandra GD"/>
      <w:color w:val="000000" w:themeColor="text1"/>
      <w:sz w:val="18"/>
      <w:szCs w:val="18"/>
    </w:rPr>
  </w:style>
  <w:style w:type="character" w:customStyle="1" w:styleId="Platteteksteersteinspringing2Char">
    <w:name w:val="Platte tekst eerste inspringing 2 Char"/>
    <w:basedOn w:val="PlattetekstinspringenChar"/>
    <w:link w:val="Platteteksteersteinspringing2"/>
    <w:rsid w:val="00E7078D"/>
    <w:rPr>
      <w:rFonts w:ascii="Maiandra GD" w:hAnsi="Maiandra GD" w:cs="Maiandra GD"/>
      <w:sz w:val="18"/>
      <w:szCs w:val="18"/>
    </w:rPr>
  </w:style>
  <w:style w:type="paragraph" w:styleId="Plattetekstinspringen2">
    <w:name w:val="Body Text Indent 2"/>
    <w:basedOn w:val="ZsysbasisEmtio"/>
    <w:next w:val="BasistekstEmtio"/>
    <w:link w:val="Plattetekstinspringen2Char"/>
    <w:uiPriority w:val="98"/>
    <w:semiHidden/>
    <w:rsid w:val="00E7078D"/>
    <w:pPr>
      <w:ind w:left="284"/>
    </w:pPr>
  </w:style>
  <w:style w:type="character" w:customStyle="1" w:styleId="Plattetekstinspringen2Char">
    <w:name w:val="Platte tekst inspringen 2 Char"/>
    <w:basedOn w:val="Standaardalinea-lettertype"/>
    <w:link w:val="Plattetekstinspringen2"/>
    <w:rsid w:val="00E7078D"/>
    <w:rPr>
      <w:rFonts w:ascii="Maiandra GD" w:hAnsi="Maiandra GD" w:cs="Maiandra GD"/>
      <w:sz w:val="18"/>
      <w:szCs w:val="18"/>
    </w:rPr>
  </w:style>
  <w:style w:type="paragraph" w:styleId="Plattetekstinspringen3">
    <w:name w:val="Body Text Indent 3"/>
    <w:basedOn w:val="ZsysbasisEmtio"/>
    <w:next w:val="BasistekstEmtio"/>
    <w:link w:val="Plattetekstinspringen3Char"/>
    <w:uiPriority w:val="98"/>
    <w:semiHidden/>
    <w:rsid w:val="00E7078D"/>
    <w:pPr>
      <w:ind w:left="284"/>
    </w:pPr>
    <w:rPr>
      <w:szCs w:val="16"/>
    </w:rPr>
  </w:style>
  <w:style w:type="character" w:customStyle="1" w:styleId="Plattetekstinspringen3Char">
    <w:name w:val="Platte tekst inspringen 3 Char"/>
    <w:basedOn w:val="Standaardalinea-lettertype"/>
    <w:link w:val="Plattetekstinspringen3"/>
    <w:rsid w:val="00E7078D"/>
    <w:rPr>
      <w:rFonts w:ascii="Maiandra GD" w:hAnsi="Maiandra GD" w:cs="Maiandra GD"/>
      <w:sz w:val="18"/>
      <w:szCs w:val="16"/>
    </w:rPr>
  </w:style>
  <w:style w:type="paragraph" w:styleId="Lijstmetafbeeldingen">
    <w:name w:val="table of figures"/>
    <w:aliases w:val="Lijst met afbeeldingen Emtio"/>
    <w:basedOn w:val="ZsysbasisEmtio"/>
    <w:next w:val="BasistekstEmtio"/>
    <w:uiPriority w:val="4"/>
    <w:rsid w:val="00DD2A9E"/>
  </w:style>
  <w:style w:type="table" w:customStyle="1" w:styleId="TabelzonderopmaakEmtio">
    <w:name w:val="Tabel zonder opmaak Emtio"/>
    <w:basedOn w:val="Standaardtabel"/>
    <w:uiPriority w:val="99"/>
    <w:qFormat/>
    <w:rsid w:val="00D16E87"/>
    <w:pPr>
      <w:spacing w:line="240" w:lineRule="auto"/>
    </w:pPr>
    <w:tblPr>
      <w:tblCellMar>
        <w:left w:w="0" w:type="dxa"/>
        <w:right w:w="0" w:type="dxa"/>
      </w:tblCellMar>
    </w:tblPr>
  </w:style>
  <w:style w:type="paragraph" w:customStyle="1" w:styleId="ZsysbasistocEmtio">
    <w:name w:val="Zsysbasistoc Emtio"/>
    <w:basedOn w:val="ZsysbasisEmtio"/>
    <w:next w:val="BasistekstEmtio"/>
    <w:uiPriority w:val="4"/>
    <w:semiHidden/>
    <w:rsid w:val="00364B2C"/>
    <w:pPr>
      <w:ind w:left="709" w:right="567" w:hanging="709"/>
    </w:pPr>
  </w:style>
  <w:style w:type="numbering" w:customStyle="1" w:styleId="AgendapuntlijstEmtio">
    <w:name w:val="Agendapunt (lijst) Emtio"/>
    <w:uiPriority w:val="4"/>
    <w:semiHidden/>
    <w:rsid w:val="001C6232"/>
    <w:pPr>
      <w:numPr>
        <w:numId w:val="24"/>
      </w:numPr>
    </w:pPr>
  </w:style>
  <w:style w:type="paragraph" w:customStyle="1" w:styleId="AgendapuntEmtio">
    <w:name w:val="Agendapunt Emtio"/>
    <w:basedOn w:val="ZsysbasisEmtio"/>
    <w:uiPriority w:val="4"/>
    <w:rsid w:val="001C6232"/>
    <w:pPr>
      <w:numPr>
        <w:numId w:val="25"/>
      </w:numPr>
    </w:pPr>
  </w:style>
  <w:style w:type="paragraph" w:customStyle="1" w:styleId="ZsysbasistabeltekstEmtio">
    <w:name w:val="Zsysbasistabeltekst Emtio"/>
    <w:basedOn w:val="ZsysbasisEmtio"/>
    <w:next w:val="TabeltekstEmtio"/>
    <w:uiPriority w:val="4"/>
    <w:semiHidden/>
    <w:rsid w:val="00312D26"/>
  </w:style>
  <w:style w:type="paragraph" w:customStyle="1" w:styleId="TabeltekstEmtio">
    <w:name w:val="Tabeltekst Emtio"/>
    <w:basedOn w:val="ZsysbasistabeltekstEmtio"/>
    <w:uiPriority w:val="4"/>
    <w:rsid w:val="00312D26"/>
  </w:style>
  <w:style w:type="paragraph" w:customStyle="1" w:styleId="TabelkopjeEmtio">
    <w:name w:val="Tabelkopje Emtio"/>
    <w:basedOn w:val="ZsysbasistabeltekstEmtio"/>
    <w:next w:val="TabeltekstEmtio"/>
    <w:uiPriority w:val="4"/>
    <w:rsid w:val="00312D26"/>
    <w:pPr>
      <w:spacing w:line="260" w:lineRule="exact"/>
    </w:pPr>
    <w:rPr>
      <w:sz w:val="12"/>
    </w:rPr>
  </w:style>
  <w:style w:type="paragraph" w:customStyle="1" w:styleId="DocumentnaamEmtio">
    <w:name w:val="Documentnaam Emtio"/>
    <w:basedOn w:val="ZsysbasisEmtio"/>
    <w:next w:val="BasistekstEmtio"/>
    <w:uiPriority w:val="4"/>
    <w:rsid w:val="00B30352"/>
    <w:pPr>
      <w:spacing w:line="800" w:lineRule="exact"/>
    </w:pPr>
    <w:rPr>
      <w:rFonts w:ascii="Nunito Light" w:hAnsi="Nunito Light"/>
      <w:sz w:val="56"/>
    </w:rPr>
  </w:style>
  <w:style w:type="character" w:customStyle="1" w:styleId="Kop2Char">
    <w:name w:val="Kop 2 Char"/>
    <w:aliases w:val="Kop 2 Emtio Char,(Paragraaf) Emtio Char"/>
    <w:link w:val="Kop2"/>
    <w:locked/>
    <w:rsid w:val="00122BE4"/>
    <w:rPr>
      <w:rFonts w:ascii="Montserrat" w:hAnsi="Montserrat" w:cs="Maiandra GD"/>
      <w:b/>
      <w:bCs/>
      <w:iCs/>
      <w:color w:val="000000" w:themeColor="text1"/>
      <w:sz w:val="18"/>
      <w:szCs w:val="28"/>
    </w:rPr>
  </w:style>
  <w:style w:type="character" w:customStyle="1" w:styleId="BasistekstEmtioChar">
    <w:name w:val="Basistekst Emtio Char"/>
    <w:basedOn w:val="Standaardalinea-lettertype"/>
    <w:link w:val="BasistekstEmtio"/>
    <w:locked/>
    <w:rsid w:val="00122BE4"/>
    <w:rPr>
      <w:rFonts w:ascii="Montserrat" w:hAnsi="Montserrat" w:cs="Maiandra GD"/>
      <w:color w:val="000000" w:themeColor="tex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5711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hema">
  <a:themeElements>
    <a:clrScheme name="Kleuren Emtio">
      <a:dk1>
        <a:srgbClr val="000000"/>
      </a:dk1>
      <a:lt1>
        <a:srgbClr val="FFFFFF"/>
      </a:lt1>
      <a:dk2>
        <a:srgbClr val="000000"/>
      </a:dk2>
      <a:lt2>
        <a:srgbClr val="FFFFFF"/>
      </a:lt2>
      <a:accent1>
        <a:srgbClr val="510861"/>
      </a:accent1>
      <a:accent2>
        <a:srgbClr val="762663"/>
      </a:accent2>
      <a:accent3>
        <a:srgbClr val="BB3B82"/>
      </a:accent3>
      <a:accent4>
        <a:srgbClr val="3B499F"/>
      </a:accent4>
      <a:accent5>
        <a:srgbClr val="F43F9D"/>
      </a:accent5>
      <a:accent6>
        <a:srgbClr val="EDEDEB"/>
      </a:accent6>
      <a:hlink>
        <a:srgbClr val="000000"/>
      </a:hlink>
      <a:folHlink>
        <a:srgbClr val="000000"/>
      </a:folHlink>
    </a:clrScheme>
    <a:fontScheme name="Lettertypen Emtio">
      <a:majorFont>
        <a:latin typeface="Montserra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Montserrat"/>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D0651255C7D8459CAD6ECE12F35607" ma:contentTypeVersion="10" ma:contentTypeDescription="Create a new document." ma:contentTypeScope="" ma:versionID="a87e88bce47b91933f16181dd3e38834">
  <xsd:schema xmlns:xsd="http://www.w3.org/2001/XMLSchema" xmlns:xs="http://www.w3.org/2001/XMLSchema" xmlns:p="http://schemas.microsoft.com/office/2006/metadata/properties" xmlns:ns2="cfbd3af4-5871-4a90-b035-550b996dcb5c" xmlns:ns3="504c1612-3814-4f2f-9395-f95c47afb059" targetNamespace="http://schemas.microsoft.com/office/2006/metadata/properties" ma:root="true" ma:fieldsID="b671d6f177d8f790c460d483dfce50bc" ns2:_="" ns3:_="">
    <xsd:import namespace="cfbd3af4-5871-4a90-b035-550b996dcb5c"/>
    <xsd:import namespace="504c1612-3814-4f2f-9395-f95c47afb0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bd3af4-5871-4a90-b035-550b996dcb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11ef33b-b1b5-47a8-bf39-b29406d41c5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4c1612-3814-4f2f-9395-f95c47afb05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64f9afe-11df-4a84-9b25-5605a7fad44f}" ma:internalName="TaxCatchAll" ma:showField="CatchAllData" ma:web="504c1612-3814-4f2f-9395-f95c47afb0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04c1612-3814-4f2f-9395-f95c47afb059" xsi:nil="true"/>
    <lcf76f155ced4ddcb4097134ff3c332f xmlns="cfbd3af4-5871-4a90-b035-550b996dcb5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E9F2FD-2087-4691-A92D-9045F8A6D7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bd3af4-5871-4a90-b035-550b996dcb5c"/>
    <ds:schemaRef ds:uri="504c1612-3814-4f2f-9395-f95c47afb0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D24C1C-E561-4265-9CC1-C69D32F0DABE}">
  <ds:schemaRefs>
    <ds:schemaRef ds:uri="http://schemas.microsoft.com/sharepoint/v3/contenttype/forms"/>
  </ds:schemaRefs>
</ds:datastoreItem>
</file>

<file path=customXml/itemProps3.xml><?xml version="1.0" encoding="utf-8"?>
<ds:datastoreItem xmlns:ds="http://schemas.openxmlformats.org/officeDocument/2006/customXml" ds:itemID="{F098DFF2-0921-44B6-A2B2-85AAE811685C}">
  <ds:schemaRefs>
    <ds:schemaRef ds:uri="http://schemas.microsoft.com/office/infopath/2007/PartnerControls"/>
    <ds:schemaRef ds:uri="504c1612-3814-4f2f-9395-f95c47afb059"/>
    <ds:schemaRef ds:uri="http://www.w3.org/XML/1998/namespace"/>
    <ds:schemaRef ds:uri="http://schemas.microsoft.com/office/2006/documentManagement/types"/>
    <ds:schemaRef ds:uri="http://purl.org/dc/terms/"/>
    <ds:schemaRef ds:uri="http://purl.org/dc/elements/1.1/"/>
    <ds:schemaRef ds:uri="http://schemas.openxmlformats.org/package/2006/metadata/core-properties"/>
    <ds:schemaRef ds:uri="cfbd3af4-5871-4a90-b035-550b996dcb5c"/>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D577E6B8-875C-4302-BE5D-BF2947CF8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523</Words>
  <Characters>3456</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Joop Schuilenburg</dc:creator>
  <cp:keywords/>
  <dc:description/>
  <cp:lastModifiedBy>Joop Schuilenburg</cp:lastModifiedBy>
  <cp:revision>2</cp:revision>
  <dcterms:created xsi:type="dcterms:W3CDTF">2025-06-27T09:51:00Z</dcterms:created>
  <dcterms:modified xsi:type="dcterms:W3CDTF">2025-06-27T09:51:00Z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BasedOn">
    <vt:lpwstr>Normal.dotm</vt:lpwstr>
  </property>
  <property fmtid="{D5CDD505-2E9C-101B-9397-08002B2CF9AE}" pid="3" name="ContentTypeId">
    <vt:lpwstr>0x010100A1D0651255C7D8459CAD6ECE12F35607</vt:lpwstr>
  </property>
  <property fmtid="{D5CDD505-2E9C-101B-9397-08002B2CF9AE}" pid="4" name="MediaServiceImageTags">
    <vt:lpwstr/>
  </property>
</Properties>
</file>