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2022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6379"/>
        <w:gridCol w:w="4934"/>
      </w:tblGrid>
      <w:tr w:rsidR="00DC4FB2" w:rsidRPr="00633DB1" w14:paraId="7B5B22C7" w14:textId="77777777" w:rsidTr="00A410AC">
        <w:trPr>
          <w:trHeight w:val="242"/>
        </w:trPr>
        <w:tc>
          <w:tcPr>
            <w:tcW w:w="7088" w:type="dxa"/>
            <w:gridSpan w:val="2"/>
          </w:tcPr>
          <w:p w14:paraId="34B38521" w14:textId="5BBDE890" w:rsidR="00633DB1" w:rsidRDefault="00633DB1" w:rsidP="00633DB1">
            <w:pPr>
              <w:spacing w:before="80"/>
              <w:rPr>
                <w:b/>
                <w:sz w:val="24"/>
              </w:rPr>
            </w:pPr>
            <w:bookmarkStart w:id="0" w:name="begin_table"/>
            <w:r w:rsidRPr="00633DB1">
              <w:rPr>
                <w:b/>
                <w:sz w:val="24"/>
              </w:rPr>
              <w:t>Overdracht V&amp;G</w:t>
            </w:r>
          </w:p>
          <w:p w14:paraId="7097C15E" w14:textId="77777777" w:rsidR="00A410AC" w:rsidRDefault="00A410AC" w:rsidP="00633DB1">
            <w:pPr>
              <w:spacing w:before="80"/>
              <w:rPr>
                <w:b/>
                <w:sz w:val="24"/>
              </w:rPr>
            </w:pPr>
          </w:p>
          <w:p w14:paraId="6685D023" w14:textId="0D7236F2" w:rsidR="00A410AC" w:rsidRPr="00A410AC" w:rsidRDefault="00A410AC" w:rsidP="00633DB1">
            <w:pPr>
              <w:spacing w:before="80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□    </w:t>
            </w:r>
            <w:r w:rsidRPr="00A410AC">
              <w:rPr>
                <w:bCs/>
                <w:sz w:val="24"/>
              </w:rPr>
              <w:t>Van IPM team naar VGCO (externe partij) of</w:t>
            </w:r>
          </w:p>
          <w:p w14:paraId="246F5CCE" w14:textId="68563E13" w:rsidR="00A410AC" w:rsidRPr="00A410AC" w:rsidRDefault="00A410AC" w:rsidP="00A410AC">
            <w:pPr>
              <w:spacing w:before="80"/>
              <w:ind w:right="-3497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□    </w:t>
            </w:r>
            <w:r w:rsidRPr="00A410AC">
              <w:rPr>
                <w:bCs/>
                <w:sz w:val="24"/>
              </w:rPr>
              <w:t>Van VGCO naar VGCU</w:t>
            </w:r>
          </w:p>
          <w:p w14:paraId="66070DB1" w14:textId="77777777" w:rsidR="00DC4FB2" w:rsidRDefault="00DC4FB2" w:rsidP="00DC4FB2">
            <w:pPr>
              <w:pStyle w:val="Koptekst"/>
              <w:rPr>
                <w:b/>
                <w:noProof/>
                <w:sz w:val="24"/>
              </w:rPr>
            </w:pPr>
          </w:p>
          <w:p w14:paraId="37A51CD0" w14:textId="77777777" w:rsidR="00633DB1" w:rsidRPr="00633DB1" w:rsidRDefault="00633DB1" w:rsidP="00DC4FB2">
            <w:pPr>
              <w:pStyle w:val="Koptekst"/>
              <w:rPr>
                <w:b/>
                <w:noProof/>
                <w:sz w:val="24"/>
              </w:rPr>
            </w:pPr>
          </w:p>
        </w:tc>
        <w:tc>
          <w:tcPr>
            <w:tcW w:w="4929" w:type="dxa"/>
            <w:vAlign w:val="bottom"/>
          </w:tcPr>
          <w:p w14:paraId="544F2569" w14:textId="77777777" w:rsidR="00DC4FB2" w:rsidRPr="00633DB1" w:rsidRDefault="00DC4FB2" w:rsidP="00DC4FB2">
            <w:pPr>
              <w:pStyle w:val="Koptekst"/>
              <w:rPr>
                <w:b/>
                <w:sz w:val="24"/>
              </w:rPr>
            </w:pPr>
          </w:p>
        </w:tc>
      </w:tr>
      <w:tr w:rsidR="00DC4FB2" w:rsidRPr="00DC4FB2" w14:paraId="35B859B2" w14:textId="77777777" w:rsidTr="00A410AC">
        <w:trPr>
          <w:trHeight w:val="242"/>
        </w:trPr>
        <w:tc>
          <w:tcPr>
            <w:tcW w:w="709" w:type="dxa"/>
          </w:tcPr>
          <w:p w14:paraId="7252333C" w14:textId="77777777" w:rsidR="00DC4FB2" w:rsidRPr="00633DB1" w:rsidRDefault="00DC4FB2" w:rsidP="00DC4FB2">
            <w:pPr>
              <w:pStyle w:val="Koptekst"/>
              <w:rPr>
                <w:szCs w:val="18"/>
              </w:rPr>
            </w:pPr>
            <w:bookmarkStart w:id="1" w:name="lsubject"/>
            <w:r w:rsidRPr="00633DB1">
              <w:rPr>
                <w:szCs w:val="18"/>
              </w:rPr>
              <w:t>Betreft</w:t>
            </w:r>
            <w:bookmarkEnd w:id="1"/>
            <w:r w:rsidR="00633DB1">
              <w:rPr>
                <w:szCs w:val="18"/>
              </w:rPr>
              <w:t>:</w:t>
            </w:r>
          </w:p>
        </w:tc>
        <w:tc>
          <w:tcPr>
            <w:tcW w:w="11313" w:type="dxa"/>
            <w:gridSpan w:val="2"/>
            <w:vAlign w:val="bottom"/>
          </w:tcPr>
          <w:p w14:paraId="56848A3E" w14:textId="5BF4CF1B" w:rsidR="00DC4FB2" w:rsidRPr="008A076E" w:rsidRDefault="00A410AC" w:rsidP="00A410AC">
            <w:pPr>
              <w:pStyle w:val="Koptekst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r w:rsidR="008B4D96">
              <w:rPr>
                <w:szCs w:val="18"/>
              </w:rPr>
              <w:t xml:space="preserve">Overdrachtsformulier </w:t>
            </w:r>
            <w:r>
              <w:rPr>
                <w:szCs w:val="18"/>
              </w:rPr>
              <w:t>‘warme overdracht’.</w:t>
            </w:r>
          </w:p>
        </w:tc>
      </w:tr>
      <w:tr w:rsidR="0087601C" w:rsidRPr="00DC4FB2" w14:paraId="074F17CF" w14:textId="77777777" w:rsidTr="00A410AC">
        <w:trPr>
          <w:trHeight w:val="242"/>
        </w:trPr>
        <w:tc>
          <w:tcPr>
            <w:tcW w:w="709" w:type="dxa"/>
          </w:tcPr>
          <w:p w14:paraId="7C55CE16" w14:textId="77777777" w:rsidR="0087601C" w:rsidRPr="00B9262A" w:rsidRDefault="0087601C" w:rsidP="00DC4FB2">
            <w:pPr>
              <w:pStyle w:val="Koptekst"/>
              <w:rPr>
                <w:sz w:val="13"/>
              </w:rPr>
            </w:pPr>
          </w:p>
        </w:tc>
        <w:tc>
          <w:tcPr>
            <w:tcW w:w="11313" w:type="dxa"/>
            <w:gridSpan w:val="2"/>
            <w:vAlign w:val="bottom"/>
          </w:tcPr>
          <w:p w14:paraId="02D02CB0" w14:textId="7698B8C2" w:rsidR="0087601C" w:rsidRPr="00DC4FB2" w:rsidRDefault="0087601C" w:rsidP="008B4D96">
            <w:pPr>
              <w:pStyle w:val="Koptekst"/>
            </w:pPr>
          </w:p>
        </w:tc>
      </w:tr>
      <w:tr w:rsidR="00DC4FB2" w:rsidRPr="00DC4FB2" w14:paraId="5FF68BB1" w14:textId="77777777" w:rsidTr="00A410AC">
        <w:trPr>
          <w:trHeight w:val="242"/>
        </w:trPr>
        <w:tc>
          <w:tcPr>
            <w:tcW w:w="709" w:type="dxa"/>
          </w:tcPr>
          <w:p w14:paraId="005118B4" w14:textId="77777777" w:rsidR="00DC4FB2" w:rsidRPr="00B9262A" w:rsidRDefault="00DC4FB2" w:rsidP="00DC4FB2">
            <w:pPr>
              <w:pStyle w:val="Koptekst"/>
              <w:rPr>
                <w:noProof/>
                <w:sz w:val="13"/>
              </w:rPr>
            </w:pPr>
          </w:p>
        </w:tc>
        <w:tc>
          <w:tcPr>
            <w:tcW w:w="11313" w:type="dxa"/>
            <w:gridSpan w:val="2"/>
            <w:vAlign w:val="bottom"/>
          </w:tcPr>
          <w:p w14:paraId="422D53D9" w14:textId="77777777" w:rsidR="00DC4FB2" w:rsidRPr="00DC4FB2" w:rsidRDefault="00DC4FB2" w:rsidP="00DC4FB2">
            <w:pPr>
              <w:pStyle w:val="Koptekst"/>
            </w:pPr>
          </w:p>
        </w:tc>
      </w:tr>
    </w:tbl>
    <w:p w14:paraId="105A0129" w14:textId="77777777" w:rsidR="0087601C" w:rsidRDefault="0087601C" w:rsidP="00EC2E81">
      <w:bookmarkStart w:id="2" w:name="lplace"/>
      <w:bookmarkStart w:id="3" w:name="start"/>
      <w:bookmarkEnd w:id="0"/>
      <w:bookmarkEnd w:id="2"/>
      <w:bookmarkEnd w:id="3"/>
    </w:p>
    <w:tbl>
      <w:tblPr>
        <w:tblW w:w="816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637"/>
        <w:gridCol w:w="5528"/>
      </w:tblGrid>
      <w:tr w:rsidR="008B4D96" w:rsidRPr="001F630C" w14:paraId="5244F35C" w14:textId="77777777" w:rsidTr="00A410AC"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</w:tcPr>
          <w:p w14:paraId="67D4E73F" w14:textId="77777777" w:rsidR="00A410AC" w:rsidRDefault="008B4D96" w:rsidP="00077A36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szCs w:val="18"/>
                <w:lang w:eastAsia="nl-NL"/>
              </w:rPr>
            </w:pPr>
            <w:r w:rsidRPr="001F630C">
              <w:rPr>
                <w:rFonts w:cs="Arial"/>
                <w:szCs w:val="18"/>
                <w:lang w:eastAsia="nl-NL"/>
              </w:rPr>
              <w:t>Projectnaam</w:t>
            </w:r>
            <w:r w:rsidR="00A410AC">
              <w:rPr>
                <w:rFonts w:cs="Arial"/>
                <w:szCs w:val="18"/>
                <w:lang w:eastAsia="nl-NL"/>
              </w:rPr>
              <w:t xml:space="preserve">: </w:t>
            </w:r>
            <w:r w:rsidRPr="001F630C">
              <w:rPr>
                <w:rFonts w:cs="Arial"/>
                <w:szCs w:val="18"/>
                <w:lang w:eastAsia="nl-NL"/>
              </w:rPr>
              <w:tab/>
            </w:r>
          </w:p>
          <w:p w14:paraId="67EB3F09" w14:textId="65F0F431" w:rsidR="008B4D96" w:rsidRPr="001F630C" w:rsidRDefault="008B4D96" w:rsidP="00077A36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i/>
                <w:szCs w:val="18"/>
                <w:lang w:eastAsia="nl-NL"/>
              </w:rPr>
            </w:pPr>
            <w:r w:rsidRPr="001F630C">
              <w:rPr>
                <w:rFonts w:cs="Arial"/>
                <w:szCs w:val="18"/>
                <w:lang w:eastAsia="nl-NL"/>
              </w:rPr>
              <w:tab/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46DE1E80" w14:textId="77777777" w:rsidR="008B4D96" w:rsidRPr="001F630C" w:rsidRDefault="008F4134" w:rsidP="00560675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rPr>
                <w:rFonts w:cs="Arial"/>
                <w:szCs w:val="18"/>
                <w:lang w:eastAsia="nl-NL"/>
              </w:rPr>
            </w:pPr>
            <w:r w:rsidRPr="001F630C">
              <w:rPr>
                <w:szCs w:val="18"/>
              </w:rPr>
              <w:fldChar w:fldCharType="begin"/>
            </w:r>
            <w:r w:rsidR="00560675" w:rsidRPr="001F630C">
              <w:rPr>
                <w:szCs w:val="18"/>
              </w:rPr>
              <w:instrText xml:space="preserve"> MACROBUTTON NoMacro [vul in]</w:instrText>
            </w:r>
            <w:r w:rsidRPr="001F630C">
              <w:rPr>
                <w:szCs w:val="18"/>
              </w:rPr>
              <w:fldChar w:fldCharType="end"/>
            </w:r>
          </w:p>
        </w:tc>
      </w:tr>
      <w:tr w:rsidR="008B4D96" w:rsidRPr="001F630C" w14:paraId="2E67D8E3" w14:textId="77777777" w:rsidTr="00A410AC"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</w:tcPr>
          <w:p w14:paraId="5F90EB7D" w14:textId="77777777" w:rsidR="00A410AC" w:rsidRDefault="008B4D96" w:rsidP="00077A36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szCs w:val="18"/>
                <w:lang w:val="fr-FR" w:eastAsia="nl-NL"/>
              </w:rPr>
            </w:pPr>
            <w:proofErr w:type="spellStart"/>
            <w:r w:rsidRPr="001F630C">
              <w:rPr>
                <w:rFonts w:cs="Arial"/>
                <w:szCs w:val="18"/>
                <w:lang w:val="fr-FR" w:eastAsia="nl-NL"/>
              </w:rPr>
              <w:t>Projectnummer</w:t>
            </w:r>
            <w:proofErr w:type="spellEnd"/>
            <w:r w:rsidR="00A410AC">
              <w:rPr>
                <w:rFonts w:cs="Arial"/>
                <w:szCs w:val="18"/>
                <w:lang w:val="fr-FR" w:eastAsia="nl-NL"/>
              </w:rPr>
              <w:t xml:space="preserve"> : </w:t>
            </w:r>
          </w:p>
          <w:p w14:paraId="3A38E89D" w14:textId="18CF30D4" w:rsidR="008B4D96" w:rsidRPr="001F630C" w:rsidRDefault="008B4D96" w:rsidP="00077A36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szCs w:val="18"/>
                <w:lang w:val="fr-FR" w:eastAsia="nl-NL"/>
              </w:rPr>
            </w:pPr>
            <w:r w:rsidRPr="001F630C">
              <w:rPr>
                <w:rFonts w:cs="Arial"/>
                <w:szCs w:val="18"/>
                <w:lang w:val="fr-FR" w:eastAsia="nl-NL"/>
              </w:rPr>
              <w:t xml:space="preserve"> 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3440A0DC" w14:textId="77777777" w:rsidR="008B4D96" w:rsidRPr="001F630C" w:rsidRDefault="008F4134" w:rsidP="00560675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rPr>
                <w:rFonts w:cs="Arial"/>
                <w:szCs w:val="18"/>
                <w:lang w:val="fr-FR" w:eastAsia="nl-NL"/>
              </w:rPr>
            </w:pPr>
            <w:r w:rsidRPr="001F630C">
              <w:rPr>
                <w:szCs w:val="18"/>
              </w:rPr>
              <w:fldChar w:fldCharType="begin"/>
            </w:r>
            <w:r w:rsidR="00560675" w:rsidRPr="001F630C">
              <w:rPr>
                <w:szCs w:val="18"/>
              </w:rPr>
              <w:instrText xml:space="preserve"> MACROBUTTON NoMacro [vul in]</w:instrText>
            </w:r>
            <w:r w:rsidRPr="001F630C">
              <w:rPr>
                <w:szCs w:val="18"/>
              </w:rPr>
              <w:fldChar w:fldCharType="end"/>
            </w:r>
          </w:p>
        </w:tc>
      </w:tr>
      <w:tr w:rsidR="008B4D96" w:rsidRPr="001F630C" w14:paraId="13D64918" w14:textId="77777777" w:rsidTr="00A410AC"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</w:tcPr>
          <w:p w14:paraId="60F84272" w14:textId="51A992F2" w:rsidR="008B4D96" w:rsidRPr="001F630C" w:rsidRDefault="009D0493" w:rsidP="008B4D96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i/>
                <w:szCs w:val="18"/>
                <w:lang w:val="fr-FR" w:eastAsia="nl-NL"/>
              </w:rPr>
            </w:pPr>
            <w:proofErr w:type="spellStart"/>
            <w:r w:rsidRPr="001F630C">
              <w:rPr>
                <w:rFonts w:cs="Arial"/>
                <w:szCs w:val="18"/>
                <w:lang w:val="fr-FR" w:eastAsia="nl-NL"/>
              </w:rPr>
              <w:t>Projectomschrijving</w:t>
            </w:r>
            <w:proofErr w:type="spellEnd"/>
            <w:r w:rsidR="00A410AC">
              <w:rPr>
                <w:rFonts w:cs="Arial"/>
                <w:szCs w:val="18"/>
                <w:lang w:val="fr-FR" w:eastAsia="nl-NL"/>
              </w:rPr>
              <w:t xml:space="preserve"> </w:t>
            </w:r>
            <w:r w:rsidR="008B4D96" w:rsidRPr="001F630C">
              <w:rPr>
                <w:rFonts w:cs="Arial"/>
                <w:szCs w:val="18"/>
                <w:lang w:val="fr-FR" w:eastAsia="nl-NL"/>
              </w:rPr>
              <w:t>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0331694E" w14:textId="77777777" w:rsidR="008B4D96" w:rsidRDefault="008F4134" w:rsidP="00560675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rPr>
                <w:szCs w:val="18"/>
              </w:rPr>
            </w:pPr>
            <w:r w:rsidRPr="001F630C">
              <w:rPr>
                <w:szCs w:val="18"/>
              </w:rPr>
              <w:fldChar w:fldCharType="begin"/>
            </w:r>
            <w:r w:rsidR="00560675" w:rsidRPr="001F630C">
              <w:rPr>
                <w:szCs w:val="18"/>
              </w:rPr>
              <w:instrText xml:space="preserve"> MACROBUTTON NoMacro [vul in]</w:instrText>
            </w:r>
            <w:r w:rsidRPr="001F630C">
              <w:rPr>
                <w:szCs w:val="18"/>
              </w:rPr>
              <w:fldChar w:fldCharType="end"/>
            </w:r>
          </w:p>
          <w:p w14:paraId="2F1A0248" w14:textId="77777777" w:rsidR="00A410AC" w:rsidRPr="001F630C" w:rsidRDefault="00A410AC" w:rsidP="00560675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rPr>
                <w:rFonts w:cs="Arial"/>
                <w:szCs w:val="18"/>
                <w:lang w:val="fr-FR" w:eastAsia="nl-NL"/>
              </w:rPr>
            </w:pPr>
          </w:p>
        </w:tc>
      </w:tr>
      <w:tr w:rsidR="008B4D96" w:rsidRPr="001F630C" w14:paraId="07CDE103" w14:textId="77777777" w:rsidTr="00A410AC"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</w:tcPr>
          <w:p w14:paraId="26D41869" w14:textId="6BD4C0DC" w:rsidR="001F630C" w:rsidRDefault="001F630C" w:rsidP="008B4D96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szCs w:val="18"/>
                <w:lang w:eastAsia="nl-NL"/>
              </w:rPr>
            </w:pPr>
            <w:r>
              <w:rPr>
                <w:rFonts w:cs="Arial"/>
                <w:szCs w:val="18"/>
                <w:lang w:eastAsia="nl-NL"/>
              </w:rPr>
              <w:t>T</w:t>
            </w:r>
            <w:r w:rsidR="009D0493" w:rsidRPr="001F630C">
              <w:rPr>
                <w:rFonts w:cs="Arial"/>
                <w:szCs w:val="18"/>
                <w:lang w:eastAsia="nl-NL"/>
              </w:rPr>
              <w:t>e</w:t>
            </w:r>
            <w:r w:rsidR="008B4D96" w:rsidRPr="001F630C">
              <w:rPr>
                <w:rFonts w:cs="Arial"/>
                <w:szCs w:val="18"/>
                <w:lang w:eastAsia="nl-NL"/>
              </w:rPr>
              <w:tab/>
            </w:r>
          </w:p>
          <w:p w14:paraId="1EBED565" w14:textId="729A948F" w:rsidR="008B4D96" w:rsidRPr="001F630C" w:rsidRDefault="008B4D96" w:rsidP="008B4D96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szCs w:val="18"/>
                <w:lang w:eastAsia="nl-N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1A0D3599" w14:textId="3090A513" w:rsidR="001F630C" w:rsidRPr="001F630C" w:rsidRDefault="008F4134" w:rsidP="00560675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rPr>
                <w:szCs w:val="18"/>
              </w:rPr>
            </w:pPr>
            <w:r w:rsidRPr="001F630C">
              <w:rPr>
                <w:szCs w:val="18"/>
              </w:rPr>
              <w:fldChar w:fldCharType="begin"/>
            </w:r>
            <w:r w:rsidR="00560675" w:rsidRPr="001F630C">
              <w:rPr>
                <w:szCs w:val="18"/>
              </w:rPr>
              <w:instrText xml:space="preserve"> MACROBUTTON NoMacro [plaats]</w:instrText>
            </w:r>
            <w:r w:rsidRPr="001F630C">
              <w:rPr>
                <w:szCs w:val="18"/>
              </w:rPr>
              <w:fldChar w:fldCharType="end"/>
            </w:r>
          </w:p>
        </w:tc>
      </w:tr>
    </w:tbl>
    <w:p w14:paraId="003DECF0" w14:textId="77777777" w:rsidR="008B4D96" w:rsidRPr="001F630C" w:rsidRDefault="008B4D96" w:rsidP="00EC2E81"/>
    <w:p w14:paraId="62B7532E" w14:textId="22305A46" w:rsidR="009D0493" w:rsidRPr="00077A36" w:rsidRDefault="009D0493" w:rsidP="009D0493">
      <w:pPr>
        <w:rPr>
          <w:szCs w:val="18"/>
        </w:rPr>
      </w:pPr>
      <w:r w:rsidRPr="001F630C">
        <w:t xml:space="preserve">Hierbij </w:t>
      </w:r>
      <w:r w:rsidRPr="001F630C">
        <w:rPr>
          <w:szCs w:val="18"/>
        </w:rPr>
        <w:t xml:space="preserve">verklaren ondergetekenden dat zij voor </w:t>
      </w:r>
      <w:r w:rsidR="00A410AC">
        <w:rPr>
          <w:szCs w:val="18"/>
        </w:rPr>
        <w:t>het ontwerpproces/</w:t>
      </w:r>
      <w:r w:rsidRPr="001F630C">
        <w:rPr>
          <w:szCs w:val="18"/>
        </w:rPr>
        <w:t xml:space="preserve">de realisatie van bovenvermeld project op </w:t>
      </w:r>
      <w:r w:rsidR="008F4134" w:rsidRPr="001F630C">
        <w:rPr>
          <w:szCs w:val="18"/>
        </w:rPr>
        <w:fldChar w:fldCharType="begin"/>
      </w:r>
      <w:r w:rsidR="00077A36" w:rsidRPr="001F630C">
        <w:rPr>
          <w:szCs w:val="18"/>
        </w:rPr>
        <w:instrText xml:space="preserve"> MACROBUTTON NoMacro [datum]</w:instrText>
      </w:r>
      <w:r w:rsidR="008F4134" w:rsidRPr="001F630C">
        <w:rPr>
          <w:szCs w:val="18"/>
        </w:rPr>
        <w:fldChar w:fldCharType="end"/>
      </w:r>
      <w:r w:rsidR="00077A36" w:rsidRPr="001F630C">
        <w:rPr>
          <w:szCs w:val="18"/>
        </w:rPr>
        <w:t xml:space="preserve"> </w:t>
      </w:r>
      <w:r w:rsidRPr="001F630C">
        <w:rPr>
          <w:szCs w:val="18"/>
        </w:rPr>
        <w:t xml:space="preserve">te </w:t>
      </w:r>
      <w:r w:rsidR="008F4134" w:rsidRPr="001F630C">
        <w:rPr>
          <w:szCs w:val="18"/>
        </w:rPr>
        <w:fldChar w:fldCharType="begin"/>
      </w:r>
      <w:r w:rsidR="00077A36" w:rsidRPr="001F630C">
        <w:rPr>
          <w:szCs w:val="18"/>
        </w:rPr>
        <w:instrText xml:space="preserve"> MACROBUTTON NoMacro [plaats]</w:instrText>
      </w:r>
      <w:r w:rsidR="008F4134" w:rsidRPr="001F630C">
        <w:rPr>
          <w:szCs w:val="18"/>
        </w:rPr>
        <w:fldChar w:fldCharType="end"/>
      </w:r>
      <w:r w:rsidR="001F630C">
        <w:rPr>
          <w:szCs w:val="18"/>
        </w:rPr>
        <w:t xml:space="preserve"> </w:t>
      </w:r>
      <w:r w:rsidRPr="001F630C">
        <w:rPr>
          <w:szCs w:val="18"/>
        </w:rPr>
        <w:t>hebbe</w:t>
      </w:r>
      <w:r w:rsidRPr="00077A36">
        <w:rPr>
          <w:szCs w:val="18"/>
        </w:rPr>
        <w:t xml:space="preserve">n deelgenomen aan een </w:t>
      </w:r>
      <w:r w:rsidR="00077A36">
        <w:rPr>
          <w:szCs w:val="18"/>
        </w:rPr>
        <w:t>o</w:t>
      </w:r>
      <w:r w:rsidRPr="00077A36">
        <w:rPr>
          <w:szCs w:val="18"/>
        </w:rPr>
        <w:t>verdrachtsbespreking.</w:t>
      </w:r>
    </w:p>
    <w:p w14:paraId="2DFEFB0F" w14:textId="77777777" w:rsidR="009D0493" w:rsidRDefault="009D0493" w:rsidP="009D0493"/>
    <w:p w14:paraId="29F22D2A" w14:textId="77777777" w:rsidR="009D0493" w:rsidRDefault="009D0493" w:rsidP="009D0493">
      <w:r>
        <w:t>Van toepassing zijnde documenten:</w:t>
      </w:r>
    </w:p>
    <w:p w14:paraId="4ABB7F5F" w14:textId="4B9367CB" w:rsidR="009D0493" w:rsidRDefault="009D0493" w:rsidP="00633DB1">
      <w:pPr>
        <w:tabs>
          <w:tab w:val="left" w:pos="426"/>
        </w:tabs>
      </w:pPr>
      <w:r>
        <w:t>•</w:t>
      </w:r>
      <w:r>
        <w:tab/>
      </w:r>
      <w:r w:rsidR="001F630C">
        <w:t xml:space="preserve">V&amp;G plan </w:t>
      </w:r>
      <w:r w:rsidR="00A410AC">
        <w:t>Bestaande bouw/Nieuwbouw</w:t>
      </w:r>
      <w:r w:rsidR="001F630C">
        <w:t xml:space="preserve"> [doorstrepen wat niet van toepassing is]</w:t>
      </w:r>
      <w:r>
        <w:t>.</w:t>
      </w:r>
    </w:p>
    <w:p w14:paraId="53770BA5" w14:textId="5F88F96C" w:rsidR="009D0493" w:rsidRDefault="009D0493" w:rsidP="00633DB1">
      <w:pPr>
        <w:tabs>
          <w:tab w:val="left" w:pos="426"/>
        </w:tabs>
      </w:pPr>
      <w:r>
        <w:t>•</w:t>
      </w:r>
      <w:r>
        <w:tab/>
      </w:r>
      <w:r w:rsidR="00633DB1">
        <w:t>V&amp;G-</w:t>
      </w:r>
      <w:r>
        <w:t>dossier</w:t>
      </w:r>
      <w:r w:rsidR="006F752A">
        <w:t xml:space="preserve"> (een aanzet ten behoeve voor nieuwbouw en een bestaand V&amp;G Dossier ingeval deze aangepast moet worden. Raadpleeg de expert V&amp;G voor toelichting)</w:t>
      </w:r>
      <w:r>
        <w:t xml:space="preserve">. </w:t>
      </w:r>
    </w:p>
    <w:p w14:paraId="19068D8A" w14:textId="77777777" w:rsidR="009D0493" w:rsidRDefault="009D0493" w:rsidP="009D0493"/>
    <w:p w14:paraId="2B709D62" w14:textId="36EB2445" w:rsidR="009D0493" w:rsidRDefault="009D0493" w:rsidP="009D0493">
      <w:r>
        <w:t xml:space="preserve">Doel van deze overdrachtsbespreking is om namens de Opdrachtgever het V&amp;G-plan met de Opdrachtnemer te bespreken.  </w:t>
      </w:r>
    </w:p>
    <w:p w14:paraId="1A527F90" w14:textId="1649C087" w:rsidR="009D0493" w:rsidRDefault="009D0493" w:rsidP="009D0493">
      <w:r>
        <w:t xml:space="preserve">Restrisico’s en gemaakte ontwerpkeuzes zijn waar nodig nader toegelicht. </w:t>
      </w:r>
    </w:p>
    <w:p w14:paraId="69F46B4F" w14:textId="77777777" w:rsidR="009D0493" w:rsidRDefault="009D0493" w:rsidP="009D0493"/>
    <w:p w14:paraId="60C5B826" w14:textId="77777777" w:rsidR="009D0493" w:rsidRDefault="009D0493" w:rsidP="009D0493">
      <w:r>
        <w:t xml:space="preserve">Daarnaast is in deze overdrachtsbespreking het proces ten aanzien van het op te stellen dan wel het te actualiseren V&amp;G Dossier toegelicht. </w:t>
      </w:r>
    </w:p>
    <w:p w14:paraId="1C366CB6" w14:textId="0A9E22B3" w:rsidR="009D0493" w:rsidRDefault="009D0493" w:rsidP="009D0493">
      <w:r>
        <w:t>De VGCU kan op basis van de ontvangen informatie het V&amp;G-</w:t>
      </w:r>
      <w:r w:rsidR="00077A36">
        <w:t>coördinatie</w:t>
      </w:r>
      <w:r>
        <w:t xml:space="preserve">proces voor de uitvoering inrichten, het V&amp;G-plan en het V&amp;G dossier verder actualiseren. </w:t>
      </w:r>
    </w:p>
    <w:p w14:paraId="6EF552F6" w14:textId="77777777" w:rsidR="009D0493" w:rsidRDefault="009D0493" w:rsidP="009D0493"/>
    <w:p w14:paraId="547CA732" w14:textId="77777777" w:rsidR="009D0493" w:rsidRDefault="009D0493" w:rsidP="009D0493">
      <w:r>
        <w:t>Specifieke afspraken:</w:t>
      </w:r>
    </w:p>
    <w:p w14:paraId="4D26FE82" w14:textId="77777777" w:rsidR="009D0493" w:rsidRPr="001F630C" w:rsidRDefault="008F4134" w:rsidP="00077A36">
      <w:pPr>
        <w:pStyle w:val="Lijstalinea"/>
        <w:numPr>
          <w:ilvl w:val="0"/>
          <w:numId w:val="33"/>
        </w:numPr>
      </w:pPr>
      <w:r w:rsidRPr="001F630C">
        <w:rPr>
          <w:szCs w:val="18"/>
        </w:rPr>
        <w:fldChar w:fldCharType="begin"/>
      </w:r>
      <w:r w:rsidR="00077A36" w:rsidRPr="001F630C">
        <w:rPr>
          <w:szCs w:val="18"/>
        </w:rPr>
        <w:instrText xml:space="preserve"> MACROBUTTON NoMacro [vul in]</w:instrText>
      </w:r>
      <w:r w:rsidRPr="001F630C">
        <w:rPr>
          <w:szCs w:val="18"/>
        </w:rPr>
        <w:fldChar w:fldCharType="end"/>
      </w:r>
      <w:r w:rsidR="00077A36" w:rsidRPr="001F630C">
        <w:t xml:space="preserve"> </w:t>
      </w:r>
    </w:p>
    <w:p w14:paraId="6BFE96CB" w14:textId="77777777" w:rsidR="00077A36" w:rsidRPr="001F630C" w:rsidRDefault="008F4134" w:rsidP="00077A36">
      <w:pPr>
        <w:pStyle w:val="Lijstalinea"/>
        <w:numPr>
          <w:ilvl w:val="0"/>
          <w:numId w:val="33"/>
        </w:numPr>
        <w:rPr>
          <w:szCs w:val="18"/>
        </w:rPr>
      </w:pPr>
      <w:r w:rsidRPr="001F630C">
        <w:rPr>
          <w:szCs w:val="18"/>
        </w:rPr>
        <w:fldChar w:fldCharType="begin"/>
      </w:r>
      <w:r w:rsidR="00077A36" w:rsidRPr="001F630C">
        <w:rPr>
          <w:szCs w:val="18"/>
        </w:rPr>
        <w:instrText xml:space="preserve"> MACROBUTTON NoMacro [vul in]</w:instrText>
      </w:r>
      <w:r w:rsidRPr="001F630C">
        <w:rPr>
          <w:szCs w:val="18"/>
        </w:rPr>
        <w:fldChar w:fldCharType="end"/>
      </w:r>
    </w:p>
    <w:p w14:paraId="20EBD439" w14:textId="77777777" w:rsidR="009D0493" w:rsidRPr="001F630C" w:rsidRDefault="008F4134" w:rsidP="00077A36">
      <w:pPr>
        <w:pStyle w:val="Lijstalinea"/>
        <w:numPr>
          <w:ilvl w:val="0"/>
          <w:numId w:val="33"/>
        </w:numPr>
      </w:pPr>
      <w:r w:rsidRPr="001F630C">
        <w:rPr>
          <w:szCs w:val="18"/>
        </w:rPr>
        <w:fldChar w:fldCharType="begin"/>
      </w:r>
      <w:r w:rsidR="00077A36" w:rsidRPr="001F630C">
        <w:rPr>
          <w:szCs w:val="18"/>
        </w:rPr>
        <w:instrText xml:space="preserve"> MACROBUTTON NoMacro [vul in]</w:instrText>
      </w:r>
      <w:r w:rsidRPr="001F630C">
        <w:rPr>
          <w:szCs w:val="18"/>
        </w:rPr>
        <w:fldChar w:fldCharType="end"/>
      </w:r>
      <w:r w:rsidR="009D0493" w:rsidRPr="001F630C">
        <w:t xml:space="preserve"> </w:t>
      </w:r>
    </w:p>
    <w:p w14:paraId="12394688" w14:textId="63BEA491" w:rsidR="00077A36" w:rsidRDefault="00077A36"/>
    <w:p w14:paraId="55566F1C" w14:textId="77777777" w:rsidR="001F630C" w:rsidRPr="00153DEE" w:rsidRDefault="001F630C" w:rsidP="001F630C">
      <w:pPr>
        <w:spacing w:line="220" w:lineRule="exact"/>
        <w:rPr>
          <w:rFonts w:cs="Arial"/>
          <w:szCs w:val="18"/>
          <w:lang w:val="nl"/>
        </w:rPr>
      </w:pPr>
    </w:p>
    <w:p w14:paraId="6FF17BA2" w14:textId="77777777" w:rsidR="001F630C" w:rsidRPr="00153DEE" w:rsidRDefault="001F630C" w:rsidP="001F630C">
      <w:pPr>
        <w:spacing w:line="220" w:lineRule="exact"/>
        <w:rPr>
          <w:rFonts w:cs="Arial"/>
          <w:szCs w:val="18"/>
          <w:lang w:val="nl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993"/>
        <w:gridCol w:w="2835"/>
        <w:gridCol w:w="992"/>
        <w:gridCol w:w="2771"/>
        <w:gridCol w:w="64"/>
      </w:tblGrid>
      <w:tr w:rsidR="001F630C" w:rsidRPr="00153DEE" w14:paraId="432FDBE0" w14:textId="77777777" w:rsidTr="001F630C">
        <w:trPr>
          <w:gridAfter w:val="1"/>
          <w:wAfter w:w="64" w:type="dxa"/>
          <w:trHeight w:val="2248"/>
        </w:trPr>
        <w:tc>
          <w:tcPr>
            <w:tcW w:w="7699" w:type="dxa"/>
            <w:gridSpan w:val="5"/>
          </w:tcPr>
          <w:p w14:paraId="1E20D65D" w14:textId="77777777" w:rsidR="001F630C" w:rsidRPr="00153DEE" w:rsidRDefault="001F630C" w:rsidP="000C2B67">
            <w:pPr>
              <w:spacing w:line="220" w:lineRule="exact"/>
              <w:rPr>
                <w:rFonts w:cs="Arial"/>
                <w:szCs w:val="18"/>
                <w:lang w:val="nl"/>
              </w:rPr>
            </w:pPr>
            <w:r w:rsidRPr="00153DEE">
              <w:rPr>
                <w:rFonts w:cs="Arial"/>
                <w:szCs w:val="18"/>
                <w:lang w:val="nl"/>
              </w:rPr>
              <w:lastRenderedPageBreak/>
              <w:t>VGCO                                                          VGCU</w:t>
            </w:r>
          </w:p>
          <w:p w14:paraId="6CCC5F76" w14:textId="77777777" w:rsidR="001F630C" w:rsidRPr="00153DEE" w:rsidRDefault="001F630C" w:rsidP="000C2B67">
            <w:pPr>
              <w:spacing w:line="220" w:lineRule="exact"/>
              <w:rPr>
                <w:rFonts w:cs="Arial"/>
                <w:szCs w:val="18"/>
                <w:lang w:val="nl"/>
              </w:rPr>
            </w:pPr>
          </w:p>
          <w:p w14:paraId="77771C1D" w14:textId="77777777" w:rsidR="001F630C" w:rsidRPr="00153DEE" w:rsidRDefault="001F630C" w:rsidP="000C2B67">
            <w:pPr>
              <w:spacing w:line="220" w:lineRule="exact"/>
              <w:rPr>
                <w:rFonts w:cs="Arial"/>
                <w:szCs w:val="18"/>
                <w:lang w:val="nl"/>
              </w:rPr>
            </w:pPr>
          </w:p>
          <w:p w14:paraId="2F7E7441" w14:textId="77777777" w:rsidR="001F630C" w:rsidRPr="00153DEE" w:rsidRDefault="001F630C" w:rsidP="000C2B67">
            <w:pPr>
              <w:spacing w:line="220" w:lineRule="exact"/>
              <w:rPr>
                <w:rFonts w:cs="Arial"/>
                <w:szCs w:val="18"/>
                <w:lang w:val="nl"/>
              </w:rPr>
            </w:pPr>
            <w:r w:rsidRPr="00153DEE">
              <w:rPr>
                <w:rFonts w:cs="Arial"/>
                <w:szCs w:val="18"/>
                <w:lang w:val="nl"/>
              </w:rPr>
              <w:t xml:space="preserve">Naam </w:t>
            </w:r>
            <w:proofErr w:type="gramStart"/>
            <w:r w:rsidRPr="00153DEE">
              <w:rPr>
                <w:rFonts w:cs="Arial"/>
                <w:szCs w:val="18"/>
                <w:lang w:val="nl"/>
              </w:rPr>
              <w:t xml:space="preserve">  :</w:t>
            </w:r>
            <w:proofErr w:type="gramEnd"/>
            <w:r w:rsidRPr="00153DEE">
              <w:rPr>
                <w:rFonts w:cs="Arial"/>
                <w:szCs w:val="18"/>
                <w:lang w:val="nl"/>
              </w:rPr>
              <w:t xml:space="preserve">                                                      Naam   : </w:t>
            </w:r>
          </w:p>
          <w:p w14:paraId="213EB4DC" w14:textId="77777777" w:rsidR="001F630C" w:rsidRPr="00153DEE" w:rsidRDefault="001F630C" w:rsidP="000C2B67">
            <w:pPr>
              <w:spacing w:line="220" w:lineRule="exact"/>
              <w:rPr>
                <w:rFonts w:cs="Arial"/>
                <w:szCs w:val="18"/>
                <w:lang w:val="nl"/>
              </w:rPr>
            </w:pPr>
            <w:r w:rsidRPr="00153DEE">
              <w:rPr>
                <w:rFonts w:cs="Arial"/>
                <w:szCs w:val="18"/>
                <w:lang w:val="nl"/>
              </w:rPr>
              <w:t xml:space="preserve">                                                    </w:t>
            </w:r>
          </w:p>
          <w:p w14:paraId="7DAD2E31" w14:textId="77777777" w:rsidR="001F630C" w:rsidRPr="00153DEE" w:rsidRDefault="001F630C" w:rsidP="000C2B67">
            <w:pPr>
              <w:spacing w:line="220" w:lineRule="exact"/>
              <w:rPr>
                <w:rFonts w:cs="Arial"/>
                <w:szCs w:val="18"/>
                <w:lang w:val="nl"/>
              </w:rPr>
            </w:pPr>
            <w:proofErr w:type="gramStart"/>
            <w:r w:rsidRPr="00153DEE">
              <w:rPr>
                <w:rFonts w:cs="Arial"/>
                <w:szCs w:val="18"/>
                <w:lang w:val="nl"/>
              </w:rPr>
              <w:t>Functie :</w:t>
            </w:r>
            <w:proofErr w:type="gramEnd"/>
            <w:r w:rsidRPr="00153DEE">
              <w:rPr>
                <w:rFonts w:cs="Arial"/>
                <w:szCs w:val="18"/>
                <w:lang w:val="nl"/>
              </w:rPr>
              <w:t xml:space="preserve">                                                      Functie :</w:t>
            </w:r>
          </w:p>
          <w:p w14:paraId="77D1F892" w14:textId="77777777" w:rsidR="001F630C" w:rsidRPr="00153DEE" w:rsidRDefault="001F630C" w:rsidP="000C2B67">
            <w:pPr>
              <w:spacing w:line="220" w:lineRule="exact"/>
              <w:rPr>
                <w:rFonts w:cs="Arial"/>
                <w:szCs w:val="18"/>
                <w:lang w:val="nl"/>
              </w:rPr>
            </w:pPr>
            <w:r w:rsidRPr="00153DEE">
              <w:rPr>
                <w:rFonts w:cs="Arial"/>
                <w:szCs w:val="18"/>
                <w:lang w:val="nl"/>
              </w:rPr>
              <w:t xml:space="preserve">                                                      </w:t>
            </w:r>
          </w:p>
          <w:p w14:paraId="4D39F319" w14:textId="77777777" w:rsidR="001F630C" w:rsidRPr="00153DEE" w:rsidRDefault="001F630C" w:rsidP="000C2B67">
            <w:pPr>
              <w:spacing w:line="220" w:lineRule="exact"/>
              <w:rPr>
                <w:rFonts w:cs="Arial"/>
                <w:szCs w:val="18"/>
                <w:lang w:val="nl"/>
              </w:rPr>
            </w:pPr>
            <w:proofErr w:type="gramStart"/>
            <w:r w:rsidRPr="00153DEE">
              <w:rPr>
                <w:rFonts w:cs="Arial"/>
                <w:szCs w:val="18"/>
                <w:lang w:val="nl"/>
              </w:rPr>
              <w:t>Bedrijf  :</w:t>
            </w:r>
            <w:proofErr w:type="gramEnd"/>
            <w:r w:rsidRPr="00153DEE">
              <w:rPr>
                <w:rFonts w:cs="Arial"/>
                <w:szCs w:val="18"/>
                <w:lang w:val="nl"/>
              </w:rPr>
              <w:t xml:space="preserve">                                                      Bedrijf  : </w:t>
            </w:r>
          </w:p>
        </w:tc>
      </w:tr>
      <w:tr w:rsidR="0099458B" w:rsidRPr="00A047C5" w14:paraId="31F25301" w14:textId="77777777" w:rsidTr="001F630C">
        <w:tblPrEx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wBefore w:w="108" w:type="dxa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238E1B" w14:textId="77777777" w:rsidR="0099458B" w:rsidRDefault="0099458B" w:rsidP="001F630C">
            <w:pPr>
              <w:spacing w:line="240" w:lineRule="auto"/>
              <w:rPr>
                <w:rFonts w:cs="Arial"/>
                <w:sz w:val="13"/>
                <w:szCs w:val="13"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90F4B64" w14:textId="77777777" w:rsidR="0099458B" w:rsidRPr="008B4D96" w:rsidRDefault="0099458B" w:rsidP="00077A36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rPr>
                <w:rFonts w:cs="Arial"/>
                <w:szCs w:val="18"/>
                <w:lang w:eastAsia="nl-N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CC3443" w14:textId="77777777" w:rsidR="0099458B" w:rsidRDefault="0099458B" w:rsidP="00077A36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sz w:val="13"/>
                <w:szCs w:val="13"/>
                <w:lang w:eastAsia="nl-NL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FDCEC5" w14:textId="77777777" w:rsidR="0099458B" w:rsidRPr="008B4D96" w:rsidRDefault="0099458B" w:rsidP="00077A36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rPr>
                <w:rFonts w:cs="Arial"/>
                <w:szCs w:val="18"/>
                <w:lang w:eastAsia="nl-NL"/>
              </w:rPr>
            </w:pPr>
          </w:p>
        </w:tc>
      </w:tr>
    </w:tbl>
    <w:p w14:paraId="3867155F" w14:textId="77777777" w:rsidR="00077A36" w:rsidRDefault="00077A36"/>
    <w:p w14:paraId="051946BA" w14:textId="77777777" w:rsidR="0099458B" w:rsidRDefault="0099458B"/>
    <w:sectPr w:rsidR="0099458B" w:rsidSect="00FE048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2835" w:bottom="1191" w:left="1588" w:header="45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44279" w14:textId="77777777" w:rsidR="003F5A15" w:rsidRDefault="003F5A15">
      <w:r>
        <w:separator/>
      </w:r>
    </w:p>
  </w:endnote>
  <w:endnote w:type="continuationSeparator" w:id="0">
    <w:p w14:paraId="1B107FBD" w14:textId="77777777" w:rsidR="003F5A15" w:rsidRDefault="003F5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560"/>
      <w:gridCol w:w="2340"/>
    </w:tblGrid>
    <w:tr w:rsidR="00633DB1" w:rsidRPr="00DC4FB2" w14:paraId="6BB566C3" w14:textId="77777777" w:rsidTr="00582E89">
      <w:trPr>
        <w:trHeight w:val="180"/>
      </w:trPr>
      <w:tc>
        <w:tcPr>
          <w:tcW w:w="7560" w:type="dxa"/>
          <w:vAlign w:val="bottom"/>
        </w:tcPr>
        <w:p w14:paraId="07950076" w14:textId="77777777" w:rsidR="00633DB1" w:rsidRPr="00DC4FB2" w:rsidRDefault="00633DB1" w:rsidP="00B9262A">
          <w:pPr>
            <w:pStyle w:val="Voettekst"/>
            <w:spacing w:line="180" w:lineRule="atLeast"/>
            <w:rPr>
              <w:sz w:val="13"/>
            </w:rPr>
          </w:pPr>
          <w:r w:rsidRPr="00DC4FB2">
            <w:rPr>
              <w:sz w:val="13"/>
            </w:rPr>
            <w:t xml:space="preserve"> </w:t>
          </w:r>
        </w:p>
      </w:tc>
      <w:tc>
        <w:tcPr>
          <w:tcW w:w="2340" w:type="dxa"/>
          <w:tcMar>
            <w:left w:w="240" w:type="dxa"/>
          </w:tcMar>
        </w:tcPr>
        <w:p w14:paraId="7A3F5BE5" w14:textId="77777777" w:rsidR="00633DB1" w:rsidRPr="00DC4FB2" w:rsidRDefault="00633DB1" w:rsidP="003B4BDE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4" w:name="classif_type_next1"/>
          <w:bookmarkStart w:id="5" w:name="lpage_next"/>
          <w:bookmarkEnd w:id="4"/>
          <w:r w:rsidRPr="00DC4FB2">
            <w:rPr>
              <w:sz w:val="13"/>
            </w:rPr>
            <w:t>Pagina</w:t>
          </w:r>
          <w:bookmarkEnd w:id="5"/>
          <w:r w:rsidRPr="00DC4FB2">
            <w:rPr>
              <w:sz w:val="13"/>
            </w:rPr>
            <w:t xml:space="preserve"> </w:t>
          </w:r>
          <w:r w:rsidR="008F4134" w:rsidRPr="00DC4FB2">
            <w:rPr>
              <w:sz w:val="13"/>
            </w:rPr>
            <w:fldChar w:fldCharType="begin"/>
          </w:r>
          <w:r w:rsidRPr="00DC4FB2">
            <w:rPr>
              <w:sz w:val="13"/>
            </w:rPr>
            <w:instrText xml:space="preserve"> PAGE   \* MERGEFORMAT </w:instrText>
          </w:r>
          <w:r w:rsidR="008F4134" w:rsidRPr="00DC4FB2">
            <w:rPr>
              <w:sz w:val="13"/>
            </w:rPr>
            <w:fldChar w:fldCharType="separate"/>
          </w:r>
          <w:r w:rsidR="00B94BF4">
            <w:rPr>
              <w:noProof/>
              <w:sz w:val="13"/>
            </w:rPr>
            <w:t>1</w:t>
          </w:r>
          <w:r w:rsidR="008F4134" w:rsidRPr="00DC4FB2">
            <w:rPr>
              <w:sz w:val="13"/>
            </w:rPr>
            <w:fldChar w:fldCharType="end"/>
          </w:r>
          <w:r w:rsidRPr="00DC4FB2">
            <w:rPr>
              <w:sz w:val="13"/>
            </w:rPr>
            <w:t xml:space="preserve"> </w:t>
          </w:r>
          <w:bookmarkStart w:id="6" w:name="lof_next"/>
          <w:r w:rsidRPr="00DC4FB2">
            <w:rPr>
              <w:sz w:val="13"/>
            </w:rPr>
            <w:t>van</w:t>
          </w:r>
          <w:bookmarkEnd w:id="6"/>
          <w:r w:rsidRPr="00DC4FB2">
            <w:rPr>
              <w:sz w:val="13"/>
            </w:rPr>
            <w:t xml:space="preserve"> </w:t>
          </w:r>
          <w:fldSimple w:instr=" NUMPAGES   \* MERGEFORMAT ">
            <w:r w:rsidR="00B94BF4" w:rsidRPr="00B94BF4">
              <w:rPr>
                <w:noProof/>
                <w:sz w:val="13"/>
              </w:rPr>
              <w:t>1</w:t>
            </w:r>
          </w:fldSimple>
        </w:p>
      </w:tc>
    </w:tr>
  </w:tbl>
  <w:p w14:paraId="2934295F" w14:textId="18F9A917" w:rsidR="00633DB1" w:rsidRPr="009D5809" w:rsidRDefault="009D5809" w:rsidP="00E92C24">
    <w:pPr>
      <w:pStyle w:val="Voettekst"/>
      <w:spacing w:line="180" w:lineRule="exact"/>
      <w:rPr>
        <w:sz w:val="13"/>
        <w:szCs w:val="13"/>
      </w:rPr>
    </w:pPr>
    <w:r w:rsidRPr="009D5809">
      <w:rPr>
        <w:sz w:val="13"/>
        <w:szCs w:val="13"/>
      </w:rPr>
      <w:t>Versie 1.0 juni 2024</w:t>
    </w:r>
  </w:p>
  <w:p w14:paraId="5123F5F5" w14:textId="77777777" w:rsidR="00633DB1" w:rsidRPr="00DC4FB2" w:rsidRDefault="00633DB1" w:rsidP="003B4BD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7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88"/>
      <w:gridCol w:w="2664"/>
    </w:tblGrid>
    <w:tr w:rsidR="00633DB1" w:rsidRPr="00DC4FB2" w14:paraId="3597B593" w14:textId="77777777" w:rsidTr="00FC6A4D">
      <w:trPr>
        <w:trHeight w:val="180"/>
      </w:trPr>
      <w:tc>
        <w:tcPr>
          <w:tcW w:w="7088" w:type="dxa"/>
          <w:vAlign w:val="bottom"/>
        </w:tcPr>
        <w:p w14:paraId="02C7E0B3" w14:textId="00784374" w:rsidR="00633DB1" w:rsidRPr="00DC4FB2" w:rsidRDefault="009D5809" w:rsidP="00B9262A">
          <w:pPr>
            <w:pStyle w:val="Voettekst"/>
            <w:spacing w:line="180" w:lineRule="atLeast"/>
            <w:rPr>
              <w:sz w:val="13"/>
            </w:rPr>
          </w:pPr>
          <w:r>
            <w:rPr>
              <w:sz w:val="13"/>
            </w:rPr>
            <w:t>Versie 1.0 juni 2024</w:t>
          </w:r>
        </w:p>
      </w:tc>
      <w:tc>
        <w:tcPr>
          <w:tcW w:w="2664" w:type="dxa"/>
          <w:tcMar>
            <w:left w:w="255" w:type="dxa"/>
          </w:tcMar>
        </w:tcPr>
        <w:p w14:paraId="4903E5E7" w14:textId="77777777" w:rsidR="00633DB1" w:rsidRPr="00DC4FB2" w:rsidRDefault="00633DB1" w:rsidP="00DD33A7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18" w:name="classif_type1"/>
          <w:bookmarkStart w:id="19" w:name="lpage"/>
          <w:bookmarkEnd w:id="18"/>
          <w:r w:rsidRPr="00DC4FB2">
            <w:rPr>
              <w:sz w:val="13"/>
            </w:rPr>
            <w:t>Pagina</w:t>
          </w:r>
          <w:bookmarkEnd w:id="19"/>
          <w:r w:rsidRPr="00DC4FB2">
            <w:rPr>
              <w:sz w:val="13"/>
            </w:rPr>
            <w:t xml:space="preserve"> </w:t>
          </w:r>
          <w:r w:rsidR="008F4134" w:rsidRPr="00DC4FB2">
            <w:rPr>
              <w:sz w:val="13"/>
            </w:rPr>
            <w:fldChar w:fldCharType="begin"/>
          </w:r>
          <w:r w:rsidRPr="00DC4FB2">
            <w:rPr>
              <w:sz w:val="13"/>
            </w:rPr>
            <w:instrText xml:space="preserve"> PAGE   \* MERGEFORMAT </w:instrText>
          </w:r>
          <w:r w:rsidR="008F4134" w:rsidRPr="00DC4FB2">
            <w:rPr>
              <w:sz w:val="13"/>
            </w:rPr>
            <w:fldChar w:fldCharType="separate"/>
          </w:r>
          <w:r w:rsidR="00B94BF4">
            <w:rPr>
              <w:noProof/>
              <w:sz w:val="13"/>
            </w:rPr>
            <w:t>1</w:t>
          </w:r>
          <w:r w:rsidR="008F4134" w:rsidRPr="00DC4FB2">
            <w:rPr>
              <w:sz w:val="13"/>
            </w:rPr>
            <w:fldChar w:fldCharType="end"/>
          </w:r>
          <w:r w:rsidRPr="00DC4FB2">
            <w:rPr>
              <w:sz w:val="13"/>
            </w:rPr>
            <w:t xml:space="preserve"> </w:t>
          </w:r>
          <w:bookmarkStart w:id="20" w:name="lof"/>
          <w:r w:rsidRPr="00DC4FB2">
            <w:rPr>
              <w:sz w:val="13"/>
            </w:rPr>
            <w:t>van</w:t>
          </w:r>
          <w:bookmarkEnd w:id="20"/>
          <w:r w:rsidRPr="00DC4FB2">
            <w:rPr>
              <w:sz w:val="13"/>
            </w:rPr>
            <w:t xml:space="preserve"> </w:t>
          </w:r>
          <w:fldSimple w:instr=" NUMPAGES   \* MERGEFORMAT ">
            <w:r w:rsidR="00B94BF4" w:rsidRPr="00B94BF4">
              <w:rPr>
                <w:noProof/>
                <w:sz w:val="13"/>
              </w:rPr>
              <w:t>1</w:t>
            </w:r>
          </w:fldSimple>
        </w:p>
      </w:tc>
    </w:tr>
  </w:tbl>
  <w:p w14:paraId="181D8D0A" w14:textId="77777777" w:rsidR="00633DB1" w:rsidRPr="00DC4FB2" w:rsidRDefault="00633DB1" w:rsidP="00E92C24">
    <w:pPr>
      <w:pStyle w:val="Voettekst"/>
      <w:spacing w:line="180" w:lineRule="exact"/>
    </w:pPr>
  </w:p>
  <w:p w14:paraId="40B87ACB" w14:textId="77777777" w:rsidR="00633DB1" w:rsidRPr="00DC4FB2" w:rsidRDefault="00633D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2C26C" w14:textId="77777777" w:rsidR="003F5A15" w:rsidRDefault="003F5A15">
      <w:r>
        <w:separator/>
      </w:r>
    </w:p>
  </w:footnote>
  <w:footnote w:type="continuationSeparator" w:id="0">
    <w:p w14:paraId="67D114EA" w14:textId="77777777" w:rsidR="003F5A15" w:rsidRDefault="003F5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55C73" w14:textId="4C7543B5" w:rsidR="00633DB1" w:rsidRPr="00EB27E7" w:rsidRDefault="00633DB1" w:rsidP="0099458B">
    <w:pPr>
      <w:pStyle w:val="Koptekst"/>
      <w:spacing w:line="180" w:lineRule="atLeast"/>
    </w:pPr>
    <w:r>
      <w:rPr>
        <w:sz w:val="13"/>
      </w:rPr>
      <w:t xml:space="preserve">Overdracht V&amp;G | projectnummer </w:t>
    </w:r>
    <w:r w:rsidR="008F4134" w:rsidRPr="009853F1">
      <w:rPr>
        <w:sz w:val="13"/>
        <w:szCs w:val="13"/>
      </w:rPr>
      <w:fldChar w:fldCharType="begin"/>
    </w:r>
    <w:r w:rsidRPr="009853F1">
      <w:rPr>
        <w:sz w:val="13"/>
        <w:szCs w:val="13"/>
      </w:rPr>
      <w:instrText xml:space="preserve"> MACROBUTTON NoMacro </w:instrText>
    </w:r>
    <w:r w:rsidRPr="009853F1">
      <w:rPr>
        <w:sz w:val="13"/>
        <w:szCs w:val="13"/>
        <w:highlight w:val="yellow"/>
      </w:rPr>
      <w:instrText xml:space="preserve">[Klik </w:instrText>
    </w:r>
    <w:r w:rsidRPr="009853F1">
      <w:rPr>
        <w:b/>
        <w:sz w:val="13"/>
        <w:szCs w:val="13"/>
        <w:highlight w:val="yellow"/>
      </w:rPr>
      <w:instrText>hier</w:instrText>
    </w:r>
    <w:r w:rsidRPr="009853F1">
      <w:rPr>
        <w:sz w:val="13"/>
        <w:szCs w:val="13"/>
        <w:highlight w:val="yellow"/>
      </w:rPr>
      <w:instrText xml:space="preserve"> en vul in]</w:instrText>
    </w:r>
    <w:r w:rsidR="008F4134" w:rsidRPr="009853F1">
      <w:rPr>
        <w:sz w:val="13"/>
        <w:szCs w:val="13"/>
      </w:rPr>
      <w:fldChar w:fldCharType="end"/>
    </w:r>
    <w:r>
      <w:rPr>
        <w:sz w:val="13"/>
      </w:rPr>
      <w:t xml:space="preserve"> </w:t>
    </w:r>
    <w:r w:rsidRPr="00506CE9">
      <w:rPr>
        <w:sz w:val="13"/>
      </w:rPr>
      <w:t xml:space="preserve">| </w:t>
    </w:r>
    <w:r w:rsidR="008F4134" w:rsidRPr="009853F1">
      <w:rPr>
        <w:sz w:val="13"/>
        <w:szCs w:val="13"/>
      </w:rPr>
      <w:fldChar w:fldCharType="begin"/>
    </w:r>
    <w:r w:rsidRPr="009853F1">
      <w:rPr>
        <w:sz w:val="13"/>
        <w:szCs w:val="13"/>
      </w:rPr>
      <w:instrText xml:space="preserve"> MACROBUTTON NoMacro </w:instrText>
    </w:r>
    <w:r w:rsidRPr="009853F1">
      <w:rPr>
        <w:sz w:val="13"/>
        <w:szCs w:val="13"/>
        <w:highlight w:val="yellow"/>
      </w:rPr>
      <w:instrText>[</w:instrText>
    </w:r>
    <w:r>
      <w:rPr>
        <w:sz w:val="13"/>
        <w:szCs w:val="13"/>
        <w:highlight w:val="yellow"/>
      </w:rPr>
      <w:instrText>Vul</w:instrText>
    </w:r>
    <w:r w:rsidRPr="009853F1">
      <w:rPr>
        <w:sz w:val="13"/>
        <w:szCs w:val="13"/>
        <w:highlight w:val="yellow"/>
      </w:rPr>
      <w:instrText xml:space="preserve"> </w:instrText>
    </w:r>
    <w:r w:rsidRPr="009853F1">
      <w:rPr>
        <w:b/>
        <w:sz w:val="13"/>
        <w:szCs w:val="13"/>
        <w:highlight w:val="yellow"/>
      </w:rPr>
      <w:instrText>hier</w:instrText>
    </w:r>
    <w:r w:rsidRPr="009853F1">
      <w:rPr>
        <w:sz w:val="13"/>
        <w:szCs w:val="13"/>
        <w:highlight w:val="yellow"/>
      </w:rPr>
      <w:instrText xml:space="preserve"> </w:instrText>
    </w:r>
    <w:r>
      <w:rPr>
        <w:sz w:val="13"/>
        <w:szCs w:val="13"/>
        <w:highlight w:val="yellow"/>
      </w:rPr>
      <w:instrText>datum</w:instrText>
    </w:r>
    <w:r w:rsidRPr="009853F1">
      <w:rPr>
        <w:sz w:val="13"/>
        <w:szCs w:val="13"/>
        <w:highlight w:val="yellow"/>
      </w:rPr>
      <w:instrText xml:space="preserve"> in]</w:instrText>
    </w:r>
    <w:r w:rsidR="008F4134" w:rsidRPr="009853F1">
      <w:rPr>
        <w:sz w:val="13"/>
        <w:szCs w:val="13"/>
      </w:rPr>
      <w:fldChar w:fldCharType="end"/>
    </w:r>
  </w:p>
  <w:p w14:paraId="08988C56" w14:textId="77777777" w:rsidR="00633DB1" w:rsidRDefault="00633D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Ind w:w="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3"/>
    </w:tblGrid>
    <w:tr w:rsidR="00633DB1" w:rsidRPr="00DC4FB2" w14:paraId="7DF6E5D5" w14:textId="77777777" w:rsidTr="00B15670">
      <w:trPr>
        <w:trHeight w:val="793"/>
      </w:trPr>
      <w:tc>
        <w:tcPr>
          <w:tcW w:w="2013" w:type="dxa"/>
          <w:vAlign w:val="bottom"/>
        </w:tcPr>
        <w:p w14:paraId="61FE9069" w14:textId="77777777" w:rsidR="00633DB1" w:rsidRPr="00DC4FB2" w:rsidRDefault="00633DB1" w:rsidP="00377034">
          <w:pPr>
            <w:framePr w:hSpace="180" w:wrap="around" w:vAnchor="text" w:hAnchor="page" w:x="9328" w:y="1"/>
            <w:spacing w:line="180" w:lineRule="atLeast"/>
            <w:rPr>
              <w:b/>
              <w:smallCaps/>
              <w:sz w:val="16"/>
            </w:rPr>
          </w:pPr>
          <w:bookmarkStart w:id="7" w:name="classif_type"/>
          <w:bookmarkEnd w:id="7"/>
        </w:p>
      </w:tc>
    </w:tr>
    <w:tr w:rsidR="00633DB1" w:rsidRPr="00DC4FB2" w14:paraId="2AF157F4" w14:textId="77777777" w:rsidTr="00A81671">
      <w:trPr>
        <w:trHeight w:val="2000"/>
      </w:trPr>
      <w:tc>
        <w:tcPr>
          <w:tcW w:w="2013" w:type="dxa"/>
          <w:vAlign w:val="bottom"/>
        </w:tcPr>
        <w:p w14:paraId="03DC067B" w14:textId="77777777" w:rsidR="00633DB1" w:rsidRPr="00DC4FB2" w:rsidRDefault="00633DB1" w:rsidP="00377034">
          <w:pPr>
            <w:framePr w:hSpace="180" w:wrap="around" w:vAnchor="text" w:hAnchor="page" w:x="9328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633DB1" w:rsidRPr="00DC4FB2" w14:paraId="1DACC6B2" w14:textId="77777777" w:rsidTr="00FE7E5F">
      <w:trPr>
        <w:trHeight w:val="180"/>
      </w:trPr>
      <w:tc>
        <w:tcPr>
          <w:tcW w:w="2013" w:type="dxa"/>
        </w:tcPr>
        <w:p w14:paraId="07C7F91F" w14:textId="77777777" w:rsidR="00633DB1" w:rsidRPr="00DC4FB2" w:rsidRDefault="00633DB1" w:rsidP="00FE048D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r>
            <w:rPr>
              <w:b/>
              <w:sz w:val="13"/>
            </w:rPr>
            <w:t>Rijksvastgoedbedrijf</w:t>
          </w:r>
        </w:p>
      </w:tc>
    </w:tr>
    <w:tr w:rsidR="00633DB1" w:rsidRPr="00DC4FB2" w14:paraId="240A753C" w14:textId="77777777" w:rsidTr="00FE7E5F">
      <w:trPr>
        <w:trHeight w:val="180"/>
      </w:trPr>
      <w:tc>
        <w:tcPr>
          <w:tcW w:w="2013" w:type="dxa"/>
        </w:tcPr>
        <w:p w14:paraId="084F697E" w14:textId="77777777" w:rsidR="00633DB1" w:rsidRDefault="00633DB1" w:rsidP="00FE048D">
          <w:pPr>
            <w:framePr w:hSpace="180" w:wrap="around" w:vAnchor="text" w:hAnchor="page" w:x="9328" w:y="1"/>
            <w:spacing w:line="180" w:lineRule="atLeast"/>
            <w:rPr>
              <w:sz w:val="13"/>
              <w:szCs w:val="13"/>
            </w:rPr>
          </w:pPr>
          <w:r>
            <w:rPr>
              <w:sz w:val="13"/>
              <w:szCs w:val="13"/>
            </w:rPr>
            <w:t xml:space="preserve">Directie  </w:t>
          </w:r>
          <w:r w:rsidR="008F4134" w:rsidRPr="009853F1">
            <w:rPr>
              <w:sz w:val="13"/>
              <w:szCs w:val="13"/>
            </w:rPr>
            <w:fldChar w:fldCharType="begin"/>
          </w:r>
          <w:r w:rsidRPr="009853F1">
            <w:rPr>
              <w:sz w:val="13"/>
              <w:szCs w:val="13"/>
            </w:rPr>
            <w:instrText xml:space="preserve"> MACROBUTTON NoMacro </w:instrText>
          </w:r>
          <w:r w:rsidRPr="009853F1">
            <w:rPr>
              <w:sz w:val="13"/>
              <w:szCs w:val="13"/>
              <w:highlight w:val="yellow"/>
            </w:rPr>
            <w:instrText xml:space="preserve">[Klik </w:instrText>
          </w:r>
          <w:r w:rsidRPr="009853F1">
            <w:rPr>
              <w:b/>
              <w:sz w:val="13"/>
              <w:szCs w:val="13"/>
              <w:highlight w:val="yellow"/>
            </w:rPr>
            <w:instrText>hier</w:instrText>
          </w:r>
          <w:r w:rsidRPr="009853F1">
            <w:rPr>
              <w:sz w:val="13"/>
              <w:szCs w:val="13"/>
              <w:highlight w:val="yellow"/>
            </w:rPr>
            <w:instrText xml:space="preserve"> en vul in]</w:instrText>
          </w:r>
          <w:r w:rsidR="008F4134" w:rsidRPr="009853F1">
            <w:rPr>
              <w:sz w:val="13"/>
              <w:szCs w:val="13"/>
            </w:rPr>
            <w:fldChar w:fldCharType="end"/>
          </w:r>
        </w:p>
        <w:p w14:paraId="698EBD8B" w14:textId="77777777" w:rsidR="00633DB1" w:rsidRPr="00DC4FB2" w:rsidRDefault="00633DB1" w:rsidP="00FE048D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633DB1" w:rsidRPr="00DC4FB2" w14:paraId="466F212F" w14:textId="77777777" w:rsidTr="00FE7E5F">
      <w:trPr>
        <w:trHeight w:val="180"/>
      </w:trPr>
      <w:tc>
        <w:tcPr>
          <w:tcW w:w="2013" w:type="dxa"/>
        </w:tcPr>
        <w:p w14:paraId="40403C50" w14:textId="77777777" w:rsidR="00633DB1" w:rsidRDefault="00633DB1" w:rsidP="00377034">
          <w:pPr>
            <w:framePr w:hSpace="180" w:wrap="around" w:vAnchor="text" w:hAnchor="page" w:x="9328" w:y="1"/>
            <w:spacing w:line="180" w:lineRule="atLeast"/>
            <w:rPr>
              <w:sz w:val="13"/>
              <w:szCs w:val="13"/>
            </w:rPr>
          </w:pPr>
          <w:r>
            <w:rPr>
              <w:sz w:val="13"/>
              <w:szCs w:val="13"/>
            </w:rPr>
            <w:t xml:space="preserve">Afdeling </w:t>
          </w:r>
          <w:r w:rsidR="008F4134" w:rsidRPr="009853F1">
            <w:rPr>
              <w:sz w:val="13"/>
              <w:szCs w:val="13"/>
            </w:rPr>
            <w:fldChar w:fldCharType="begin"/>
          </w:r>
          <w:r w:rsidRPr="009853F1">
            <w:rPr>
              <w:sz w:val="13"/>
              <w:szCs w:val="13"/>
            </w:rPr>
            <w:instrText xml:space="preserve"> MACROBUTTON NoMacro </w:instrText>
          </w:r>
          <w:r w:rsidRPr="009853F1">
            <w:rPr>
              <w:sz w:val="13"/>
              <w:szCs w:val="13"/>
              <w:highlight w:val="yellow"/>
            </w:rPr>
            <w:instrText xml:space="preserve">[Klik </w:instrText>
          </w:r>
          <w:r w:rsidRPr="009853F1">
            <w:rPr>
              <w:b/>
              <w:sz w:val="13"/>
              <w:szCs w:val="13"/>
              <w:highlight w:val="yellow"/>
            </w:rPr>
            <w:instrText>hier</w:instrText>
          </w:r>
          <w:r w:rsidRPr="009853F1">
            <w:rPr>
              <w:sz w:val="13"/>
              <w:szCs w:val="13"/>
              <w:highlight w:val="yellow"/>
            </w:rPr>
            <w:instrText xml:space="preserve"> en vul in]</w:instrText>
          </w:r>
          <w:r w:rsidR="008F4134" w:rsidRPr="009853F1">
            <w:rPr>
              <w:sz w:val="13"/>
              <w:szCs w:val="13"/>
            </w:rPr>
            <w:fldChar w:fldCharType="end"/>
          </w:r>
        </w:p>
        <w:p w14:paraId="7B56A7C5" w14:textId="77777777" w:rsidR="00633DB1" w:rsidRPr="00DC4FB2" w:rsidRDefault="00633DB1" w:rsidP="00377034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633DB1" w:rsidRPr="00DC4FB2" w14:paraId="5CEB1F29" w14:textId="77777777" w:rsidTr="00CD496F">
      <w:trPr>
        <w:trHeight w:hRule="exact" w:val="90"/>
      </w:trPr>
      <w:tc>
        <w:tcPr>
          <w:tcW w:w="2013" w:type="dxa"/>
        </w:tcPr>
        <w:p w14:paraId="3058E237" w14:textId="77777777" w:rsidR="00633DB1" w:rsidRPr="00DC4FB2" w:rsidRDefault="00633DB1" w:rsidP="00377034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633DB1" w:rsidRPr="00DC4FB2" w14:paraId="7177B5FB" w14:textId="77777777" w:rsidTr="00CD496F">
      <w:trPr>
        <w:trHeight w:hRule="exact" w:val="90"/>
      </w:trPr>
      <w:tc>
        <w:tcPr>
          <w:tcW w:w="2013" w:type="dxa"/>
        </w:tcPr>
        <w:p w14:paraId="4317572A" w14:textId="77777777" w:rsidR="00633DB1" w:rsidRPr="00DC4FB2" w:rsidRDefault="00633DB1" w:rsidP="00377034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633DB1" w:rsidRPr="00DC4FB2" w14:paraId="7E31FE56" w14:textId="77777777" w:rsidTr="00FE7E5F">
      <w:trPr>
        <w:trHeight w:val="180"/>
      </w:trPr>
      <w:tc>
        <w:tcPr>
          <w:tcW w:w="2013" w:type="dxa"/>
        </w:tcPr>
        <w:p w14:paraId="188D4237" w14:textId="77777777" w:rsidR="00633DB1" w:rsidRPr="00DC4FB2" w:rsidRDefault="00633DB1" w:rsidP="00377034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</w:p>
      </w:tc>
    </w:tr>
    <w:tr w:rsidR="00633DB1" w:rsidRPr="00DC4FB2" w14:paraId="48770955" w14:textId="77777777" w:rsidTr="00503710">
      <w:trPr>
        <w:trHeight w:val="340"/>
      </w:trPr>
      <w:tc>
        <w:tcPr>
          <w:tcW w:w="2013" w:type="dxa"/>
        </w:tcPr>
        <w:p w14:paraId="5EF71896" w14:textId="77777777" w:rsidR="00633DB1" w:rsidRPr="00DC4FB2" w:rsidRDefault="00633DB1" w:rsidP="00E71356">
          <w:pPr>
            <w:framePr w:hSpace="180" w:wrap="around" w:vAnchor="text" w:hAnchor="page" w:x="9328" w:y="1"/>
            <w:spacing w:line="90" w:lineRule="exact"/>
            <w:rPr>
              <w:sz w:val="13"/>
            </w:rPr>
          </w:pPr>
        </w:p>
      </w:tc>
    </w:tr>
    <w:tr w:rsidR="00633DB1" w:rsidRPr="00DC4FB2" w14:paraId="40D270FC" w14:textId="77777777" w:rsidTr="00CD496F">
      <w:trPr>
        <w:trHeight w:val="180"/>
      </w:trPr>
      <w:tc>
        <w:tcPr>
          <w:tcW w:w="2013" w:type="dxa"/>
        </w:tcPr>
        <w:p w14:paraId="19ADEFBA" w14:textId="77777777" w:rsidR="00633DB1" w:rsidRPr="00DC4FB2" w:rsidRDefault="00633DB1" w:rsidP="009776FA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633DB1" w:rsidRPr="00DC4FB2" w14:paraId="5379EC55" w14:textId="77777777" w:rsidTr="00FE7E5F">
      <w:trPr>
        <w:trHeight w:val="180"/>
      </w:trPr>
      <w:tc>
        <w:tcPr>
          <w:tcW w:w="2013" w:type="dxa"/>
        </w:tcPr>
        <w:p w14:paraId="64455926" w14:textId="77777777" w:rsidR="00633DB1" w:rsidRPr="00DC4FB2" w:rsidRDefault="00633DB1" w:rsidP="00377034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633DB1" w:rsidRPr="00DC4FB2" w14:paraId="6263465E" w14:textId="77777777" w:rsidTr="00640E0C">
      <w:trPr>
        <w:trHeight w:hRule="exact" w:val="270"/>
      </w:trPr>
      <w:tc>
        <w:tcPr>
          <w:tcW w:w="2013" w:type="dxa"/>
        </w:tcPr>
        <w:p w14:paraId="076C5771" w14:textId="77777777" w:rsidR="00633DB1" w:rsidRPr="00DC4FB2" w:rsidRDefault="00633DB1" w:rsidP="00377034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</w:p>
      </w:tc>
    </w:tr>
    <w:tr w:rsidR="00633DB1" w:rsidRPr="00DC4FB2" w14:paraId="395A55F8" w14:textId="77777777" w:rsidTr="00640E0C">
      <w:trPr>
        <w:trHeight w:val="450"/>
      </w:trPr>
      <w:tc>
        <w:tcPr>
          <w:tcW w:w="2013" w:type="dxa"/>
        </w:tcPr>
        <w:p w14:paraId="158F6675" w14:textId="77777777" w:rsidR="00633DB1" w:rsidRPr="00DC4FB2" w:rsidRDefault="00633DB1" w:rsidP="00377034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633DB1" w:rsidRPr="00DC4FB2" w14:paraId="0B9E2075" w14:textId="77777777" w:rsidTr="00640E0C">
      <w:trPr>
        <w:trHeight w:val="450"/>
      </w:trPr>
      <w:tc>
        <w:tcPr>
          <w:tcW w:w="2013" w:type="dxa"/>
        </w:tcPr>
        <w:p w14:paraId="59A0DF29" w14:textId="77777777" w:rsidR="00633DB1" w:rsidRPr="008A076E" w:rsidRDefault="00633DB1" w:rsidP="00E92D8E">
          <w:pPr>
            <w:framePr w:hSpace="180" w:wrap="around" w:vAnchor="text" w:hAnchor="page" w:x="9328" w:y="1"/>
            <w:spacing w:line="90" w:lineRule="exact"/>
            <w:rPr>
              <w:sz w:val="13"/>
              <w:szCs w:val="13"/>
            </w:rPr>
          </w:pPr>
        </w:p>
      </w:tc>
    </w:tr>
  </w:tbl>
  <w:tbl>
    <w:tblPr>
      <w:tblStyle w:val="Tabelraster"/>
      <w:tblW w:w="0" w:type="auto"/>
      <w:tblInd w:w="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750"/>
      <w:gridCol w:w="2815"/>
    </w:tblGrid>
    <w:tr w:rsidR="00633DB1" w:rsidRPr="00DC4FB2" w14:paraId="07CA9769" w14:textId="77777777" w:rsidTr="0087601C">
      <w:trPr>
        <w:trHeight w:val="2268"/>
      </w:trPr>
      <w:tc>
        <w:tcPr>
          <w:tcW w:w="738" w:type="dxa"/>
        </w:tcPr>
        <w:p w14:paraId="4C4FE5F2" w14:textId="77777777" w:rsidR="00633DB1" w:rsidRPr="00DC4FB2" w:rsidRDefault="00B94BF4" w:rsidP="00577D40">
          <w:pPr>
            <w:framePr w:hSpace="180" w:wrap="around" w:vAnchor="page" w:hAnchor="page" w:x="5529" w:y="1"/>
          </w:pPr>
          <w:bookmarkStart w:id="8" w:name="lyour_ref"/>
          <w:bookmarkStart w:id="9" w:name="lby_intervention"/>
          <w:bookmarkStart w:id="10" w:name="ldealt_with_by"/>
          <w:bookmarkStart w:id="11" w:name="ldefined_by"/>
          <w:bookmarkStart w:id="12" w:name="lnum_pages_appendixes"/>
          <w:bookmarkStart w:id="13" w:name="lspecimen"/>
          <w:bookmarkStart w:id="14" w:name="logo"/>
          <w:bookmarkEnd w:id="8"/>
          <w:bookmarkEnd w:id="9"/>
          <w:bookmarkEnd w:id="10"/>
          <w:bookmarkEnd w:id="11"/>
          <w:bookmarkEnd w:id="12"/>
          <w:bookmarkEnd w:id="13"/>
          <w:bookmarkEnd w:id="14"/>
          <w:r w:rsidRPr="00B94BF4">
            <w:rPr>
              <w:noProof/>
            </w:rPr>
            <w:drawing>
              <wp:inline distT="0" distB="0" distL="0" distR="0" wp14:anchorId="1FBE9FE5" wp14:editId="6F08C844">
                <wp:extent cx="2357755" cy="1438275"/>
                <wp:effectExtent l="19050" t="0" r="4445" b="0"/>
                <wp:docPr id="4" name="Afbeelding 1" descr="RO_BZK_RVB_Logo_6_RGB_pos_n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 descr="RO_BZK_RVB_Logo_6_RGB_pos_n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45580" r="8459" b="1942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7755" cy="1438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5" w:type="dxa"/>
          <w:vAlign w:val="bottom"/>
        </w:tcPr>
        <w:p w14:paraId="30354CA8" w14:textId="77777777" w:rsidR="00633DB1" w:rsidRPr="00DC4FB2" w:rsidRDefault="00633DB1" w:rsidP="00577D40">
          <w:pPr>
            <w:framePr w:hSpace="180" w:wrap="around" w:vAnchor="page" w:hAnchor="page" w:x="5529" w:y="1"/>
          </w:pPr>
          <w:bookmarkStart w:id="15" w:name="logo_mark"/>
          <w:bookmarkEnd w:id="15"/>
        </w:p>
      </w:tc>
    </w:tr>
  </w:tbl>
  <w:tbl>
    <w:tblPr>
      <w:tblStyle w:val="Tabelraster"/>
      <w:tblW w:w="76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7"/>
    </w:tblGrid>
    <w:tr w:rsidR="00633DB1" w:rsidRPr="00DC4FB2" w14:paraId="0578C7B2" w14:textId="77777777" w:rsidTr="00633DB1">
      <w:trPr>
        <w:trHeight w:val="1266"/>
      </w:trPr>
      <w:tc>
        <w:tcPr>
          <w:tcW w:w="7657" w:type="dxa"/>
        </w:tcPr>
        <w:p w14:paraId="021F4A79" w14:textId="77777777" w:rsidR="00633DB1" w:rsidRPr="00DC4FB2" w:rsidRDefault="00633DB1">
          <w:pPr>
            <w:pStyle w:val="Koptekst"/>
          </w:pPr>
        </w:p>
      </w:tc>
    </w:tr>
    <w:tr w:rsidR="00633DB1" w:rsidRPr="00DC4FB2" w14:paraId="418A5F4B" w14:textId="77777777" w:rsidTr="00633DB1">
      <w:trPr>
        <w:trHeight w:val="168"/>
      </w:trPr>
      <w:tc>
        <w:tcPr>
          <w:tcW w:w="7657" w:type="dxa"/>
        </w:tcPr>
        <w:p w14:paraId="0591B2F0" w14:textId="77777777" w:rsidR="00633DB1" w:rsidRPr="00DC4FB2" w:rsidRDefault="00633DB1" w:rsidP="00540188">
          <w:pPr>
            <w:pStyle w:val="Koptekst"/>
            <w:spacing w:line="180" w:lineRule="atLeast"/>
            <w:rPr>
              <w:sz w:val="13"/>
            </w:rPr>
          </w:pPr>
        </w:p>
      </w:tc>
    </w:tr>
    <w:tr w:rsidR="00633DB1" w:rsidRPr="00DC4FB2" w14:paraId="060E779A" w14:textId="77777777" w:rsidTr="00633DB1">
      <w:trPr>
        <w:trHeight w:val="596"/>
      </w:trPr>
      <w:tc>
        <w:tcPr>
          <w:tcW w:w="7657" w:type="dxa"/>
        </w:tcPr>
        <w:p w14:paraId="7476A114" w14:textId="77777777" w:rsidR="00633DB1" w:rsidRPr="00DC4FB2" w:rsidRDefault="00633DB1">
          <w:pPr>
            <w:pStyle w:val="Koptekst"/>
          </w:pPr>
        </w:p>
      </w:tc>
    </w:tr>
  </w:tbl>
  <w:p w14:paraId="740F01D2" w14:textId="77777777" w:rsidR="00633DB1" w:rsidRPr="00DC4FB2" w:rsidRDefault="00633DB1" w:rsidP="00633E9F">
    <w:pPr>
      <w:pStyle w:val="Koptekst"/>
      <w:tabs>
        <w:tab w:val="clear" w:pos="4536"/>
        <w:tab w:val="clear" w:pos="9072"/>
        <w:tab w:val="left" w:pos="1100"/>
      </w:tabs>
    </w:pPr>
    <w:bookmarkStart w:id="16" w:name="model_name"/>
    <w:bookmarkStart w:id="17" w:name="opening"/>
    <w:bookmarkEnd w:id="16"/>
    <w:bookmarkEnd w:id="1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172E0"/>
    <w:multiLevelType w:val="singleLevel"/>
    <w:tmpl w:val="04DE0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E87B60"/>
    <w:multiLevelType w:val="hybridMultilevel"/>
    <w:tmpl w:val="B0B23E1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772C14"/>
    <w:multiLevelType w:val="hybridMultilevel"/>
    <w:tmpl w:val="FEA4A660"/>
    <w:lvl w:ilvl="0" w:tplc="401E0DDC">
      <w:start w:val="2511"/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D3387"/>
    <w:multiLevelType w:val="hybridMultilevel"/>
    <w:tmpl w:val="459A7672"/>
    <w:lvl w:ilvl="0" w:tplc="7A92BAC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D9C4CF6"/>
    <w:multiLevelType w:val="multilevel"/>
    <w:tmpl w:val="337A55AC"/>
    <w:lvl w:ilvl="0">
      <w:start w:val="1"/>
      <w:numFmt w:val="bullet"/>
      <w:lvlText w:val="–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b w:val="0"/>
        <w:i w:val="0"/>
        <w:position w:val="-6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538EC"/>
    <w:multiLevelType w:val="singleLevel"/>
    <w:tmpl w:val="04DE0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8703437"/>
    <w:multiLevelType w:val="multilevel"/>
    <w:tmpl w:val="AF2A5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B287696"/>
    <w:multiLevelType w:val="multilevel"/>
    <w:tmpl w:val="9342BD3E"/>
    <w:lvl w:ilvl="0">
      <w:start w:val="1"/>
      <w:numFmt w:val="bullet"/>
      <w:lvlText w:val="–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b w:val="0"/>
        <w:i w:val="0"/>
        <w:position w:val="-6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D7A5C"/>
    <w:multiLevelType w:val="singleLevel"/>
    <w:tmpl w:val="6358A9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02857B9"/>
    <w:multiLevelType w:val="multilevel"/>
    <w:tmpl w:val="068ECCB4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"/>
        </w:tabs>
        <w:ind w:left="26" w:firstLine="0"/>
      </w:pPr>
      <w:rPr>
        <w:rFonts w:hint="default"/>
      </w:rPr>
    </w:lvl>
  </w:abstractNum>
  <w:abstractNum w:abstractNumId="10" w15:restartNumberingAfterBreak="0">
    <w:nsid w:val="24521073"/>
    <w:multiLevelType w:val="singleLevel"/>
    <w:tmpl w:val="04DE0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65D714A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A414028"/>
    <w:multiLevelType w:val="singleLevel"/>
    <w:tmpl w:val="04DE0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10A1ACE"/>
    <w:multiLevelType w:val="singleLevel"/>
    <w:tmpl w:val="04DE0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84C0167"/>
    <w:multiLevelType w:val="hybridMultilevel"/>
    <w:tmpl w:val="7B76DE6E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42C37"/>
    <w:multiLevelType w:val="hybridMultilevel"/>
    <w:tmpl w:val="FC16943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44DC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08B667B"/>
    <w:multiLevelType w:val="singleLevel"/>
    <w:tmpl w:val="04DE0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CCF6D1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E391696"/>
    <w:multiLevelType w:val="hybridMultilevel"/>
    <w:tmpl w:val="49BE69A0"/>
    <w:lvl w:ilvl="0" w:tplc="AA2A8616">
      <w:start w:val="1"/>
      <w:numFmt w:val="decimal"/>
      <w:pStyle w:val="Enumerationwithtext"/>
      <w:lvlText w:val="%1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b w:val="0"/>
        <w:i w:val="0"/>
        <w:sz w:val="18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D1242B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0672131"/>
    <w:multiLevelType w:val="singleLevel"/>
    <w:tmpl w:val="04DE0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6442012B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7754530"/>
    <w:multiLevelType w:val="multilevel"/>
    <w:tmpl w:val="3B5EF534"/>
    <w:lvl w:ilvl="0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b w:val="0"/>
        <w:i w:val="0"/>
        <w:position w:val="-6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4E6943"/>
    <w:multiLevelType w:val="singleLevel"/>
    <w:tmpl w:val="04DE0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0105363"/>
    <w:multiLevelType w:val="hybridMultilevel"/>
    <w:tmpl w:val="65F4CFFE"/>
    <w:lvl w:ilvl="0" w:tplc="20D84BA4">
      <w:start w:val="1"/>
      <w:numFmt w:val="bullet"/>
      <w:pStyle w:val="Indentedenumerationwithtex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b w:val="0"/>
        <w:i w:val="0"/>
        <w:position w:val="0"/>
        <w:sz w:val="18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4E4196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744E1C90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9A56F5F"/>
    <w:multiLevelType w:val="multilevel"/>
    <w:tmpl w:val="A6EE778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-694"/>
        </w:tabs>
        <w:ind w:left="-694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694"/>
        </w:tabs>
        <w:ind w:left="-694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694"/>
        </w:tabs>
        <w:ind w:left="-694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94"/>
        </w:tabs>
        <w:ind w:left="-694" w:firstLine="0"/>
      </w:pPr>
      <w:rPr>
        <w:rFonts w:hint="default"/>
      </w:rPr>
    </w:lvl>
  </w:abstractNum>
  <w:abstractNum w:abstractNumId="29" w15:restartNumberingAfterBreak="0">
    <w:nsid w:val="7B9556F3"/>
    <w:multiLevelType w:val="singleLevel"/>
    <w:tmpl w:val="04DE0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661547827">
    <w:abstractNumId w:val="19"/>
  </w:num>
  <w:num w:numId="2" w16cid:durableId="279266907">
    <w:abstractNumId w:val="25"/>
  </w:num>
  <w:num w:numId="3" w16cid:durableId="1413432734">
    <w:abstractNumId w:val="7"/>
  </w:num>
  <w:num w:numId="4" w16cid:durableId="1237938697">
    <w:abstractNumId w:val="4"/>
  </w:num>
  <w:num w:numId="5" w16cid:durableId="2147117538">
    <w:abstractNumId w:val="23"/>
  </w:num>
  <w:num w:numId="6" w16cid:durableId="1339574294">
    <w:abstractNumId w:val="9"/>
  </w:num>
  <w:num w:numId="7" w16cid:durableId="1149520560">
    <w:abstractNumId w:val="9"/>
  </w:num>
  <w:num w:numId="8" w16cid:durableId="102699404">
    <w:abstractNumId w:val="9"/>
  </w:num>
  <w:num w:numId="9" w16cid:durableId="320082637">
    <w:abstractNumId w:val="28"/>
  </w:num>
  <w:num w:numId="10" w16cid:durableId="30765590">
    <w:abstractNumId w:val="28"/>
  </w:num>
  <w:num w:numId="11" w16cid:durableId="999699631">
    <w:abstractNumId w:val="18"/>
  </w:num>
  <w:num w:numId="12" w16cid:durableId="1190143489">
    <w:abstractNumId w:val="12"/>
  </w:num>
  <w:num w:numId="13" w16cid:durableId="157422406">
    <w:abstractNumId w:val="29"/>
  </w:num>
  <w:num w:numId="14" w16cid:durableId="777600149">
    <w:abstractNumId w:val="21"/>
  </w:num>
  <w:num w:numId="15" w16cid:durableId="1684281446">
    <w:abstractNumId w:val="8"/>
  </w:num>
  <w:num w:numId="16" w16cid:durableId="862520465">
    <w:abstractNumId w:val="11"/>
  </w:num>
  <w:num w:numId="17" w16cid:durableId="1343822975">
    <w:abstractNumId w:val="22"/>
  </w:num>
  <w:num w:numId="18" w16cid:durableId="2048525023">
    <w:abstractNumId w:val="27"/>
  </w:num>
  <w:num w:numId="19" w16cid:durableId="724717620">
    <w:abstractNumId w:val="26"/>
  </w:num>
  <w:num w:numId="20" w16cid:durableId="641160543">
    <w:abstractNumId w:val="20"/>
  </w:num>
  <w:num w:numId="21" w16cid:durableId="1639874085">
    <w:abstractNumId w:val="13"/>
  </w:num>
  <w:num w:numId="22" w16cid:durableId="159778684">
    <w:abstractNumId w:val="5"/>
  </w:num>
  <w:num w:numId="23" w16cid:durableId="1153445762">
    <w:abstractNumId w:val="0"/>
  </w:num>
  <w:num w:numId="24" w16cid:durableId="5524185">
    <w:abstractNumId w:val="16"/>
  </w:num>
  <w:num w:numId="25" w16cid:durableId="1686863324">
    <w:abstractNumId w:val="17"/>
  </w:num>
  <w:num w:numId="26" w16cid:durableId="763889427">
    <w:abstractNumId w:val="10"/>
  </w:num>
  <w:num w:numId="27" w16cid:durableId="1961455259">
    <w:abstractNumId w:val="24"/>
  </w:num>
  <w:num w:numId="28" w16cid:durableId="304042811">
    <w:abstractNumId w:val="6"/>
  </w:num>
  <w:num w:numId="29" w16cid:durableId="1381393261">
    <w:abstractNumId w:val="15"/>
  </w:num>
  <w:num w:numId="30" w16cid:durableId="2071997231">
    <w:abstractNumId w:val="14"/>
  </w:num>
  <w:num w:numId="31" w16cid:durableId="2020348644">
    <w:abstractNumId w:val="3"/>
  </w:num>
  <w:num w:numId="32" w16cid:durableId="1371373083">
    <w:abstractNumId w:val="2"/>
  </w:num>
  <w:num w:numId="33" w16cid:durableId="199322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pp" w:val="0"/>
    <w:docVar w:name="author" w:val="Wanders, R.J."/>
    <w:docVar w:name="classif" w:val="0"/>
    <w:docVar w:name="date" w:val="29-11-2010"/>
    <w:docVar w:name="fr" w:val="2"/>
    <w:docVar w:name="lang" w:val="1043"/>
    <w:docVar w:name="meeting_date" w:val="29-11-2010"/>
    <w:docVar w:name="minutes_author" w:val="Wanders, R.J."/>
    <w:docVar w:name="mno" w:val="yes"/>
    <w:docVar w:name="print" w:val="blank"/>
    <w:docVar w:name="rdate" w:val="29-11-2010"/>
    <w:docVar w:name="rlang" w:val="1043"/>
    <w:docVar w:name="sending" w:val="0"/>
    <w:docVar w:name="styles" w:val="yes"/>
    <w:docVar w:name="ttype" w:val="0"/>
    <w:docVar w:name="type" w:val="Minutes"/>
    <w:docVar w:name="xfrf" w:val="1"/>
    <w:docVar w:name="xfrn" w:val="1"/>
  </w:docVars>
  <w:rsids>
    <w:rsidRoot w:val="00DC4FB2"/>
    <w:rsid w:val="000064FF"/>
    <w:rsid w:val="00040131"/>
    <w:rsid w:val="00056FE3"/>
    <w:rsid w:val="00077A36"/>
    <w:rsid w:val="000864AF"/>
    <w:rsid w:val="000A662A"/>
    <w:rsid w:val="000C2B67"/>
    <w:rsid w:val="000C4C23"/>
    <w:rsid w:val="000E1857"/>
    <w:rsid w:val="000E3131"/>
    <w:rsid w:val="001119FF"/>
    <w:rsid w:val="00123720"/>
    <w:rsid w:val="00133C2C"/>
    <w:rsid w:val="00136053"/>
    <w:rsid w:val="00137157"/>
    <w:rsid w:val="00137E63"/>
    <w:rsid w:val="00137F2C"/>
    <w:rsid w:val="00144601"/>
    <w:rsid w:val="00144E0F"/>
    <w:rsid w:val="00144F76"/>
    <w:rsid w:val="00173C41"/>
    <w:rsid w:val="00183B48"/>
    <w:rsid w:val="00191123"/>
    <w:rsid w:val="00196F7E"/>
    <w:rsid w:val="001B2985"/>
    <w:rsid w:val="001D14E8"/>
    <w:rsid w:val="001F0E1D"/>
    <w:rsid w:val="001F630C"/>
    <w:rsid w:val="0020387D"/>
    <w:rsid w:val="00215527"/>
    <w:rsid w:val="00216E08"/>
    <w:rsid w:val="002260E7"/>
    <w:rsid w:val="002306FB"/>
    <w:rsid w:val="00237FBE"/>
    <w:rsid w:val="00246205"/>
    <w:rsid w:val="002865A2"/>
    <w:rsid w:val="002929A2"/>
    <w:rsid w:val="002A1CB3"/>
    <w:rsid w:val="002A63E9"/>
    <w:rsid w:val="002B63C5"/>
    <w:rsid w:val="002B6433"/>
    <w:rsid w:val="002D56C6"/>
    <w:rsid w:val="002E405A"/>
    <w:rsid w:val="002E5DDB"/>
    <w:rsid w:val="002E7AEE"/>
    <w:rsid w:val="00334797"/>
    <w:rsid w:val="00350CDA"/>
    <w:rsid w:val="00354987"/>
    <w:rsid w:val="00370A8F"/>
    <w:rsid w:val="00372047"/>
    <w:rsid w:val="00375B77"/>
    <w:rsid w:val="00377034"/>
    <w:rsid w:val="003830B3"/>
    <w:rsid w:val="003A790F"/>
    <w:rsid w:val="003B4BDE"/>
    <w:rsid w:val="003C0066"/>
    <w:rsid w:val="003E130D"/>
    <w:rsid w:val="003E700E"/>
    <w:rsid w:val="003F5A15"/>
    <w:rsid w:val="00406BEB"/>
    <w:rsid w:val="004174E9"/>
    <w:rsid w:val="004248AC"/>
    <w:rsid w:val="004450DF"/>
    <w:rsid w:val="00452929"/>
    <w:rsid w:val="004646E0"/>
    <w:rsid w:val="00464912"/>
    <w:rsid w:val="00483270"/>
    <w:rsid w:val="0048453D"/>
    <w:rsid w:val="00487839"/>
    <w:rsid w:val="00493338"/>
    <w:rsid w:val="004A34C1"/>
    <w:rsid w:val="004B7F4D"/>
    <w:rsid w:val="004C0053"/>
    <w:rsid w:val="004D677F"/>
    <w:rsid w:val="004E1A04"/>
    <w:rsid w:val="00502627"/>
    <w:rsid w:val="00503710"/>
    <w:rsid w:val="0051638A"/>
    <w:rsid w:val="0052194C"/>
    <w:rsid w:val="00540188"/>
    <w:rsid w:val="00560675"/>
    <w:rsid w:val="00576B1D"/>
    <w:rsid w:val="00577D40"/>
    <w:rsid w:val="00582E89"/>
    <w:rsid w:val="00590683"/>
    <w:rsid w:val="005C20CD"/>
    <w:rsid w:val="005D04B9"/>
    <w:rsid w:val="005D6510"/>
    <w:rsid w:val="005E5CED"/>
    <w:rsid w:val="005F71D3"/>
    <w:rsid w:val="0060342B"/>
    <w:rsid w:val="006136C4"/>
    <w:rsid w:val="00616683"/>
    <w:rsid w:val="006322E1"/>
    <w:rsid w:val="00633DB1"/>
    <w:rsid w:val="00633E9F"/>
    <w:rsid w:val="00640E0C"/>
    <w:rsid w:val="0065301A"/>
    <w:rsid w:val="00694761"/>
    <w:rsid w:val="00696E2A"/>
    <w:rsid w:val="006B367D"/>
    <w:rsid w:val="006D7C26"/>
    <w:rsid w:val="006F752A"/>
    <w:rsid w:val="00700AAA"/>
    <w:rsid w:val="007020E8"/>
    <w:rsid w:val="00715929"/>
    <w:rsid w:val="00727375"/>
    <w:rsid w:val="00737232"/>
    <w:rsid w:val="007608F2"/>
    <w:rsid w:val="00774D6C"/>
    <w:rsid w:val="007807EB"/>
    <w:rsid w:val="00782A26"/>
    <w:rsid w:val="007C0E08"/>
    <w:rsid w:val="007C648B"/>
    <w:rsid w:val="007D727A"/>
    <w:rsid w:val="007F566C"/>
    <w:rsid w:val="00803B6A"/>
    <w:rsid w:val="00823A8B"/>
    <w:rsid w:val="00837F1A"/>
    <w:rsid w:val="00840BE5"/>
    <w:rsid w:val="00857E61"/>
    <w:rsid w:val="008759F3"/>
    <w:rsid w:val="0087601C"/>
    <w:rsid w:val="00882D6B"/>
    <w:rsid w:val="008850AA"/>
    <w:rsid w:val="00894AE4"/>
    <w:rsid w:val="008A076E"/>
    <w:rsid w:val="008B4D96"/>
    <w:rsid w:val="008E1997"/>
    <w:rsid w:val="008F201E"/>
    <w:rsid w:val="008F4134"/>
    <w:rsid w:val="008F7C59"/>
    <w:rsid w:val="009167C5"/>
    <w:rsid w:val="00944A5B"/>
    <w:rsid w:val="00945D97"/>
    <w:rsid w:val="009615D6"/>
    <w:rsid w:val="0097072F"/>
    <w:rsid w:val="009776FA"/>
    <w:rsid w:val="00990F22"/>
    <w:rsid w:val="0099458B"/>
    <w:rsid w:val="009A7561"/>
    <w:rsid w:val="009B1903"/>
    <w:rsid w:val="009B6F72"/>
    <w:rsid w:val="009C5006"/>
    <w:rsid w:val="009D0493"/>
    <w:rsid w:val="009D5809"/>
    <w:rsid w:val="009D6108"/>
    <w:rsid w:val="009D76D0"/>
    <w:rsid w:val="009E4F99"/>
    <w:rsid w:val="00A133CC"/>
    <w:rsid w:val="00A17C68"/>
    <w:rsid w:val="00A410AC"/>
    <w:rsid w:val="00A42EF9"/>
    <w:rsid w:val="00A53C50"/>
    <w:rsid w:val="00A81671"/>
    <w:rsid w:val="00A81EEF"/>
    <w:rsid w:val="00A84AD4"/>
    <w:rsid w:val="00A873BB"/>
    <w:rsid w:val="00A87DC3"/>
    <w:rsid w:val="00AA15C7"/>
    <w:rsid w:val="00AD38A0"/>
    <w:rsid w:val="00B1230C"/>
    <w:rsid w:val="00B15670"/>
    <w:rsid w:val="00B16FBF"/>
    <w:rsid w:val="00B24416"/>
    <w:rsid w:val="00B25F20"/>
    <w:rsid w:val="00B26140"/>
    <w:rsid w:val="00B31D81"/>
    <w:rsid w:val="00B34C10"/>
    <w:rsid w:val="00B410F5"/>
    <w:rsid w:val="00B422AB"/>
    <w:rsid w:val="00B63859"/>
    <w:rsid w:val="00B70581"/>
    <w:rsid w:val="00B9262A"/>
    <w:rsid w:val="00B94BF4"/>
    <w:rsid w:val="00BA794D"/>
    <w:rsid w:val="00BB03F0"/>
    <w:rsid w:val="00BB06F8"/>
    <w:rsid w:val="00BC75FD"/>
    <w:rsid w:val="00BD7B72"/>
    <w:rsid w:val="00C000A3"/>
    <w:rsid w:val="00C1110C"/>
    <w:rsid w:val="00C224FE"/>
    <w:rsid w:val="00C24DCD"/>
    <w:rsid w:val="00C402B9"/>
    <w:rsid w:val="00C47629"/>
    <w:rsid w:val="00C57C82"/>
    <w:rsid w:val="00C71790"/>
    <w:rsid w:val="00C94951"/>
    <w:rsid w:val="00CA2F62"/>
    <w:rsid w:val="00CB7423"/>
    <w:rsid w:val="00CC1F14"/>
    <w:rsid w:val="00CC2E7D"/>
    <w:rsid w:val="00CC66FB"/>
    <w:rsid w:val="00CD496F"/>
    <w:rsid w:val="00CF4F09"/>
    <w:rsid w:val="00D16686"/>
    <w:rsid w:val="00D230F3"/>
    <w:rsid w:val="00D26CEC"/>
    <w:rsid w:val="00D27349"/>
    <w:rsid w:val="00D90310"/>
    <w:rsid w:val="00DC4FB2"/>
    <w:rsid w:val="00DD33A7"/>
    <w:rsid w:val="00DE2F79"/>
    <w:rsid w:val="00DE5656"/>
    <w:rsid w:val="00DF6AC0"/>
    <w:rsid w:val="00E21AE7"/>
    <w:rsid w:val="00E63F1D"/>
    <w:rsid w:val="00E71356"/>
    <w:rsid w:val="00E81935"/>
    <w:rsid w:val="00E87EF2"/>
    <w:rsid w:val="00E9281F"/>
    <w:rsid w:val="00E92C24"/>
    <w:rsid w:val="00E92D8E"/>
    <w:rsid w:val="00E9373E"/>
    <w:rsid w:val="00EB3B3F"/>
    <w:rsid w:val="00EC2E81"/>
    <w:rsid w:val="00EF0A67"/>
    <w:rsid w:val="00EF59E3"/>
    <w:rsid w:val="00F10D21"/>
    <w:rsid w:val="00F230E8"/>
    <w:rsid w:val="00F62C5E"/>
    <w:rsid w:val="00F83D3F"/>
    <w:rsid w:val="00F8565E"/>
    <w:rsid w:val="00F87920"/>
    <w:rsid w:val="00FC6A4D"/>
    <w:rsid w:val="00FE048D"/>
    <w:rsid w:val="00FE218A"/>
    <w:rsid w:val="00FE3C47"/>
    <w:rsid w:val="00FE43D7"/>
    <w:rsid w:val="00FE7E5F"/>
    <w:rsid w:val="00FF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AE069"/>
  <w15:docId w15:val="{3EFAC26E-5B28-431A-A716-BAFB7E3B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87EF2"/>
    <w:pPr>
      <w:spacing w:line="240" w:lineRule="atLeast"/>
    </w:pPr>
    <w:rPr>
      <w:rFonts w:ascii="Verdana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qFormat/>
    <w:rsid w:val="00B24416"/>
    <w:pPr>
      <w:keepNext/>
      <w:numPr>
        <w:numId w:val="10"/>
      </w:numPr>
      <w:spacing w:after="240"/>
      <w:outlineLvl w:val="0"/>
    </w:pPr>
    <w:rPr>
      <w:rFonts w:cs="Arial"/>
      <w:bCs/>
      <w:kern w:val="32"/>
      <w:szCs w:val="32"/>
    </w:rPr>
  </w:style>
  <w:style w:type="paragraph" w:styleId="Kop2">
    <w:name w:val="heading 2"/>
    <w:basedOn w:val="Standaard"/>
    <w:next w:val="Standaard"/>
    <w:qFormat/>
    <w:rsid w:val="00B24416"/>
    <w:pPr>
      <w:keepNext/>
      <w:numPr>
        <w:ilvl w:val="1"/>
        <w:numId w:val="10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qFormat/>
    <w:rsid w:val="00B24416"/>
    <w:pPr>
      <w:keepNext/>
      <w:numPr>
        <w:ilvl w:val="2"/>
        <w:numId w:val="10"/>
      </w:numPr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qFormat/>
    <w:rsid w:val="008850AA"/>
    <w:pPr>
      <w:keepNext/>
      <w:numPr>
        <w:ilvl w:val="3"/>
        <w:numId w:val="10"/>
      </w:numPr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qFormat/>
    <w:rsid w:val="008850AA"/>
    <w:pPr>
      <w:numPr>
        <w:ilvl w:val="4"/>
        <w:numId w:val="10"/>
      </w:numPr>
      <w:outlineLvl w:val="4"/>
    </w:pPr>
    <w:rPr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54018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40188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54018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erationwithtext">
    <w:name w:val="Enumeration with text"/>
    <w:basedOn w:val="Standaard"/>
    <w:rsid w:val="00483270"/>
    <w:pPr>
      <w:numPr>
        <w:numId w:val="1"/>
      </w:numPr>
    </w:pPr>
    <w:rPr>
      <w:lang w:val="en-US"/>
    </w:rPr>
  </w:style>
  <w:style w:type="paragraph" w:customStyle="1" w:styleId="Indentedenumerationwithtext">
    <w:name w:val="Indented enumeration with text"/>
    <w:basedOn w:val="Standaard"/>
    <w:rsid w:val="00EC2E81"/>
    <w:pPr>
      <w:numPr>
        <w:numId w:val="2"/>
      </w:numPr>
    </w:pPr>
  </w:style>
  <w:style w:type="paragraph" w:styleId="Ballontekst">
    <w:name w:val="Balloon Text"/>
    <w:basedOn w:val="Standaard"/>
    <w:link w:val="BallontekstChar"/>
    <w:rsid w:val="00A53C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53C50"/>
    <w:rPr>
      <w:rFonts w:ascii="Tahoma" w:hAnsi="Tahoma" w:cs="Tahoma"/>
      <w:sz w:val="16"/>
      <w:szCs w:val="16"/>
      <w:lang w:eastAsia="bg-BG"/>
    </w:rPr>
  </w:style>
  <w:style w:type="paragraph" w:styleId="Geenafstand">
    <w:name w:val="No Spacing"/>
    <w:link w:val="GeenafstandChar"/>
    <w:uiPriority w:val="1"/>
    <w:qFormat/>
    <w:rsid w:val="005D6510"/>
    <w:rPr>
      <w:rFonts w:ascii="Arial" w:eastAsiaTheme="minorHAnsi" w:hAnsi="Arial" w:cstheme="minorBidi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D6510"/>
    <w:rPr>
      <w:rFonts w:ascii="Arial" w:eastAsiaTheme="minorHAnsi" w:hAnsi="Arial" w:cstheme="minorBidi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077A36"/>
    <w:pPr>
      <w:ind w:left="720"/>
      <w:contextualSpacing/>
    </w:pPr>
  </w:style>
  <w:style w:type="character" w:customStyle="1" w:styleId="KoptekstChar">
    <w:name w:val="Koptekst Char"/>
    <w:link w:val="Koptekst"/>
    <w:rsid w:val="0099458B"/>
    <w:rPr>
      <w:rFonts w:ascii="Verdana" w:hAnsi="Verdana"/>
      <w:sz w:val="18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1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efensie\Templates\Minutes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D2EBB-3A88-4A75-9232-8A4DE0010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Minutes</Template>
  <TotalTime>0</TotalTime>
  <Pages>2</Pages>
  <Words>287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D</vt:lpstr>
    </vt:vector>
  </TitlesOfParts>
  <Company>Ministerie van Defensie</Company>
  <LinksUpToDate>false</LinksUpToDate>
  <CharactersWithSpaces>1864</CharactersWithSpaces>
  <SharedDoc>false</SharedDoc>
  <HLinks>
    <vt:vector size="18" baseType="variant">
      <vt:variant>
        <vt:i4>8323084</vt:i4>
      </vt:variant>
      <vt:variant>
        <vt:i4>6236</vt:i4>
      </vt:variant>
      <vt:variant>
        <vt:i4>1026</vt:i4>
      </vt:variant>
      <vt:variant>
        <vt:i4>1</vt:i4>
      </vt:variant>
      <vt:variant>
        <vt:lpwstr>C:\Program Files\Defensie\Logos\RO_BEELDMERK_Briefinprint_nl.png</vt:lpwstr>
      </vt:variant>
      <vt:variant>
        <vt:lpwstr/>
      </vt:variant>
      <vt:variant>
        <vt:i4>7405610</vt:i4>
      </vt:variant>
      <vt:variant>
        <vt:i4>6333</vt:i4>
      </vt:variant>
      <vt:variant>
        <vt:i4>1025</vt:i4>
      </vt:variant>
      <vt:variant>
        <vt:i4>1</vt:i4>
      </vt:variant>
      <vt:variant>
        <vt:lpwstr>C:\Program Files\Defensie\Logos\verslag.png</vt:lpwstr>
      </vt:variant>
      <vt:variant>
        <vt:lpwstr/>
      </vt:variant>
      <vt:variant>
        <vt:i4>5898302</vt:i4>
      </vt:variant>
      <vt:variant>
        <vt:i4>-1</vt:i4>
      </vt:variant>
      <vt:variant>
        <vt:i4>2069</vt:i4>
      </vt:variant>
      <vt:variant>
        <vt:i4>1</vt:i4>
      </vt:variant>
      <vt:variant>
        <vt:lpwstr>C:\Program Files\Defensie\Logos\RO_D_CDC_Woordbeeld_Briefinprint_nl.png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D</dc:title>
  <dc:subject>Overdrachtsformulier VGCO - VGCU</dc:subject>
  <dc:creator>Ralen, Olaf van</dc:creator>
  <cp:keywords/>
  <dc:description/>
  <cp:lastModifiedBy>Haan, Hans de</cp:lastModifiedBy>
  <cp:revision>2</cp:revision>
  <cp:lastPrinted>2016-05-04T09:26:00Z</cp:lastPrinted>
  <dcterms:created xsi:type="dcterms:W3CDTF">2024-06-21T05:50:00Z</dcterms:created>
  <dcterms:modified xsi:type="dcterms:W3CDTF">2024-06-21T05:50:00Z</dcterms:modified>
</cp:coreProperties>
</file>