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3DB3" w14:textId="77777777" w:rsidR="005D04B9" w:rsidRPr="002D64F4" w:rsidRDefault="005D04B9" w:rsidP="00E87EF2"/>
    <w:p w14:paraId="298CC4A2" w14:textId="77777777" w:rsidR="00185346" w:rsidRPr="002D64F4" w:rsidRDefault="00185346" w:rsidP="00E87EF2"/>
    <w:p w14:paraId="18605511" w14:textId="77777777" w:rsidR="00185346" w:rsidRPr="002D64F4" w:rsidRDefault="00185346" w:rsidP="00E87EF2"/>
    <w:p w14:paraId="42AC3B53" w14:textId="77777777" w:rsidR="00185346" w:rsidRPr="002D64F4" w:rsidRDefault="00185346" w:rsidP="00E87EF2"/>
    <w:p w14:paraId="646CCA4C" w14:textId="77777777" w:rsidR="00185346" w:rsidRPr="002D64F4" w:rsidRDefault="006D06F0" w:rsidP="00E87EF2">
      <w:r w:rsidRPr="002D64F4">
        <w:br w:type="page"/>
      </w:r>
    </w:p>
    <w:p w14:paraId="3C99BC12" w14:textId="77777777" w:rsidR="006D06F0" w:rsidRPr="002D64F4" w:rsidRDefault="006D06F0" w:rsidP="00E87EF2"/>
    <w:p w14:paraId="70D0DF0B" w14:textId="77777777" w:rsidR="00185346" w:rsidRPr="002D64F4" w:rsidRDefault="002D64F4" w:rsidP="00B44730">
      <w:pPr>
        <w:pStyle w:val="colofone"/>
        <w:spacing w:after="0"/>
        <w:rPr>
          <w:lang w:val="nl-NL"/>
        </w:rPr>
      </w:pPr>
      <w:bookmarkStart w:id="0" w:name="lcolofone"/>
      <w:bookmarkStart w:id="1" w:name="_Toc251573811"/>
      <w:bookmarkStart w:id="2" w:name="_Toc251573923"/>
      <w:bookmarkStart w:id="3" w:name="_Toc448832272"/>
      <w:r>
        <w:rPr>
          <w:lang w:val="nl-NL"/>
        </w:rPr>
        <w:t>Colofon</w:t>
      </w:r>
      <w:bookmarkEnd w:id="0"/>
      <w:bookmarkEnd w:id="1"/>
      <w:bookmarkEnd w:id="2"/>
      <w:bookmarkEnd w:id="3"/>
    </w:p>
    <w:p w14:paraId="1809A767" w14:textId="77777777" w:rsidR="006D06F0" w:rsidRDefault="006D06F0" w:rsidP="00E87EF2"/>
    <w:tbl>
      <w:tblPr>
        <w:tblStyle w:val="Tabelraster"/>
        <w:tblW w:w="7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268"/>
        <w:gridCol w:w="5443"/>
      </w:tblGrid>
      <w:tr w:rsidR="00E130AF" w:rsidRPr="00624EFF" w14:paraId="52B5469F" w14:textId="77777777" w:rsidTr="00E130AF">
        <w:trPr>
          <w:trHeight w:val="780"/>
        </w:trPr>
        <w:tc>
          <w:tcPr>
            <w:tcW w:w="2268" w:type="dxa"/>
          </w:tcPr>
          <w:p w14:paraId="4567DE61" w14:textId="77777777" w:rsidR="00E130AF" w:rsidRPr="00624EFF" w:rsidRDefault="00E130AF" w:rsidP="00E130AF">
            <w:pPr>
              <w:rPr>
                <w:sz w:val="24"/>
              </w:rPr>
            </w:pPr>
          </w:p>
        </w:tc>
        <w:tc>
          <w:tcPr>
            <w:tcW w:w="5443" w:type="dxa"/>
          </w:tcPr>
          <w:p w14:paraId="3CCAFF69" w14:textId="77777777" w:rsidR="00E130AF" w:rsidRPr="00624EFF" w:rsidRDefault="00E130AF" w:rsidP="00E130AF"/>
        </w:tc>
      </w:tr>
      <w:tr w:rsidR="00E130AF" w:rsidRPr="00624EFF" w14:paraId="28313D6D" w14:textId="77777777" w:rsidTr="00E130AF">
        <w:trPr>
          <w:trHeight w:val="240"/>
        </w:trPr>
        <w:tc>
          <w:tcPr>
            <w:tcW w:w="2268" w:type="dxa"/>
          </w:tcPr>
          <w:p w14:paraId="0F6315AF" w14:textId="77777777" w:rsidR="00E130AF" w:rsidRPr="00624EFF" w:rsidRDefault="00E130AF" w:rsidP="00E130AF"/>
        </w:tc>
        <w:tc>
          <w:tcPr>
            <w:tcW w:w="5443" w:type="dxa"/>
          </w:tcPr>
          <w:p w14:paraId="67439ED5" w14:textId="77777777" w:rsidR="00E130AF" w:rsidRPr="00F91B65" w:rsidRDefault="00E130AF" w:rsidP="00E130AF">
            <w:bookmarkStart w:id="4" w:name="division"/>
            <w:r w:rsidRPr="00F91B65">
              <w:t>Rijksvastgoedbedrijf</w:t>
            </w:r>
            <w:bookmarkEnd w:id="4"/>
          </w:p>
        </w:tc>
      </w:tr>
      <w:tr w:rsidR="00E130AF" w:rsidRPr="00624EFF" w14:paraId="697EF4F7" w14:textId="77777777" w:rsidTr="00E130AF">
        <w:trPr>
          <w:trHeight w:val="240"/>
        </w:trPr>
        <w:tc>
          <w:tcPr>
            <w:tcW w:w="2268" w:type="dxa"/>
          </w:tcPr>
          <w:p w14:paraId="040E5598" w14:textId="77777777" w:rsidR="00E130AF" w:rsidRPr="00624EFF" w:rsidRDefault="00E130AF" w:rsidP="00E130AF"/>
        </w:tc>
        <w:tc>
          <w:tcPr>
            <w:tcW w:w="5443" w:type="dxa"/>
          </w:tcPr>
          <w:p w14:paraId="34F65746" w14:textId="77777777" w:rsidR="00E130AF" w:rsidRPr="00F91B65" w:rsidRDefault="00E130AF" w:rsidP="00E130AF">
            <w:r w:rsidRPr="00F91B65">
              <w:t xml:space="preserve">Directie </w:t>
            </w:r>
            <w:r w:rsidR="008949C9" w:rsidRPr="00F91B65">
              <w:fldChar w:fldCharType="begin"/>
            </w:r>
            <w:r w:rsidRPr="00F91B65">
              <w:instrText xml:space="preserve"> MACROBUTTON NoMacro [Vul in]</w:instrText>
            </w:r>
            <w:r w:rsidR="008949C9" w:rsidRPr="00F91B65">
              <w:fldChar w:fldCharType="end"/>
            </w:r>
          </w:p>
        </w:tc>
      </w:tr>
      <w:tr w:rsidR="00E130AF" w:rsidRPr="00624EFF" w14:paraId="7488263F" w14:textId="77777777" w:rsidTr="00E130AF">
        <w:trPr>
          <w:trHeight w:val="240"/>
        </w:trPr>
        <w:tc>
          <w:tcPr>
            <w:tcW w:w="2268" w:type="dxa"/>
          </w:tcPr>
          <w:p w14:paraId="46888E15" w14:textId="77777777" w:rsidR="00E130AF" w:rsidRPr="00624EFF" w:rsidRDefault="00E130AF" w:rsidP="00E130AF"/>
        </w:tc>
        <w:tc>
          <w:tcPr>
            <w:tcW w:w="5443" w:type="dxa"/>
          </w:tcPr>
          <w:p w14:paraId="7FBF9A1C" w14:textId="77777777" w:rsidR="00E130AF" w:rsidRPr="00F91B65" w:rsidRDefault="00E130AF" w:rsidP="00E130AF">
            <w:r w:rsidRPr="00F91B65">
              <w:t xml:space="preserve">Afdeling </w:t>
            </w:r>
            <w:r w:rsidR="008949C9" w:rsidRPr="00F91B65">
              <w:fldChar w:fldCharType="begin"/>
            </w:r>
            <w:r w:rsidRPr="00F91B65">
              <w:instrText xml:space="preserve"> MACROBUTTON NoMacro [Vul in]</w:instrText>
            </w:r>
            <w:r w:rsidR="008949C9" w:rsidRPr="00F91B65">
              <w:fldChar w:fldCharType="end"/>
            </w:r>
          </w:p>
        </w:tc>
      </w:tr>
      <w:tr w:rsidR="00E130AF" w:rsidRPr="00624EFF" w14:paraId="46D7A66A" w14:textId="77777777" w:rsidTr="00E130AF">
        <w:trPr>
          <w:trHeight w:val="240"/>
        </w:trPr>
        <w:tc>
          <w:tcPr>
            <w:tcW w:w="2268" w:type="dxa"/>
          </w:tcPr>
          <w:p w14:paraId="26302551" w14:textId="77777777" w:rsidR="00E130AF" w:rsidRPr="00624EFF" w:rsidRDefault="00E130AF" w:rsidP="00E130AF"/>
        </w:tc>
        <w:tc>
          <w:tcPr>
            <w:tcW w:w="5443" w:type="dxa"/>
          </w:tcPr>
          <w:p w14:paraId="20145398" w14:textId="77777777" w:rsidR="00E130AF" w:rsidRPr="00F91B65" w:rsidRDefault="00E130AF" w:rsidP="00E130AF"/>
        </w:tc>
      </w:tr>
      <w:tr w:rsidR="00E130AF" w:rsidRPr="00624EFF" w14:paraId="1C3430DA" w14:textId="77777777" w:rsidTr="00E130AF">
        <w:trPr>
          <w:trHeight w:val="240"/>
        </w:trPr>
        <w:tc>
          <w:tcPr>
            <w:tcW w:w="2268" w:type="dxa"/>
          </w:tcPr>
          <w:p w14:paraId="5A181330" w14:textId="77777777" w:rsidR="00E130AF" w:rsidRPr="00624EFF" w:rsidRDefault="00E130AF" w:rsidP="00E130AF"/>
        </w:tc>
        <w:tc>
          <w:tcPr>
            <w:tcW w:w="5443" w:type="dxa"/>
          </w:tcPr>
          <w:p w14:paraId="68A4FABE" w14:textId="77777777" w:rsidR="00E130AF" w:rsidRPr="00F91B65" w:rsidRDefault="008949C9" w:rsidP="00E130AF">
            <w:r w:rsidRPr="00F91B65">
              <w:fldChar w:fldCharType="begin"/>
            </w:r>
            <w:r w:rsidR="00E130AF" w:rsidRPr="00F91B65">
              <w:instrText xml:space="preserve"> MACROBUTTON NoMacro [adres]</w:instrText>
            </w:r>
            <w:r w:rsidRPr="00F91B65">
              <w:fldChar w:fldCharType="end"/>
            </w:r>
            <w:r w:rsidR="00E130AF" w:rsidRPr="00F91B65">
              <w:t xml:space="preserve">, </w:t>
            </w:r>
            <w:r w:rsidRPr="00F91B65">
              <w:fldChar w:fldCharType="begin"/>
            </w:r>
            <w:r w:rsidR="00E130AF" w:rsidRPr="00F91B65">
              <w:instrText xml:space="preserve"> MACROBUTTON NoMacro [plaats]</w:instrText>
            </w:r>
            <w:r w:rsidRPr="00F91B65">
              <w:fldChar w:fldCharType="end"/>
            </w:r>
          </w:p>
        </w:tc>
      </w:tr>
      <w:tr w:rsidR="00E130AF" w:rsidRPr="00624EFF" w14:paraId="6DD7BC5B" w14:textId="77777777" w:rsidTr="00E130AF">
        <w:trPr>
          <w:trHeight w:val="240"/>
        </w:trPr>
        <w:tc>
          <w:tcPr>
            <w:tcW w:w="2268" w:type="dxa"/>
          </w:tcPr>
          <w:p w14:paraId="1942EF44" w14:textId="77777777" w:rsidR="00E130AF" w:rsidRPr="00624EFF" w:rsidRDefault="00E130AF" w:rsidP="00E130AF"/>
        </w:tc>
        <w:tc>
          <w:tcPr>
            <w:tcW w:w="5443" w:type="dxa"/>
          </w:tcPr>
          <w:p w14:paraId="37E1D5E6" w14:textId="77777777" w:rsidR="00E130AF" w:rsidRPr="00F91B65" w:rsidRDefault="00E130AF" w:rsidP="00E130AF">
            <w:r w:rsidRPr="00F91B65">
              <w:t xml:space="preserve">Postbus </w:t>
            </w:r>
            <w:r w:rsidR="008949C9" w:rsidRPr="00F91B65">
              <w:fldChar w:fldCharType="begin"/>
            </w:r>
            <w:r w:rsidRPr="00F91B65">
              <w:instrText xml:space="preserve"> MACROBUTTON NoMacro [nummer]</w:instrText>
            </w:r>
            <w:r w:rsidR="008949C9" w:rsidRPr="00F91B65">
              <w:fldChar w:fldCharType="end"/>
            </w:r>
          </w:p>
        </w:tc>
      </w:tr>
      <w:tr w:rsidR="00E130AF" w:rsidRPr="00624EFF" w14:paraId="7AAA2A68" w14:textId="77777777" w:rsidTr="00E130AF">
        <w:trPr>
          <w:trHeight w:val="240"/>
        </w:trPr>
        <w:tc>
          <w:tcPr>
            <w:tcW w:w="2268" w:type="dxa"/>
          </w:tcPr>
          <w:p w14:paraId="0861ED2B" w14:textId="77777777" w:rsidR="00E130AF" w:rsidRPr="00624EFF" w:rsidRDefault="00E130AF" w:rsidP="00E130AF"/>
        </w:tc>
        <w:tc>
          <w:tcPr>
            <w:tcW w:w="5443" w:type="dxa"/>
          </w:tcPr>
          <w:p w14:paraId="2FD432B6" w14:textId="77777777" w:rsidR="00E130AF" w:rsidRPr="00F91B65" w:rsidRDefault="008949C9" w:rsidP="00E130AF">
            <w:r w:rsidRPr="00F91B65">
              <w:fldChar w:fldCharType="begin"/>
            </w:r>
            <w:r w:rsidR="00E130AF" w:rsidRPr="00F91B65">
              <w:instrText xml:space="preserve"> MACROBUTTON NoMacro [postcode en plaats]</w:instrText>
            </w:r>
            <w:r w:rsidRPr="00F91B65">
              <w:fldChar w:fldCharType="end"/>
            </w:r>
          </w:p>
        </w:tc>
      </w:tr>
      <w:tr w:rsidR="00E130AF" w:rsidRPr="00624EFF" w14:paraId="49BA0FF7" w14:textId="77777777" w:rsidTr="00E130AF">
        <w:trPr>
          <w:trHeight w:val="240"/>
        </w:trPr>
        <w:tc>
          <w:tcPr>
            <w:tcW w:w="2268" w:type="dxa"/>
          </w:tcPr>
          <w:p w14:paraId="6D29E41F" w14:textId="77777777" w:rsidR="00E130AF" w:rsidRPr="00624EFF" w:rsidRDefault="00E130AF" w:rsidP="00E130AF"/>
        </w:tc>
        <w:tc>
          <w:tcPr>
            <w:tcW w:w="5443" w:type="dxa"/>
          </w:tcPr>
          <w:p w14:paraId="7B215B57" w14:textId="77777777" w:rsidR="00E130AF" w:rsidRPr="00F91B65" w:rsidRDefault="00E130AF" w:rsidP="00E130AF"/>
        </w:tc>
      </w:tr>
      <w:tr w:rsidR="00E130AF" w:rsidRPr="00624EFF" w14:paraId="39E7E19C" w14:textId="77777777" w:rsidTr="00E130AF">
        <w:trPr>
          <w:trHeight w:val="240"/>
        </w:trPr>
        <w:tc>
          <w:tcPr>
            <w:tcW w:w="2268" w:type="dxa"/>
          </w:tcPr>
          <w:p w14:paraId="02035E36" w14:textId="77777777" w:rsidR="00E130AF" w:rsidRPr="00624EFF" w:rsidRDefault="00DF240C" w:rsidP="00E130AF">
            <w:r>
              <w:t>IPV-er/Projectleider</w:t>
            </w:r>
          </w:p>
        </w:tc>
        <w:tc>
          <w:tcPr>
            <w:tcW w:w="5443" w:type="dxa"/>
          </w:tcPr>
          <w:p w14:paraId="5641EB2C" w14:textId="77777777" w:rsidR="00E130AF" w:rsidRPr="00F91B65" w:rsidRDefault="008949C9" w:rsidP="00E130AF">
            <w:r w:rsidRPr="00F91B65">
              <w:fldChar w:fldCharType="begin"/>
            </w:r>
            <w:r w:rsidR="00E130AF" w:rsidRPr="00F91B65">
              <w:instrText xml:space="preserve"> MACROBUTTON NoMacro [naam]</w:instrText>
            </w:r>
            <w:r w:rsidRPr="00F91B65">
              <w:fldChar w:fldCharType="end"/>
            </w:r>
          </w:p>
        </w:tc>
      </w:tr>
      <w:tr w:rsidR="00E130AF" w:rsidRPr="00B26138" w14:paraId="35F95193" w14:textId="77777777" w:rsidTr="00E130AF">
        <w:trPr>
          <w:trHeight w:val="240"/>
        </w:trPr>
        <w:tc>
          <w:tcPr>
            <w:tcW w:w="2268" w:type="dxa"/>
          </w:tcPr>
          <w:p w14:paraId="0FC6FA5D" w14:textId="77777777" w:rsidR="00E130AF" w:rsidRPr="00B26138" w:rsidRDefault="00E130AF" w:rsidP="00E130AF">
            <w:pPr>
              <w:rPr>
                <w:i/>
              </w:rPr>
            </w:pPr>
          </w:p>
        </w:tc>
        <w:tc>
          <w:tcPr>
            <w:tcW w:w="5443" w:type="dxa"/>
          </w:tcPr>
          <w:p w14:paraId="5F7F6959" w14:textId="77777777" w:rsidR="00E130AF" w:rsidRPr="00F91B65" w:rsidRDefault="00DF240C" w:rsidP="00E130AF">
            <w:r w:rsidRPr="00F91B65">
              <w:t xml:space="preserve">T   </w:t>
            </w:r>
            <w:r w:rsidR="008949C9" w:rsidRPr="00F91B65">
              <w:fldChar w:fldCharType="begin"/>
            </w:r>
            <w:r w:rsidRPr="00F91B65">
              <w:instrText xml:space="preserve"> MACROBUTTON NoMacro [nummer]</w:instrText>
            </w:r>
            <w:r w:rsidR="008949C9" w:rsidRPr="00F91B65">
              <w:fldChar w:fldCharType="end"/>
            </w:r>
          </w:p>
        </w:tc>
      </w:tr>
      <w:tr w:rsidR="00E130AF" w:rsidRPr="00624EFF" w14:paraId="538B3BBA" w14:textId="77777777" w:rsidTr="00E130AF">
        <w:trPr>
          <w:trHeight w:val="240"/>
        </w:trPr>
        <w:tc>
          <w:tcPr>
            <w:tcW w:w="2268" w:type="dxa"/>
          </w:tcPr>
          <w:p w14:paraId="38BB50DD" w14:textId="77777777" w:rsidR="00E130AF" w:rsidRPr="00624EFF" w:rsidRDefault="00E130AF" w:rsidP="00E130AF"/>
        </w:tc>
        <w:tc>
          <w:tcPr>
            <w:tcW w:w="5443" w:type="dxa"/>
          </w:tcPr>
          <w:p w14:paraId="051A0DAC" w14:textId="77777777" w:rsidR="00E130AF" w:rsidRPr="00F91B65" w:rsidRDefault="00E130AF" w:rsidP="00E130AF"/>
        </w:tc>
      </w:tr>
      <w:tr w:rsidR="00DF240C" w:rsidRPr="00624EFF" w14:paraId="42581221" w14:textId="77777777" w:rsidTr="00E130AF">
        <w:trPr>
          <w:trHeight w:val="240"/>
        </w:trPr>
        <w:tc>
          <w:tcPr>
            <w:tcW w:w="2268" w:type="dxa"/>
          </w:tcPr>
          <w:p w14:paraId="1F7F29E9" w14:textId="22E1A001" w:rsidR="00DF240C" w:rsidRPr="00624EFF" w:rsidRDefault="00F91B65" w:rsidP="00E130AF">
            <w:proofErr w:type="gramStart"/>
            <w:r>
              <w:t>TM</w:t>
            </w:r>
            <w:r w:rsidR="00DF240C">
              <w:t>-er</w:t>
            </w:r>
            <w:proofErr w:type="gramEnd"/>
          </w:p>
        </w:tc>
        <w:tc>
          <w:tcPr>
            <w:tcW w:w="5443" w:type="dxa"/>
          </w:tcPr>
          <w:p w14:paraId="6C77933A" w14:textId="77777777" w:rsidR="00DF240C" w:rsidRPr="00F91B65" w:rsidRDefault="008949C9" w:rsidP="00DF240C">
            <w:r w:rsidRPr="00F91B65">
              <w:fldChar w:fldCharType="begin"/>
            </w:r>
            <w:r w:rsidR="00DF240C" w:rsidRPr="00F91B65">
              <w:instrText xml:space="preserve"> MACROBUTTON NoMacro [naam]</w:instrText>
            </w:r>
            <w:r w:rsidRPr="00F91B65">
              <w:fldChar w:fldCharType="end"/>
            </w:r>
          </w:p>
        </w:tc>
      </w:tr>
      <w:tr w:rsidR="00DF240C" w:rsidRPr="00624EFF" w14:paraId="1E631E3C" w14:textId="77777777" w:rsidTr="00E130AF">
        <w:trPr>
          <w:trHeight w:val="240"/>
        </w:trPr>
        <w:tc>
          <w:tcPr>
            <w:tcW w:w="2268" w:type="dxa"/>
          </w:tcPr>
          <w:p w14:paraId="47BC51C8" w14:textId="77777777" w:rsidR="00DF240C" w:rsidRPr="00624EFF" w:rsidRDefault="00DF240C" w:rsidP="00E130AF"/>
        </w:tc>
        <w:tc>
          <w:tcPr>
            <w:tcW w:w="5443" w:type="dxa"/>
          </w:tcPr>
          <w:p w14:paraId="1E9A3EAC" w14:textId="77777777" w:rsidR="00DF240C" w:rsidRPr="00F91B65" w:rsidRDefault="00DF240C" w:rsidP="00DF240C">
            <w:r w:rsidRPr="00F91B65">
              <w:t xml:space="preserve">T   </w:t>
            </w:r>
            <w:r w:rsidR="008949C9" w:rsidRPr="00F91B65">
              <w:fldChar w:fldCharType="begin"/>
            </w:r>
            <w:r w:rsidRPr="00F91B65">
              <w:instrText xml:space="preserve"> MACROBUTTON NoMacro [nummer]</w:instrText>
            </w:r>
            <w:r w:rsidR="008949C9" w:rsidRPr="00F91B65">
              <w:fldChar w:fldCharType="end"/>
            </w:r>
          </w:p>
        </w:tc>
      </w:tr>
      <w:tr w:rsidR="00E130AF" w:rsidRPr="00624EFF" w14:paraId="7A44FD52" w14:textId="77777777" w:rsidTr="00E130AF">
        <w:trPr>
          <w:trHeight w:val="240"/>
        </w:trPr>
        <w:tc>
          <w:tcPr>
            <w:tcW w:w="2268" w:type="dxa"/>
          </w:tcPr>
          <w:p w14:paraId="5B8B9DCA" w14:textId="77777777" w:rsidR="00E130AF" w:rsidRPr="00624EFF" w:rsidRDefault="00E130AF" w:rsidP="00E130AF"/>
        </w:tc>
        <w:tc>
          <w:tcPr>
            <w:tcW w:w="5443" w:type="dxa"/>
          </w:tcPr>
          <w:p w14:paraId="16313EDA" w14:textId="77777777" w:rsidR="00E130AF" w:rsidRPr="00624EFF" w:rsidRDefault="00E130AF" w:rsidP="00E130AF"/>
        </w:tc>
      </w:tr>
      <w:tr w:rsidR="00E130AF" w:rsidRPr="00624EFF" w14:paraId="5306058A" w14:textId="77777777" w:rsidTr="00E130AF">
        <w:trPr>
          <w:trHeight w:val="240"/>
        </w:trPr>
        <w:tc>
          <w:tcPr>
            <w:tcW w:w="2268" w:type="dxa"/>
          </w:tcPr>
          <w:p w14:paraId="43B7219C" w14:textId="77777777" w:rsidR="00E130AF" w:rsidRPr="00624EFF" w:rsidRDefault="00E130AF" w:rsidP="00E130AF"/>
        </w:tc>
        <w:tc>
          <w:tcPr>
            <w:tcW w:w="5443" w:type="dxa"/>
          </w:tcPr>
          <w:p w14:paraId="63912A06" w14:textId="77777777" w:rsidR="00E130AF" w:rsidRPr="00624EFF" w:rsidRDefault="00E130AF" w:rsidP="00E130AF"/>
        </w:tc>
      </w:tr>
      <w:tr w:rsidR="00E130AF" w:rsidRPr="00624EFF" w14:paraId="2800E73B" w14:textId="77777777" w:rsidTr="00E130AF">
        <w:trPr>
          <w:trHeight w:val="240"/>
        </w:trPr>
        <w:tc>
          <w:tcPr>
            <w:tcW w:w="2268" w:type="dxa"/>
          </w:tcPr>
          <w:p w14:paraId="290F6569" w14:textId="77777777" w:rsidR="00E130AF" w:rsidRPr="00DF240C" w:rsidRDefault="00E130AF" w:rsidP="00E130AF">
            <w:pPr>
              <w:rPr>
                <w:sz w:val="13"/>
                <w:szCs w:val="13"/>
              </w:rPr>
            </w:pPr>
          </w:p>
        </w:tc>
        <w:tc>
          <w:tcPr>
            <w:tcW w:w="5443" w:type="dxa"/>
          </w:tcPr>
          <w:p w14:paraId="4EB244A9" w14:textId="77777777" w:rsidR="00E130AF" w:rsidRPr="00DF240C" w:rsidRDefault="00E130AF" w:rsidP="00E130AF">
            <w:pPr>
              <w:rPr>
                <w:sz w:val="13"/>
                <w:szCs w:val="13"/>
              </w:rPr>
            </w:pPr>
          </w:p>
        </w:tc>
      </w:tr>
      <w:tr w:rsidR="00E130AF" w:rsidRPr="00624EFF" w14:paraId="4A7591FE" w14:textId="77777777" w:rsidTr="00E130AF">
        <w:trPr>
          <w:trHeight w:val="240"/>
        </w:trPr>
        <w:tc>
          <w:tcPr>
            <w:tcW w:w="2268" w:type="dxa"/>
          </w:tcPr>
          <w:p w14:paraId="45B3821F" w14:textId="77777777" w:rsidR="00E130AF" w:rsidRPr="00624EFF" w:rsidRDefault="00E130AF" w:rsidP="00E130AF"/>
        </w:tc>
        <w:tc>
          <w:tcPr>
            <w:tcW w:w="5443" w:type="dxa"/>
          </w:tcPr>
          <w:p w14:paraId="1293C83D" w14:textId="77777777" w:rsidR="00E130AF" w:rsidRPr="00624EFF" w:rsidRDefault="00E130AF" w:rsidP="00E130AF"/>
        </w:tc>
      </w:tr>
    </w:tbl>
    <w:p w14:paraId="1B6EA234" w14:textId="77777777" w:rsidR="00E130AF" w:rsidRPr="002D64F4" w:rsidRDefault="00E130AF" w:rsidP="00E87EF2"/>
    <w:p w14:paraId="7E517210" w14:textId="77777777" w:rsidR="006D06F0" w:rsidRDefault="006D06F0" w:rsidP="00E87EF2"/>
    <w:p w14:paraId="1591D377" w14:textId="77777777" w:rsidR="00E130AF" w:rsidRPr="002D64F4" w:rsidRDefault="00E130AF" w:rsidP="00E87EF2"/>
    <w:tbl>
      <w:tblPr>
        <w:tblStyle w:val="Tabelraster"/>
        <w:tblW w:w="7797" w:type="dxa"/>
        <w:tblInd w:w="-1152" w:type="dxa"/>
        <w:tblLayout w:type="fixed"/>
        <w:tblCellMar>
          <w:left w:w="0" w:type="dxa"/>
          <w:right w:w="0" w:type="dxa"/>
        </w:tblCellMar>
        <w:tblLook w:val="01E0" w:firstRow="1" w:lastRow="1" w:firstColumn="1" w:lastColumn="1" w:noHBand="0" w:noVBand="0"/>
      </w:tblPr>
      <w:tblGrid>
        <w:gridCol w:w="1701"/>
        <w:gridCol w:w="3402"/>
        <w:gridCol w:w="709"/>
        <w:gridCol w:w="992"/>
        <w:gridCol w:w="993"/>
      </w:tblGrid>
      <w:tr w:rsidR="00897D32" w:rsidRPr="002D64F4" w14:paraId="0389BADC" w14:textId="77777777" w:rsidTr="007A7B04">
        <w:trPr>
          <w:trHeight w:val="240"/>
        </w:trPr>
        <w:tc>
          <w:tcPr>
            <w:tcW w:w="7797" w:type="dxa"/>
            <w:gridSpan w:val="5"/>
            <w:shd w:val="clear" w:color="auto" w:fill="007BC7"/>
            <w:vAlign w:val="center"/>
          </w:tcPr>
          <w:p w14:paraId="166A3541" w14:textId="051CE1CF" w:rsidR="00897D32" w:rsidRPr="00897D32" w:rsidRDefault="00897D32" w:rsidP="007544D6">
            <w:pPr>
              <w:rPr>
                <w:szCs w:val="18"/>
              </w:rPr>
            </w:pPr>
            <w:r w:rsidRPr="00E130AF">
              <w:rPr>
                <w:color w:val="FFFFFF" w:themeColor="background1"/>
                <w:szCs w:val="18"/>
              </w:rPr>
              <w:t xml:space="preserve">Toetsing </w:t>
            </w:r>
          </w:p>
        </w:tc>
      </w:tr>
      <w:tr w:rsidR="00897D32" w:rsidRPr="002D64F4" w14:paraId="6DAD5874" w14:textId="77777777" w:rsidTr="007A7B04">
        <w:trPr>
          <w:trHeight w:val="240"/>
        </w:trPr>
        <w:tc>
          <w:tcPr>
            <w:tcW w:w="1701" w:type="dxa"/>
            <w:shd w:val="clear" w:color="auto" w:fill="8FCAE7"/>
          </w:tcPr>
          <w:p w14:paraId="55D23EE5" w14:textId="77777777" w:rsidR="00897D32" w:rsidRPr="00897D32" w:rsidRDefault="00897D32" w:rsidP="00DF240C">
            <w:pPr>
              <w:spacing w:line="200" w:lineRule="atLeast"/>
              <w:rPr>
                <w:sz w:val="13"/>
                <w:szCs w:val="13"/>
              </w:rPr>
            </w:pPr>
            <w:r w:rsidRPr="00897D32">
              <w:rPr>
                <w:sz w:val="13"/>
                <w:szCs w:val="13"/>
              </w:rPr>
              <w:t>Kenmerk document</w:t>
            </w:r>
          </w:p>
        </w:tc>
        <w:tc>
          <w:tcPr>
            <w:tcW w:w="3402" w:type="dxa"/>
            <w:shd w:val="clear" w:color="auto" w:fill="8FCAE7"/>
          </w:tcPr>
          <w:p w14:paraId="7DC3C123" w14:textId="77777777" w:rsidR="00897D32" w:rsidRPr="00897D32" w:rsidRDefault="00897D32" w:rsidP="00DF240C">
            <w:pPr>
              <w:spacing w:line="200" w:lineRule="atLeast"/>
              <w:rPr>
                <w:sz w:val="13"/>
                <w:szCs w:val="13"/>
              </w:rPr>
            </w:pPr>
            <w:r w:rsidRPr="00897D32">
              <w:rPr>
                <w:sz w:val="13"/>
                <w:szCs w:val="13"/>
              </w:rPr>
              <w:t>Titel document</w:t>
            </w:r>
          </w:p>
        </w:tc>
        <w:tc>
          <w:tcPr>
            <w:tcW w:w="709" w:type="dxa"/>
            <w:shd w:val="clear" w:color="auto" w:fill="8FCAE7"/>
          </w:tcPr>
          <w:p w14:paraId="59D555C6" w14:textId="77777777" w:rsidR="00897D32" w:rsidRPr="00897D32" w:rsidRDefault="00897D32" w:rsidP="00DF240C">
            <w:pPr>
              <w:spacing w:line="200" w:lineRule="atLeast"/>
              <w:rPr>
                <w:sz w:val="13"/>
                <w:szCs w:val="13"/>
              </w:rPr>
            </w:pPr>
            <w:r w:rsidRPr="00897D32">
              <w:rPr>
                <w:sz w:val="13"/>
                <w:szCs w:val="13"/>
              </w:rPr>
              <w:t>Versie</w:t>
            </w:r>
          </w:p>
        </w:tc>
        <w:tc>
          <w:tcPr>
            <w:tcW w:w="992" w:type="dxa"/>
            <w:shd w:val="clear" w:color="auto" w:fill="8FCAE7"/>
          </w:tcPr>
          <w:p w14:paraId="684862B8" w14:textId="77777777" w:rsidR="00897D32" w:rsidRPr="00897D32" w:rsidRDefault="00897D32" w:rsidP="00DF240C">
            <w:pPr>
              <w:spacing w:line="200" w:lineRule="atLeast"/>
              <w:rPr>
                <w:sz w:val="13"/>
                <w:szCs w:val="13"/>
              </w:rPr>
            </w:pPr>
            <w:r w:rsidRPr="00897D32">
              <w:rPr>
                <w:sz w:val="13"/>
                <w:szCs w:val="13"/>
              </w:rPr>
              <w:t>Datum document</w:t>
            </w:r>
          </w:p>
        </w:tc>
        <w:tc>
          <w:tcPr>
            <w:tcW w:w="993" w:type="dxa"/>
            <w:shd w:val="clear" w:color="auto" w:fill="8FCAE7"/>
          </w:tcPr>
          <w:p w14:paraId="3C002C39" w14:textId="77777777" w:rsidR="00897D32" w:rsidRPr="00897D32" w:rsidRDefault="00897D32" w:rsidP="00DF240C">
            <w:pPr>
              <w:spacing w:line="200" w:lineRule="atLeast"/>
              <w:rPr>
                <w:sz w:val="13"/>
                <w:szCs w:val="13"/>
              </w:rPr>
            </w:pPr>
            <w:r w:rsidRPr="00897D32">
              <w:rPr>
                <w:sz w:val="13"/>
                <w:szCs w:val="13"/>
              </w:rPr>
              <w:t>Datum ontvangst</w:t>
            </w:r>
          </w:p>
        </w:tc>
      </w:tr>
      <w:tr w:rsidR="00897D32" w:rsidRPr="002D64F4" w14:paraId="196FD3FA" w14:textId="77777777" w:rsidTr="007A7B04">
        <w:trPr>
          <w:trHeight w:val="240"/>
        </w:trPr>
        <w:tc>
          <w:tcPr>
            <w:tcW w:w="1701" w:type="dxa"/>
          </w:tcPr>
          <w:p w14:paraId="2E273A80" w14:textId="77777777" w:rsidR="00897D32" w:rsidRPr="00E130AF" w:rsidRDefault="00897D32" w:rsidP="00DF240C">
            <w:pPr>
              <w:spacing w:line="200" w:lineRule="atLeast"/>
              <w:rPr>
                <w:sz w:val="16"/>
                <w:szCs w:val="16"/>
              </w:rPr>
            </w:pPr>
          </w:p>
        </w:tc>
        <w:tc>
          <w:tcPr>
            <w:tcW w:w="3402" w:type="dxa"/>
          </w:tcPr>
          <w:p w14:paraId="31FC0AC1" w14:textId="54212BED" w:rsidR="00897D32" w:rsidRPr="00E130AF" w:rsidRDefault="00565068" w:rsidP="00DF240C">
            <w:pPr>
              <w:spacing w:line="200" w:lineRule="atLeast"/>
              <w:rPr>
                <w:sz w:val="16"/>
                <w:szCs w:val="16"/>
              </w:rPr>
            </w:pPr>
            <w:r>
              <w:rPr>
                <w:sz w:val="16"/>
                <w:szCs w:val="16"/>
              </w:rPr>
              <w:t>V&amp;G plan</w:t>
            </w:r>
          </w:p>
        </w:tc>
        <w:tc>
          <w:tcPr>
            <w:tcW w:w="709" w:type="dxa"/>
          </w:tcPr>
          <w:p w14:paraId="2D35682E" w14:textId="77777777" w:rsidR="00897D32" w:rsidRPr="00E130AF" w:rsidRDefault="00897D32" w:rsidP="00DF240C">
            <w:pPr>
              <w:spacing w:line="200" w:lineRule="atLeast"/>
              <w:rPr>
                <w:sz w:val="16"/>
                <w:szCs w:val="16"/>
              </w:rPr>
            </w:pPr>
          </w:p>
        </w:tc>
        <w:tc>
          <w:tcPr>
            <w:tcW w:w="992" w:type="dxa"/>
          </w:tcPr>
          <w:p w14:paraId="74EA6CEC" w14:textId="77777777" w:rsidR="00897D32" w:rsidRPr="00E130AF" w:rsidRDefault="00897D32" w:rsidP="00DF240C">
            <w:pPr>
              <w:spacing w:line="200" w:lineRule="atLeast"/>
              <w:rPr>
                <w:sz w:val="16"/>
                <w:szCs w:val="16"/>
              </w:rPr>
            </w:pPr>
          </w:p>
        </w:tc>
        <w:tc>
          <w:tcPr>
            <w:tcW w:w="993" w:type="dxa"/>
          </w:tcPr>
          <w:p w14:paraId="60618D1F" w14:textId="77777777" w:rsidR="00897D32" w:rsidRPr="00E130AF" w:rsidRDefault="00897D32" w:rsidP="00DF240C">
            <w:pPr>
              <w:spacing w:line="200" w:lineRule="atLeast"/>
              <w:rPr>
                <w:sz w:val="16"/>
                <w:szCs w:val="16"/>
              </w:rPr>
            </w:pPr>
          </w:p>
        </w:tc>
      </w:tr>
      <w:tr w:rsidR="00897D32" w:rsidRPr="002D64F4" w14:paraId="2846AC86" w14:textId="77777777" w:rsidTr="007A7B04">
        <w:trPr>
          <w:trHeight w:val="240"/>
        </w:trPr>
        <w:tc>
          <w:tcPr>
            <w:tcW w:w="1701" w:type="dxa"/>
          </w:tcPr>
          <w:p w14:paraId="7223DF01" w14:textId="77777777" w:rsidR="00897D32" w:rsidRPr="00E130AF" w:rsidRDefault="00897D32" w:rsidP="00DF240C">
            <w:pPr>
              <w:spacing w:line="200" w:lineRule="atLeast"/>
              <w:rPr>
                <w:sz w:val="16"/>
                <w:szCs w:val="16"/>
              </w:rPr>
            </w:pPr>
          </w:p>
        </w:tc>
        <w:tc>
          <w:tcPr>
            <w:tcW w:w="3402" w:type="dxa"/>
          </w:tcPr>
          <w:p w14:paraId="652F2A9D" w14:textId="77777777" w:rsidR="00897D32" w:rsidRPr="00E130AF" w:rsidRDefault="00897D32" w:rsidP="00DF240C">
            <w:pPr>
              <w:spacing w:line="200" w:lineRule="atLeast"/>
              <w:rPr>
                <w:sz w:val="16"/>
                <w:szCs w:val="16"/>
              </w:rPr>
            </w:pPr>
          </w:p>
        </w:tc>
        <w:tc>
          <w:tcPr>
            <w:tcW w:w="709" w:type="dxa"/>
          </w:tcPr>
          <w:p w14:paraId="5D82AF9C" w14:textId="77777777" w:rsidR="00897D32" w:rsidRPr="00E130AF" w:rsidRDefault="00897D32" w:rsidP="00DF240C">
            <w:pPr>
              <w:spacing w:line="200" w:lineRule="atLeast"/>
              <w:rPr>
                <w:sz w:val="16"/>
                <w:szCs w:val="16"/>
              </w:rPr>
            </w:pPr>
          </w:p>
        </w:tc>
        <w:tc>
          <w:tcPr>
            <w:tcW w:w="992" w:type="dxa"/>
          </w:tcPr>
          <w:p w14:paraId="7997E70F" w14:textId="77777777" w:rsidR="00897D32" w:rsidRPr="00E130AF" w:rsidRDefault="00897D32" w:rsidP="00DF240C">
            <w:pPr>
              <w:spacing w:line="200" w:lineRule="atLeast"/>
              <w:rPr>
                <w:sz w:val="16"/>
                <w:szCs w:val="16"/>
              </w:rPr>
            </w:pPr>
          </w:p>
        </w:tc>
        <w:tc>
          <w:tcPr>
            <w:tcW w:w="993" w:type="dxa"/>
          </w:tcPr>
          <w:p w14:paraId="53882029" w14:textId="77777777" w:rsidR="00897D32" w:rsidRPr="00E130AF" w:rsidRDefault="00897D32" w:rsidP="00DF240C">
            <w:pPr>
              <w:spacing w:line="200" w:lineRule="atLeast"/>
              <w:rPr>
                <w:sz w:val="16"/>
                <w:szCs w:val="16"/>
              </w:rPr>
            </w:pPr>
          </w:p>
        </w:tc>
      </w:tr>
      <w:tr w:rsidR="00897D32" w:rsidRPr="002D64F4" w14:paraId="3A476507" w14:textId="77777777" w:rsidTr="007A7B04">
        <w:trPr>
          <w:trHeight w:val="240"/>
        </w:trPr>
        <w:tc>
          <w:tcPr>
            <w:tcW w:w="1701" w:type="dxa"/>
          </w:tcPr>
          <w:p w14:paraId="3A554C2C" w14:textId="77777777" w:rsidR="00897D32" w:rsidRPr="00E130AF" w:rsidRDefault="00897D32" w:rsidP="00DF240C">
            <w:pPr>
              <w:spacing w:line="200" w:lineRule="atLeast"/>
              <w:rPr>
                <w:sz w:val="16"/>
                <w:szCs w:val="16"/>
              </w:rPr>
            </w:pPr>
          </w:p>
        </w:tc>
        <w:tc>
          <w:tcPr>
            <w:tcW w:w="3402" w:type="dxa"/>
          </w:tcPr>
          <w:p w14:paraId="7558165D" w14:textId="77777777" w:rsidR="00897D32" w:rsidRPr="00E130AF" w:rsidRDefault="00897D32" w:rsidP="00DF240C">
            <w:pPr>
              <w:spacing w:line="200" w:lineRule="atLeast"/>
              <w:rPr>
                <w:sz w:val="16"/>
                <w:szCs w:val="16"/>
              </w:rPr>
            </w:pPr>
          </w:p>
        </w:tc>
        <w:tc>
          <w:tcPr>
            <w:tcW w:w="709" w:type="dxa"/>
          </w:tcPr>
          <w:p w14:paraId="4F5EDA95" w14:textId="77777777" w:rsidR="00897D32" w:rsidRPr="00E130AF" w:rsidRDefault="00897D32" w:rsidP="00DF240C">
            <w:pPr>
              <w:spacing w:line="200" w:lineRule="atLeast"/>
              <w:rPr>
                <w:sz w:val="16"/>
                <w:szCs w:val="16"/>
              </w:rPr>
            </w:pPr>
          </w:p>
        </w:tc>
        <w:tc>
          <w:tcPr>
            <w:tcW w:w="992" w:type="dxa"/>
          </w:tcPr>
          <w:p w14:paraId="04F45615" w14:textId="77777777" w:rsidR="00897D32" w:rsidRPr="00E130AF" w:rsidRDefault="00897D32" w:rsidP="00DF240C">
            <w:pPr>
              <w:spacing w:line="200" w:lineRule="atLeast"/>
              <w:rPr>
                <w:sz w:val="16"/>
                <w:szCs w:val="16"/>
              </w:rPr>
            </w:pPr>
          </w:p>
        </w:tc>
        <w:tc>
          <w:tcPr>
            <w:tcW w:w="993" w:type="dxa"/>
          </w:tcPr>
          <w:p w14:paraId="2C970FD7" w14:textId="77777777" w:rsidR="00897D32" w:rsidRPr="00E130AF" w:rsidRDefault="00897D32" w:rsidP="00DF240C">
            <w:pPr>
              <w:spacing w:line="200" w:lineRule="atLeast"/>
              <w:rPr>
                <w:sz w:val="16"/>
                <w:szCs w:val="16"/>
              </w:rPr>
            </w:pPr>
          </w:p>
        </w:tc>
      </w:tr>
      <w:tr w:rsidR="00897D32" w:rsidRPr="002D64F4" w14:paraId="1205E215" w14:textId="77777777" w:rsidTr="007A7B04">
        <w:trPr>
          <w:trHeight w:val="240"/>
        </w:trPr>
        <w:tc>
          <w:tcPr>
            <w:tcW w:w="1701" w:type="dxa"/>
          </w:tcPr>
          <w:p w14:paraId="5FFB80AD" w14:textId="77777777" w:rsidR="00897D32" w:rsidRPr="00E130AF" w:rsidRDefault="00897D32" w:rsidP="00DF240C">
            <w:pPr>
              <w:spacing w:line="200" w:lineRule="atLeast"/>
              <w:rPr>
                <w:sz w:val="16"/>
                <w:szCs w:val="16"/>
              </w:rPr>
            </w:pPr>
          </w:p>
        </w:tc>
        <w:tc>
          <w:tcPr>
            <w:tcW w:w="3402" w:type="dxa"/>
          </w:tcPr>
          <w:p w14:paraId="4E846375" w14:textId="77777777" w:rsidR="00897D32" w:rsidRPr="00E130AF" w:rsidRDefault="00897D32" w:rsidP="00DF240C">
            <w:pPr>
              <w:spacing w:line="200" w:lineRule="atLeast"/>
              <w:rPr>
                <w:sz w:val="16"/>
                <w:szCs w:val="16"/>
              </w:rPr>
            </w:pPr>
          </w:p>
        </w:tc>
        <w:tc>
          <w:tcPr>
            <w:tcW w:w="709" w:type="dxa"/>
          </w:tcPr>
          <w:p w14:paraId="47E86DF3" w14:textId="77777777" w:rsidR="00897D32" w:rsidRPr="00E130AF" w:rsidRDefault="00897D32" w:rsidP="00DF240C">
            <w:pPr>
              <w:spacing w:line="200" w:lineRule="atLeast"/>
              <w:rPr>
                <w:sz w:val="16"/>
                <w:szCs w:val="16"/>
              </w:rPr>
            </w:pPr>
          </w:p>
        </w:tc>
        <w:tc>
          <w:tcPr>
            <w:tcW w:w="992" w:type="dxa"/>
          </w:tcPr>
          <w:p w14:paraId="3ACED314" w14:textId="77777777" w:rsidR="00897D32" w:rsidRPr="00E130AF" w:rsidRDefault="00897D32" w:rsidP="00DF240C">
            <w:pPr>
              <w:spacing w:line="200" w:lineRule="atLeast"/>
              <w:rPr>
                <w:sz w:val="16"/>
                <w:szCs w:val="16"/>
              </w:rPr>
            </w:pPr>
          </w:p>
        </w:tc>
        <w:tc>
          <w:tcPr>
            <w:tcW w:w="993" w:type="dxa"/>
          </w:tcPr>
          <w:p w14:paraId="2B846AE7" w14:textId="77777777" w:rsidR="00897D32" w:rsidRPr="00E130AF" w:rsidRDefault="00897D32" w:rsidP="00DF240C">
            <w:pPr>
              <w:spacing w:line="200" w:lineRule="atLeast"/>
              <w:rPr>
                <w:sz w:val="16"/>
                <w:szCs w:val="16"/>
              </w:rPr>
            </w:pPr>
          </w:p>
        </w:tc>
      </w:tr>
      <w:tr w:rsidR="00897D32" w:rsidRPr="002D64F4" w14:paraId="3582DB62" w14:textId="77777777" w:rsidTr="00F91B65">
        <w:trPr>
          <w:trHeight w:val="485"/>
        </w:trPr>
        <w:tc>
          <w:tcPr>
            <w:tcW w:w="1701" w:type="dxa"/>
          </w:tcPr>
          <w:p w14:paraId="06BF0205" w14:textId="77777777" w:rsidR="00897D32" w:rsidRPr="00E130AF" w:rsidRDefault="00897D32" w:rsidP="00DF240C">
            <w:pPr>
              <w:spacing w:line="200" w:lineRule="atLeast"/>
              <w:rPr>
                <w:sz w:val="16"/>
                <w:szCs w:val="16"/>
              </w:rPr>
            </w:pPr>
          </w:p>
        </w:tc>
        <w:tc>
          <w:tcPr>
            <w:tcW w:w="3402" w:type="dxa"/>
          </w:tcPr>
          <w:p w14:paraId="68BD2ABE" w14:textId="77777777" w:rsidR="00897D32" w:rsidRPr="00E130AF" w:rsidRDefault="00897D32" w:rsidP="00DF240C">
            <w:pPr>
              <w:spacing w:line="200" w:lineRule="atLeast"/>
              <w:rPr>
                <w:sz w:val="16"/>
                <w:szCs w:val="16"/>
              </w:rPr>
            </w:pPr>
          </w:p>
        </w:tc>
        <w:tc>
          <w:tcPr>
            <w:tcW w:w="709" w:type="dxa"/>
          </w:tcPr>
          <w:p w14:paraId="3C1DAC51" w14:textId="77777777" w:rsidR="00897D32" w:rsidRPr="00E130AF" w:rsidRDefault="00897D32" w:rsidP="00DF240C">
            <w:pPr>
              <w:spacing w:line="200" w:lineRule="atLeast"/>
              <w:rPr>
                <w:sz w:val="16"/>
                <w:szCs w:val="16"/>
              </w:rPr>
            </w:pPr>
          </w:p>
        </w:tc>
        <w:tc>
          <w:tcPr>
            <w:tcW w:w="992" w:type="dxa"/>
          </w:tcPr>
          <w:p w14:paraId="59686B7A" w14:textId="77777777" w:rsidR="00897D32" w:rsidRPr="00E130AF" w:rsidRDefault="00897D32" w:rsidP="00DF240C">
            <w:pPr>
              <w:spacing w:line="200" w:lineRule="atLeast"/>
              <w:rPr>
                <w:sz w:val="16"/>
                <w:szCs w:val="16"/>
              </w:rPr>
            </w:pPr>
          </w:p>
        </w:tc>
        <w:tc>
          <w:tcPr>
            <w:tcW w:w="993" w:type="dxa"/>
          </w:tcPr>
          <w:p w14:paraId="15F00F2C" w14:textId="77777777" w:rsidR="00897D32" w:rsidRPr="00E130AF" w:rsidRDefault="00897D32" w:rsidP="00DF240C">
            <w:pPr>
              <w:spacing w:line="200" w:lineRule="atLeast"/>
              <w:rPr>
                <w:sz w:val="16"/>
                <w:szCs w:val="16"/>
              </w:rPr>
            </w:pPr>
          </w:p>
        </w:tc>
      </w:tr>
      <w:tr w:rsidR="00897D32" w:rsidRPr="00F91B65" w14:paraId="02FAE357" w14:textId="77777777" w:rsidTr="007A7B04">
        <w:trPr>
          <w:trHeight w:val="399"/>
        </w:trPr>
        <w:tc>
          <w:tcPr>
            <w:tcW w:w="1701" w:type="dxa"/>
            <w:vAlign w:val="center"/>
          </w:tcPr>
          <w:p w14:paraId="7827149E" w14:textId="77777777" w:rsidR="00897D32" w:rsidRPr="00F91B65" w:rsidRDefault="00897D32" w:rsidP="00DF240C">
            <w:pPr>
              <w:spacing w:line="200" w:lineRule="atLeast"/>
              <w:rPr>
                <w:szCs w:val="18"/>
              </w:rPr>
            </w:pPr>
            <w:r w:rsidRPr="00F91B65">
              <w:rPr>
                <w:szCs w:val="18"/>
              </w:rPr>
              <w:t>Resultaat</w:t>
            </w:r>
          </w:p>
        </w:tc>
        <w:tc>
          <w:tcPr>
            <w:tcW w:w="6096" w:type="dxa"/>
            <w:gridSpan w:val="4"/>
            <w:vAlign w:val="center"/>
          </w:tcPr>
          <w:p w14:paraId="0E4EDF52" w14:textId="77777777" w:rsidR="00897D32" w:rsidRPr="00F91B65" w:rsidRDefault="008949C9" w:rsidP="00DF240C">
            <w:pPr>
              <w:spacing w:line="200" w:lineRule="atLeast"/>
            </w:pPr>
            <w:r w:rsidRPr="00F91B65">
              <w:fldChar w:fldCharType="begin"/>
            </w:r>
            <w:r w:rsidR="007544D6" w:rsidRPr="00F91B65">
              <w:instrText xml:space="preserve"> MACROBUTTON  AantekeningenInInktInvoegen "[Vul bijv in: Versie A of Versie 1]" </w:instrText>
            </w:r>
            <w:r w:rsidRPr="00F91B65">
              <w:fldChar w:fldCharType="end"/>
            </w:r>
          </w:p>
          <w:p w14:paraId="02DA1240" w14:textId="77777777" w:rsidR="007544D6" w:rsidRPr="00F91B65" w:rsidRDefault="008949C9" w:rsidP="00DF240C">
            <w:pPr>
              <w:spacing w:line="200" w:lineRule="atLeast"/>
              <w:rPr>
                <w:szCs w:val="18"/>
              </w:rPr>
            </w:pPr>
            <w:r w:rsidRPr="00F91B65">
              <w:fldChar w:fldCharType="begin"/>
            </w:r>
            <w:r w:rsidR="007544D6" w:rsidRPr="00F91B65">
              <w:instrText xml:space="preserve"> MACROBUTTON  AantekeningenInInktInvoegen "[Maak een keuze: Voldoet of Voldoet niet]" </w:instrText>
            </w:r>
            <w:r w:rsidRPr="00F91B65">
              <w:fldChar w:fldCharType="end"/>
            </w:r>
          </w:p>
        </w:tc>
      </w:tr>
    </w:tbl>
    <w:p w14:paraId="6DF03C06" w14:textId="77777777" w:rsidR="00897D32" w:rsidRPr="00F91B65" w:rsidRDefault="00897D32"/>
    <w:tbl>
      <w:tblPr>
        <w:tblStyle w:val="Tabelraster"/>
        <w:tblW w:w="7802" w:type="dxa"/>
        <w:tblInd w:w="-1159" w:type="dxa"/>
        <w:tblLayout w:type="fixed"/>
        <w:tblCellMar>
          <w:left w:w="0" w:type="dxa"/>
          <w:right w:w="0" w:type="dxa"/>
        </w:tblCellMar>
        <w:tblLook w:val="01E0" w:firstRow="1" w:lastRow="1" w:firstColumn="1" w:lastColumn="1" w:noHBand="0" w:noVBand="0"/>
      </w:tblPr>
      <w:tblGrid>
        <w:gridCol w:w="2600"/>
        <w:gridCol w:w="2601"/>
        <w:gridCol w:w="2601"/>
      </w:tblGrid>
      <w:tr w:rsidR="00897D32" w:rsidRPr="00F91B65" w14:paraId="3005133B" w14:textId="77777777" w:rsidTr="007A7B04">
        <w:trPr>
          <w:trHeight w:val="240"/>
        </w:trPr>
        <w:tc>
          <w:tcPr>
            <w:tcW w:w="2600" w:type="dxa"/>
            <w:shd w:val="clear" w:color="auto" w:fill="8FCAE7"/>
          </w:tcPr>
          <w:p w14:paraId="343BA497" w14:textId="77777777" w:rsidR="00897D32" w:rsidRPr="00F91B65" w:rsidRDefault="00897D32" w:rsidP="00DF240C">
            <w:pPr>
              <w:spacing w:line="200" w:lineRule="atLeast"/>
              <w:rPr>
                <w:sz w:val="13"/>
                <w:szCs w:val="13"/>
              </w:rPr>
            </w:pPr>
            <w:r w:rsidRPr="00F91B65">
              <w:rPr>
                <w:sz w:val="13"/>
                <w:szCs w:val="13"/>
              </w:rPr>
              <w:t>Toetsing door</w:t>
            </w:r>
          </w:p>
        </w:tc>
        <w:tc>
          <w:tcPr>
            <w:tcW w:w="2601" w:type="dxa"/>
            <w:shd w:val="clear" w:color="auto" w:fill="8FCAE7"/>
          </w:tcPr>
          <w:p w14:paraId="6F261523" w14:textId="77777777" w:rsidR="00897D32" w:rsidRPr="00F91B65" w:rsidRDefault="007544D6" w:rsidP="00DF240C">
            <w:pPr>
              <w:spacing w:line="200" w:lineRule="atLeast"/>
              <w:rPr>
                <w:sz w:val="13"/>
                <w:szCs w:val="13"/>
              </w:rPr>
            </w:pPr>
            <w:r w:rsidRPr="00F91B65">
              <w:rPr>
                <w:sz w:val="13"/>
                <w:szCs w:val="13"/>
              </w:rPr>
              <w:t>Afdeling</w:t>
            </w:r>
          </w:p>
        </w:tc>
        <w:tc>
          <w:tcPr>
            <w:tcW w:w="2601" w:type="dxa"/>
            <w:shd w:val="clear" w:color="auto" w:fill="8FCAE7"/>
          </w:tcPr>
          <w:p w14:paraId="2305C937" w14:textId="77777777" w:rsidR="00897D32" w:rsidRPr="00F91B65" w:rsidRDefault="00897D32" w:rsidP="00DF240C">
            <w:pPr>
              <w:spacing w:line="200" w:lineRule="atLeast"/>
              <w:rPr>
                <w:sz w:val="13"/>
                <w:szCs w:val="13"/>
              </w:rPr>
            </w:pPr>
            <w:r w:rsidRPr="00F91B65">
              <w:rPr>
                <w:sz w:val="13"/>
                <w:szCs w:val="13"/>
              </w:rPr>
              <w:t>Datum toets</w:t>
            </w:r>
          </w:p>
        </w:tc>
      </w:tr>
      <w:tr w:rsidR="00897D32" w:rsidRPr="00F91B65" w14:paraId="45EDA4E9" w14:textId="77777777" w:rsidTr="007A7B04">
        <w:trPr>
          <w:trHeight w:val="240"/>
        </w:trPr>
        <w:tc>
          <w:tcPr>
            <w:tcW w:w="2600" w:type="dxa"/>
          </w:tcPr>
          <w:p w14:paraId="4DBF8684" w14:textId="4951CC40" w:rsidR="00897D32" w:rsidRPr="00F91B65" w:rsidRDefault="00897D32" w:rsidP="00DF240C">
            <w:pPr>
              <w:spacing w:line="200" w:lineRule="atLeast"/>
            </w:pPr>
          </w:p>
        </w:tc>
        <w:tc>
          <w:tcPr>
            <w:tcW w:w="2601" w:type="dxa"/>
          </w:tcPr>
          <w:p w14:paraId="479845C0" w14:textId="179EFCB8" w:rsidR="00897D32" w:rsidRPr="00F91B65" w:rsidRDefault="00897D32" w:rsidP="00DF240C">
            <w:pPr>
              <w:spacing w:line="200" w:lineRule="atLeast"/>
              <w:rPr>
                <w:i/>
              </w:rPr>
            </w:pPr>
          </w:p>
        </w:tc>
        <w:tc>
          <w:tcPr>
            <w:tcW w:w="2601" w:type="dxa"/>
          </w:tcPr>
          <w:p w14:paraId="37B8C1C0" w14:textId="77777777" w:rsidR="00897D32" w:rsidRPr="00F91B65" w:rsidRDefault="00897D32" w:rsidP="00DF240C">
            <w:pPr>
              <w:spacing w:line="200" w:lineRule="atLeast"/>
              <w:rPr>
                <w:i/>
              </w:rPr>
            </w:pPr>
          </w:p>
        </w:tc>
      </w:tr>
      <w:tr w:rsidR="00897D32" w:rsidRPr="00F91B65" w14:paraId="4A7764FC" w14:textId="77777777" w:rsidTr="007A7B04">
        <w:trPr>
          <w:trHeight w:val="240"/>
        </w:trPr>
        <w:tc>
          <w:tcPr>
            <w:tcW w:w="7802" w:type="dxa"/>
            <w:gridSpan w:val="3"/>
          </w:tcPr>
          <w:p w14:paraId="48DC6765" w14:textId="77777777" w:rsidR="00897D32" w:rsidRPr="00F91B65" w:rsidRDefault="00897D32" w:rsidP="00DF240C">
            <w:pPr>
              <w:spacing w:line="200" w:lineRule="atLeast"/>
            </w:pPr>
          </w:p>
        </w:tc>
      </w:tr>
      <w:tr w:rsidR="00897D32" w:rsidRPr="00F91B65" w14:paraId="0A1AF230" w14:textId="77777777" w:rsidTr="007A7B04">
        <w:trPr>
          <w:trHeight w:val="240"/>
        </w:trPr>
        <w:tc>
          <w:tcPr>
            <w:tcW w:w="2600" w:type="dxa"/>
            <w:shd w:val="clear" w:color="auto" w:fill="8FCAE7"/>
          </w:tcPr>
          <w:p w14:paraId="6169E279" w14:textId="77777777" w:rsidR="00897D32" w:rsidRPr="00F91B65" w:rsidRDefault="00897D32" w:rsidP="00DF240C">
            <w:pPr>
              <w:spacing w:line="200" w:lineRule="atLeast"/>
              <w:rPr>
                <w:sz w:val="13"/>
                <w:szCs w:val="13"/>
              </w:rPr>
            </w:pPr>
            <w:r w:rsidRPr="00F91B65">
              <w:rPr>
                <w:sz w:val="13"/>
                <w:szCs w:val="13"/>
              </w:rPr>
              <w:t>Review door</w:t>
            </w:r>
          </w:p>
        </w:tc>
        <w:tc>
          <w:tcPr>
            <w:tcW w:w="2601" w:type="dxa"/>
            <w:shd w:val="clear" w:color="auto" w:fill="8FCAE7"/>
          </w:tcPr>
          <w:p w14:paraId="36222E60" w14:textId="77777777" w:rsidR="00897D32" w:rsidRPr="00F91B65" w:rsidRDefault="007544D6" w:rsidP="00DF240C">
            <w:pPr>
              <w:spacing w:line="200" w:lineRule="atLeast"/>
              <w:rPr>
                <w:sz w:val="13"/>
                <w:szCs w:val="13"/>
              </w:rPr>
            </w:pPr>
            <w:r w:rsidRPr="00F91B65">
              <w:rPr>
                <w:sz w:val="13"/>
                <w:szCs w:val="13"/>
              </w:rPr>
              <w:t>Afdeling</w:t>
            </w:r>
          </w:p>
        </w:tc>
        <w:tc>
          <w:tcPr>
            <w:tcW w:w="2601" w:type="dxa"/>
            <w:shd w:val="clear" w:color="auto" w:fill="8FCAE7"/>
          </w:tcPr>
          <w:p w14:paraId="5859DA5C" w14:textId="77777777" w:rsidR="00897D32" w:rsidRPr="00F91B65" w:rsidRDefault="00897D32" w:rsidP="00DF240C">
            <w:pPr>
              <w:spacing w:line="200" w:lineRule="atLeast"/>
              <w:rPr>
                <w:sz w:val="13"/>
                <w:szCs w:val="13"/>
              </w:rPr>
            </w:pPr>
            <w:r w:rsidRPr="00F91B65">
              <w:rPr>
                <w:sz w:val="13"/>
                <w:szCs w:val="13"/>
              </w:rPr>
              <w:t>Datum review</w:t>
            </w:r>
          </w:p>
        </w:tc>
      </w:tr>
      <w:tr w:rsidR="00897D32" w:rsidRPr="002D64F4" w14:paraId="3C6F1BD4" w14:textId="77777777" w:rsidTr="007A7B04">
        <w:trPr>
          <w:trHeight w:val="240"/>
        </w:trPr>
        <w:tc>
          <w:tcPr>
            <w:tcW w:w="2600" w:type="dxa"/>
          </w:tcPr>
          <w:p w14:paraId="46C9CB18" w14:textId="703FB81C" w:rsidR="00897D32" w:rsidRPr="00F91B65" w:rsidRDefault="00897D32" w:rsidP="00DF240C">
            <w:pPr>
              <w:spacing w:line="200" w:lineRule="atLeast"/>
            </w:pPr>
          </w:p>
        </w:tc>
        <w:tc>
          <w:tcPr>
            <w:tcW w:w="2601" w:type="dxa"/>
          </w:tcPr>
          <w:p w14:paraId="46811F46" w14:textId="62158FEF" w:rsidR="00897D32" w:rsidRPr="002D64F4" w:rsidRDefault="00897D32" w:rsidP="00DF240C">
            <w:pPr>
              <w:spacing w:line="200" w:lineRule="atLeast"/>
            </w:pPr>
          </w:p>
        </w:tc>
        <w:tc>
          <w:tcPr>
            <w:tcW w:w="2601" w:type="dxa"/>
          </w:tcPr>
          <w:p w14:paraId="6299AC2D" w14:textId="77777777" w:rsidR="00897D32" w:rsidRPr="002D64F4" w:rsidRDefault="00897D32" w:rsidP="00DF240C">
            <w:pPr>
              <w:spacing w:line="200" w:lineRule="atLeast"/>
            </w:pPr>
          </w:p>
        </w:tc>
      </w:tr>
    </w:tbl>
    <w:p w14:paraId="0D8B79EC" w14:textId="77777777" w:rsidR="006D06F0" w:rsidRPr="002D64F4" w:rsidRDefault="006D06F0" w:rsidP="00E87EF2">
      <w:pPr>
        <w:sectPr w:rsidR="006D06F0" w:rsidRPr="002D64F4" w:rsidSect="005D3799">
          <w:headerReference w:type="even" r:id="rId8"/>
          <w:headerReference w:type="default" r:id="rId9"/>
          <w:footerReference w:type="even" r:id="rId10"/>
          <w:footerReference w:type="default" r:id="rId11"/>
          <w:headerReference w:type="first" r:id="rId12"/>
          <w:footerReference w:type="first" r:id="rId13"/>
          <w:pgSz w:w="11906" w:h="16838" w:code="9"/>
          <w:pgMar w:top="2432" w:right="991" w:bottom="1191" w:left="3232" w:header="567" w:footer="227" w:gutter="0"/>
          <w:cols w:space="708"/>
          <w:titlePg/>
          <w:docGrid w:linePitch="360"/>
        </w:sectPr>
      </w:pPr>
    </w:p>
    <w:p w14:paraId="3AD10769" w14:textId="77777777" w:rsidR="00E81935" w:rsidRPr="002D64F4" w:rsidRDefault="002D64F4" w:rsidP="007A7B04">
      <w:pPr>
        <w:spacing w:line="300" w:lineRule="atLeast"/>
        <w:ind w:hanging="993"/>
        <w:rPr>
          <w:sz w:val="24"/>
        </w:rPr>
      </w:pPr>
      <w:bookmarkStart w:id="31" w:name="ltoc"/>
      <w:r>
        <w:rPr>
          <w:sz w:val="24"/>
        </w:rPr>
        <w:lastRenderedPageBreak/>
        <w:t>Inhoud</w:t>
      </w:r>
      <w:bookmarkEnd w:id="31"/>
    </w:p>
    <w:p w14:paraId="00161539" w14:textId="77777777" w:rsidR="006D06F0" w:rsidRPr="002D64F4" w:rsidRDefault="006D06F0" w:rsidP="007A7B04">
      <w:pPr>
        <w:spacing w:line="300" w:lineRule="atLeast"/>
        <w:ind w:hanging="993"/>
        <w:rPr>
          <w:sz w:val="24"/>
        </w:rPr>
      </w:pPr>
    </w:p>
    <w:p w14:paraId="6A38E985" w14:textId="77777777" w:rsidR="007A2613" w:rsidRPr="002D64F4" w:rsidRDefault="007A2613" w:rsidP="007A7B04">
      <w:pPr>
        <w:ind w:hanging="993"/>
      </w:pPr>
    </w:p>
    <w:bookmarkStart w:id="32" w:name="toc"/>
    <w:bookmarkEnd w:id="32"/>
    <w:p w14:paraId="6D4BE704" w14:textId="77777777" w:rsidR="00F91B65" w:rsidRPr="00F91B65" w:rsidRDefault="00F91B65" w:rsidP="00F91B65">
      <w:pPr>
        <w:tabs>
          <w:tab w:val="right" w:pos="7230"/>
        </w:tabs>
        <w:ind w:left="900" w:hanging="993"/>
        <w:rPr>
          <w:rFonts w:asciiTheme="minorHAnsi" w:eastAsiaTheme="minorEastAsia" w:hAnsiTheme="minorHAnsi" w:cstheme="minorBidi"/>
          <w:noProof/>
          <w:sz w:val="22"/>
          <w:szCs w:val="22"/>
          <w:lang w:eastAsia="nl-NL"/>
        </w:rPr>
      </w:pPr>
      <w:r w:rsidRPr="00F91B65">
        <w:rPr>
          <w:b/>
        </w:rPr>
        <w:fldChar w:fldCharType="begin"/>
      </w:r>
      <w:r w:rsidRPr="00F91B65">
        <w:rPr>
          <w:b/>
        </w:rPr>
        <w:instrText xml:space="preserve"> TOC \o "1-7" \t "Heading not numbered;6;appendix;7;colofone;6" </w:instrText>
      </w:r>
      <w:r w:rsidRPr="00F91B65">
        <w:rPr>
          <w:b/>
        </w:rPr>
        <w:fldChar w:fldCharType="separate"/>
      </w:r>
      <w:r w:rsidRPr="00F91B65">
        <w:rPr>
          <w:b/>
          <w:noProof/>
        </w:rPr>
        <w:tab/>
      </w:r>
      <w:r w:rsidRPr="00F91B65">
        <w:rPr>
          <w:b/>
          <w:noProof/>
        </w:rPr>
        <w:tab/>
      </w:r>
    </w:p>
    <w:p w14:paraId="13EA6B7C" w14:textId="77777777" w:rsidR="00F91B65" w:rsidRPr="00F91B65" w:rsidRDefault="00F91B65" w:rsidP="00F91B65">
      <w:pPr>
        <w:tabs>
          <w:tab w:val="left" w:pos="360"/>
          <w:tab w:val="right" w:pos="7230"/>
        </w:tabs>
        <w:ind w:hanging="993"/>
        <w:rPr>
          <w:rFonts w:asciiTheme="minorHAnsi" w:eastAsiaTheme="minorEastAsia" w:hAnsiTheme="minorHAnsi" w:cstheme="minorBidi"/>
          <w:noProof/>
          <w:sz w:val="22"/>
          <w:szCs w:val="22"/>
          <w:lang w:eastAsia="nl-NL"/>
        </w:rPr>
      </w:pPr>
      <w:r w:rsidRPr="00F91B65">
        <w:rPr>
          <w:b/>
          <w:noProof/>
        </w:rPr>
        <w:t>1</w:t>
      </w:r>
      <w:r w:rsidRPr="00F91B65">
        <w:rPr>
          <w:rFonts w:asciiTheme="minorHAnsi" w:eastAsiaTheme="minorEastAsia" w:hAnsiTheme="minorHAnsi" w:cstheme="minorBidi"/>
          <w:noProof/>
          <w:sz w:val="22"/>
          <w:szCs w:val="22"/>
          <w:lang w:eastAsia="nl-NL"/>
        </w:rPr>
        <w:tab/>
      </w:r>
      <w:r w:rsidRPr="00F91B65">
        <w:rPr>
          <w:b/>
          <w:noProof/>
        </w:rPr>
        <w:t>ADVIES</w:t>
      </w:r>
      <w:r w:rsidRPr="00F91B65">
        <w:rPr>
          <w:b/>
          <w:noProof/>
        </w:rPr>
        <w:tab/>
      </w:r>
    </w:p>
    <w:p w14:paraId="232A1E3C"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1.1</w:t>
      </w:r>
      <w:r w:rsidRPr="00F91B65">
        <w:rPr>
          <w:rFonts w:asciiTheme="minorHAnsi" w:eastAsiaTheme="minorEastAsia" w:hAnsiTheme="minorHAnsi" w:cstheme="minorBidi"/>
          <w:noProof/>
          <w:sz w:val="22"/>
          <w:szCs w:val="22"/>
          <w:lang w:eastAsia="nl-NL"/>
        </w:rPr>
        <w:tab/>
      </w:r>
      <w:r w:rsidRPr="00F91B65">
        <w:rPr>
          <w:noProof/>
        </w:rPr>
        <w:t>Adviesvraag</w:t>
      </w:r>
      <w:r w:rsidRPr="00F91B65">
        <w:rPr>
          <w:noProof/>
        </w:rPr>
        <w:tab/>
      </w:r>
    </w:p>
    <w:p w14:paraId="21D6A164"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1.2</w:t>
      </w:r>
      <w:r w:rsidRPr="00F91B65">
        <w:rPr>
          <w:rFonts w:asciiTheme="minorHAnsi" w:eastAsiaTheme="minorEastAsia" w:hAnsiTheme="minorHAnsi" w:cstheme="minorBidi"/>
          <w:noProof/>
          <w:sz w:val="22"/>
          <w:szCs w:val="22"/>
          <w:lang w:eastAsia="nl-NL"/>
        </w:rPr>
        <w:tab/>
      </w:r>
      <w:r w:rsidRPr="00F91B65">
        <w:rPr>
          <w:noProof/>
        </w:rPr>
        <w:t>Advies</w:t>
      </w:r>
      <w:r w:rsidRPr="00F91B65">
        <w:rPr>
          <w:noProof/>
        </w:rPr>
        <w:tab/>
      </w:r>
      <w:r w:rsidRPr="00F91B65">
        <w:rPr>
          <w:noProof/>
        </w:rPr>
        <w:fldChar w:fldCharType="begin"/>
      </w:r>
      <w:r w:rsidRPr="00F91B65">
        <w:rPr>
          <w:noProof/>
        </w:rPr>
        <w:instrText xml:space="preserve"> PAGEREF _Toc448832275 \h </w:instrText>
      </w:r>
      <w:r w:rsidRPr="00F91B65">
        <w:rPr>
          <w:noProof/>
        </w:rPr>
      </w:r>
      <w:r w:rsidRPr="00F91B65">
        <w:rPr>
          <w:noProof/>
        </w:rPr>
        <w:fldChar w:fldCharType="separate"/>
      </w:r>
      <w:r w:rsidRPr="00F91B65">
        <w:rPr>
          <w:noProof/>
        </w:rPr>
        <w:t>6</w:t>
      </w:r>
      <w:r w:rsidRPr="00F91B65">
        <w:rPr>
          <w:noProof/>
        </w:rPr>
        <w:fldChar w:fldCharType="end"/>
      </w:r>
    </w:p>
    <w:p w14:paraId="41FA38A5"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1.3</w:t>
      </w:r>
      <w:r w:rsidRPr="00F91B65">
        <w:rPr>
          <w:rFonts w:asciiTheme="minorHAnsi" w:eastAsiaTheme="minorEastAsia" w:hAnsiTheme="minorHAnsi" w:cstheme="minorBidi"/>
          <w:noProof/>
          <w:sz w:val="22"/>
          <w:szCs w:val="22"/>
          <w:lang w:eastAsia="nl-NL"/>
        </w:rPr>
        <w:tab/>
      </w:r>
      <w:r w:rsidRPr="00F91B65">
        <w:rPr>
          <w:noProof/>
        </w:rPr>
        <w:t>Conclusie</w:t>
      </w:r>
      <w:r w:rsidRPr="00F91B65">
        <w:rPr>
          <w:noProof/>
        </w:rPr>
        <w:tab/>
      </w:r>
    </w:p>
    <w:p w14:paraId="375BD813"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1.4</w:t>
      </w:r>
      <w:r w:rsidRPr="00F91B65">
        <w:rPr>
          <w:rFonts w:asciiTheme="minorHAnsi" w:eastAsiaTheme="minorEastAsia" w:hAnsiTheme="minorHAnsi" w:cstheme="minorBidi"/>
          <w:noProof/>
          <w:sz w:val="22"/>
          <w:szCs w:val="22"/>
          <w:lang w:eastAsia="nl-NL"/>
        </w:rPr>
        <w:tab/>
        <w:t>B</w:t>
      </w:r>
      <w:r w:rsidRPr="00F91B65">
        <w:rPr>
          <w:noProof/>
        </w:rPr>
        <w:t>evindingen</w:t>
      </w:r>
      <w:r w:rsidRPr="00F91B65">
        <w:rPr>
          <w:noProof/>
        </w:rPr>
        <w:tab/>
      </w:r>
    </w:p>
    <w:p w14:paraId="597D2B57" w14:textId="77777777" w:rsidR="00F91B65" w:rsidRPr="00F91B65" w:rsidRDefault="00F91B65" w:rsidP="00F91B65">
      <w:pPr>
        <w:tabs>
          <w:tab w:val="left" w:pos="360"/>
          <w:tab w:val="right" w:pos="7230"/>
        </w:tabs>
        <w:ind w:hanging="993"/>
        <w:rPr>
          <w:rFonts w:asciiTheme="minorHAnsi" w:eastAsiaTheme="minorEastAsia" w:hAnsiTheme="minorHAnsi" w:cstheme="minorBidi"/>
          <w:noProof/>
          <w:sz w:val="22"/>
          <w:szCs w:val="22"/>
          <w:lang w:eastAsia="nl-NL"/>
        </w:rPr>
      </w:pPr>
      <w:r w:rsidRPr="00F91B65">
        <w:rPr>
          <w:b/>
          <w:noProof/>
        </w:rPr>
        <w:t>2</w:t>
      </w:r>
      <w:r w:rsidRPr="00F91B65">
        <w:rPr>
          <w:rFonts w:asciiTheme="minorHAnsi" w:eastAsiaTheme="minorEastAsia" w:hAnsiTheme="minorHAnsi" w:cstheme="minorBidi"/>
          <w:noProof/>
          <w:sz w:val="22"/>
          <w:szCs w:val="22"/>
          <w:lang w:eastAsia="nl-NL"/>
        </w:rPr>
        <w:tab/>
      </w:r>
      <w:r w:rsidRPr="00F91B65">
        <w:rPr>
          <w:b/>
          <w:noProof/>
        </w:rPr>
        <w:t>UITGANGSPUNTEN</w:t>
      </w:r>
      <w:r w:rsidRPr="00F91B65">
        <w:rPr>
          <w:b/>
          <w:noProof/>
        </w:rPr>
        <w:tab/>
      </w:r>
    </w:p>
    <w:p w14:paraId="31F48BA9"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2.1</w:t>
      </w:r>
      <w:r w:rsidRPr="00F91B65">
        <w:rPr>
          <w:rFonts w:asciiTheme="minorHAnsi" w:eastAsiaTheme="minorEastAsia" w:hAnsiTheme="minorHAnsi" w:cstheme="minorBidi"/>
          <w:noProof/>
          <w:sz w:val="22"/>
          <w:szCs w:val="22"/>
          <w:lang w:eastAsia="nl-NL"/>
        </w:rPr>
        <w:tab/>
      </w:r>
      <w:r w:rsidRPr="00F91B65">
        <w:rPr>
          <w:noProof/>
        </w:rPr>
        <w:t>Arbeid hygiënische strategie</w:t>
      </w:r>
      <w:r w:rsidRPr="00F91B65">
        <w:rPr>
          <w:noProof/>
        </w:rPr>
        <w:tab/>
      </w:r>
    </w:p>
    <w:p w14:paraId="0D9EB12F" w14:textId="77777777" w:rsidR="00F91B65" w:rsidRPr="00F91B65" w:rsidRDefault="00F91B65" w:rsidP="00F91B65">
      <w:pPr>
        <w:tabs>
          <w:tab w:val="left" w:pos="567"/>
          <w:tab w:val="right" w:pos="7230"/>
        </w:tabs>
        <w:ind w:left="142" w:hanging="993"/>
        <w:rPr>
          <w:rFonts w:asciiTheme="minorHAnsi" w:eastAsiaTheme="minorEastAsia" w:hAnsiTheme="minorHAnsi" w:cstheme="minorBidi"/>
          <w:noProof/>
          <w:sz w:val="22"/>
          <w:szCs w:val="22"/>
          <w:lang w:eastAsia="nl-NL"/>
        </w:rPr>
      </w:pPr>
      <w:r w:rsidRPr="00F91B65">
        <w:rPr>
          <w:noProof/>
        </w:rPr>
        <w:t>2.1.1</w:t>
      </w:r>
      <w:r w:rsidRPr="00F91B65">
        <w:rPr>
          <w:rFonts w:asciiTheme="minorHAnsi" w:eastAsiaTheme="minorEastAsia" w:hAnsiTheme="minorHAnsi" w:cstheme="minorBidi"/>
          <w:noProof/>
          <w:sz w:val="22"/>
          <w:szCs w:val="22"/>
          <w:lang w:eastAsia="nl-NL"/>
        </w:rPr>
        <w:tab/>
      </w:r>
      <w:r w:rsidRPr="00F91B65">
        <w:rPr>
          <w:noProof/>
        </w:rPr>
        <w:t>Inleiding</w:t>
      </w:r>
      <w:r w:rsidRPr="00F91B65">
        <w:rPr>
          <w:noProof/>
        </w:rPr>
        <w:tab/>
      </w:r>
    </w:p>
    <w:p w14:paraId="1C0002F0" w14:textId="77777777" w:rsidR="00F91B65" w:rsidRPr="00F91B65" w:rsidRDefault="00F91B65" w:rsidP="00F91B65">
      <w:pPr>
        <w:tabs>
          <w:tab w:val="left" w:pos="567"/>
          <w:tab w:val="right" w:pos="7230"/>
        </w:tabs>
        <w:ind w:left="142" w:hanging="993"/>
        <w:rPr>
          <w:rFonts w:asciiTheme="minorHAnsi" w:eastAsiaTheme="minorEastAsia" w:hAnsiTheme="minorHAnsi" w:cstheme="minorBidi"/>
          <w:noProof/>
          <w:sz w:val="22"/>
          <w:szCs w:val="22"/>
          <w:lang w:eastAsia="nl-NL"/>
        </w:rPr>
      </w:pPr>
      <w:r w:rsidRPr="00F91B65">
        <w:rPr>
          <w:noProof/>
        </w:rPr>
        <w:t>2.1.2</w:t>
      </w:r>
      <w:r w:rsidRPr="00F91B65">
        <w:rPr>
          <w:rFonts w:asciiTheme="minorHAnsi" w:eastAsiaTheme="minorEastAsia" w:hAnsiTheme="minorHAnsi" w:cstheme="minorBidi"/>
          <w:noProof/>
          <w:sz w:val="22"/>
          <w:szCs w:val="22"/>
          <w:lang w:eastAsia="nl-NL"/>
        </w:rPr>
        <w:tab/>
      </w:r>
      <w:r w:rsidRPr="00F91B65">
        <w:rPr>
          <w:noProof/>
        </w:rPr>
        <w:t>Eerst de bron aanpakken</w:t>
      </w:r>
      <w:r w:rsidRPr="00F91B65">
        <w:rPr>
          <w:noProof/>
        </w:rPr>
        <w:tab/>
      </w:r>
    </w:p>
    <w:p w14:paraId="477D60C4" w14:textId="77777777" w:rsidR="00F91B65" w:rsidRPr="00F91B65" w:rsidRDefault="00F91B65" w:rsidP="00F91B65">
      <w:pPr>
        <w:tabs>
          <w:tab w:val="left" w:pos="567"/>
          <w:tab w:val="right" w:pos="7230"/>
        </w:tabs>
        <w:ind w:left="142" w:hanging="993"/>
        <w:rPr>
          <w:rFonts w:asciiTheme="minorHAnsi" w:eastAsiaTheme="minorEastAsia" w:hAnsiTheme="minorHAnsi" w:cstheme="minorBidi"/>
          <w:noProof/>
          <w:sz w:val="22"/>
          <w:szCs w:val="22"/>
          <w:lang w:eastAsia="nl-NL"/>
        </w:rPr>
      </w:pPr>
      <w:r w:rsidRPr="00F91B65">
        <w:rPr>
          <w:noProof/>
        </w:rPr>
        <w:t>2.1.3</w:t>
      </w:r>
      <w:r w:rsidRPr="00F91B65">
        <w:rPr>
          <w:rFonts w:asciiTheme="minorHAnsi" w:eastAsiaTheme="minorEastAsia" w:hAnsiTheme="minorHAnsi" w:cstheme="minorBidi"/>
          <w:noProof/>
          <w:sz w:val="22"/>
          <w:szCs w:val="22"/>
          <w:lang w:eastAsia="nl-NL"/>
        </w:rPr>
        <w:tab/>
      </w:r>
      <w:r w:rsidRPr="00F91B65">
        <w:rPr>
          <w:noProof/>
        </w:rPr>
        <w:t>Redelijkerwijs-principe</w:t>
      </w:r>
      <w:r w:rsidRPr="00F91B65">
        <w:rPr>
          <w:noProof/>
        </w:rPr>
        <w:tab/>
      </w:r>
    </w:p>
    <w:p w14:paraId="2FF62628" w14:textId="77777777" w:rsidR="00F91B65" w:rsidRPr="00F91B65" w:rsidRDefault="00F91B65" w:rsidP="00F91B65">
      <w:pPr>
        <w:tabs>
          <w:tab w:val="left" w:pos="567"/>
          <w:tab w:val="right" w:pos="7230"/>
        </w:tabs>
        <w:ind w:left="142" w:hanging="993"/>
        <w:rPr>
          <w:rFonts w:asciiTheme="minorHAnsi" w:eastAsiaTheme="minorEastAsia" w:hAnsiTheme="minorHAnsi" w:cstheme="minorBidi"/>
          <w:noProof/>
          <w:sz w:val="22"/>
          <w:szCs w:val="22"/>
          <w:lang w:eastAsia="nl-NL"/>
        </w:rPr>
      </w:pPr>
      <w:r w:rsidRPr="00F91B65">
        <w:rPr>
          <w:noProof/>
        </w:rPr>
        <w:t>2.1.4</w:t>
      </w:r>
      <w:r w:rsidRPr="00F91B65">
        <w:rPr>
          <w:rFonts w:asciiTheme="minorHAnsi" w:eastAsiaTheme="minorEastAsia" w:hAnsiTheme="minorHAnsi" w:cstheme="minorBidi"/>
          <w:noProof/>
          <w:sz w:val="22"/>
          <w:szCs w:val="22"/>
          <w:lang w:eastAsia="nl-NL"/>
        </w:rPr>
        <w:tab/>
      </w:r>
      <w:r w:rsidRPr="00F91B65">
        <w:rPr>
          <w:noProof/>
        </w:rPr>
        <w:t>Overige aandachtspunten</w:t>
      </w:r>
      <w:r w:rsidRPr="00F91B65">
        <w:rPr>
          <w:noProof/>
        </w:rPr>
        <w:tab/>
      </w:r>
    </w:p>
    <w:p w14:paraId="1122960A"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2.2</w:t>
      </w:r>
      <w:r w:rsidRPr="00F91B65">
        <w:rPr>
          <w:rFonts w:asciiTheme="minorHAnsi" w:eastAsiaTheme="minorEastAsia" w:hAnsiTheme="minorHAnsi" w:cstheme="minorBidi"/>
          <w:noProof/>
          <w:sz w:val="22"/>
          <w:szCs w:val="22"/>
          <w:lang w:eastAsia="nl-NL"/>
        </w:rPr>
        <w:tab/>
      </w:r>
      <w:r w:rsidRPr="00F91B65">
        <w:rPr>
          <w:noProof/>
        </w:rPr>
        <w:t>Toetsingskader (algemeen)</w:t>
      </w:r>
      <w:r w:rsidRPr="00F91B65">
        <w:rPr>
          <w:noProof/>
        </w:rPr>
        <w:tab/>
      </w:r>
    </w:p>
    <w:p w14:paraId="76E2B860"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2.3</w:t>
      </w:r>
      <w:r w:rsidRPr="00F91B65">
        <w:rPr>
          <w:rFonts w:asciiTheme="minorHAnsi" w:eastAsiaTheme="minorEastAsia" w:hAnsiTheme="minorHAnsi" w:cstheme="minorBidi"/>
          <w:noProof/>
          <w:sz w:val="22"/>
          <w:szCs w:val="22"/>
          <w:lang w:eastAsia="nl-NL"/>
        </w:rPr>
        <w:tab/>
      </w:r>
      <w:r w:rsidRPr="00F91B65">
        <w:rPr>
          <w:noProof/>
        </w:rPr>
        <w:t>Toetsstukken</w:t>
      </w:r>
      <w:r w:rsidRPr="00F91B65">
        <w:rPr>
          <w:noProof/>
        </w:rPr>
        <w:tab/>
      </w:r>
    </w:p>
    <w:p w14:paraId="72C8244C"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2.4</w:t>
      </w:r>
      <w:r w:rsidRPr="00F91B65">
        <w:rPr>
          <w:rFonts w:asciiTheme="minorHAnsi" w:eastAsiaTheme="minorEastAsia" w:hAnsiTheme="minorHAnsi" w:cstheme="minorBidi"/>
          <w:noProof/>
          <w:sz w:val="22"/>
          <w:szCs w:val="22"/>
          <w:lang w:eastAsia="nl-NL"/>
        </w:rPr>
        <w:tab/>
      </w:r>
      <w:r w:rsidRPr="00F91B65">
        <w:rPr>
          <w:noProof/>
        </w:rPr>
        <w:t>Aangeleverde documenten / informatie ten behoeve van de toetsing</w:t>
      </w:r>
      <w:r w:rsidRPr="00F91B65">
        <w:rPr>
          <w:noProof/>
        </w:rPr>
        <w:tab/>
      </w:r>
    </w:p>
    <w:p w14:paraId="03256755" w14:textId="77777777" w:rsidR="00F91B65" w:rsidRPr="00F91B65" w:rsidRDefault="00F91B65" w:rsidP="00F91B65">
      <w:pPr>
        <w:tabs>
          <w:tab w:val="left" w:pos="540"/>
          <w:tab w:val="right" w:pos="7230"/>
        </w:tabs>
        <w:ind w:hanging="993"/>
        <w:rPr>
          <w:rFonts w:asciiTheme="minorHAnsi" w:eastAsiaTheme="minorEastAsia" w:hAnsiTheme="minorHAnsi" w:cstheme="minorBidi"/>
          <w:noProof/>
          <w:sz w:val="22"/>
          <w:szCs w:val="22"/>
          <w:lang w:eastAsia="nl-NL"/>
        </w:rPr>
      </w:pPr>
      <w:r w:rsidRPr="00F91B65">
        <w:rPr>
          <w:b/>
          <w:noProof/>
        </w:rPr>
        <w:t>3.</w:t>
      </w:r>
      <w:r w:rsidRPr="00F91B65">
        <w:rPr>
          <w:rFonts w:asciiTheme="minorHAnsi" w:eastAsiaTheme="minorEastAsia" w:hAnsiTheme="minorHAnsi" w:cstheme="minorBidi"/>
          <w:noProof/>
          <w:sz w:val="22"/>
          <w:szCs w:val="22"/>
          <w:lang w:eastAsia="nl-NL"/>
        </w:rPr>
        <w:tab/>
      </w:r>
      <w:r w:rsidRPr="00F91B65">
        <w:rPr>
          <w:b/>
          <w:noProof/>
        </w:rPr>
        <w:t>TOETSKADER</w:t>
      </w:r>
      <w:r w:rsidRPr="00F91B65">
        <w:rPr>
          <w:b/>
          <w:noProof/>
        </w:rPr>
        <w:tab/>
      </w:r>
    </w:p>
    <w:p w14:paraId="4CF9D4C3"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3.1</w:t>
      </w:r>
      <w:r w:rsidRPr="00F91B65">
        <w:rPr>
          <w:rFonts w:asciiTheme="minorHAnsi" w:eastAsiaTheme="minorEastAsia" w:hAnsiTheme="minorHAnsi" w:cstheme="minorBidi"/>
          <w:noProof/>
          <w:sz w:val="22"/>
          <w:szCs w:val="22"/>
          <w:lang w:eastAsia="nl-NL"/>
        </w:rPr>
        <w:tab/>
      </w:r>
      <w:r w:rsidRPr="00F91B65">
        <w:rPr>
          <w:noProof/>
        </w:rPr>
        <w:t>Arbobesluit</w:t>
      </w:r>
      <w:r w:rsidRPr="00F91B65">
        <w:rPr>
          <w:noProof/>
        </w:rPr>
        <w:tab/>
      </w:r>
    </w:p>
    <w:p w14:paraId="27640F1E" w14:textId="77777777"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3.2</w:t>
      </w:r>
      <w:r w:rsidRPr="00F91B65">
        <w:rPr>
          <w:rFonts w:asciiTheme="minorHAnsi" w:eastAsiaTheme="minorEastAsia" w:hAnsiTheme="minorHAnsi" w:cstheme="minorBidi"/>
          <w:noProof/>
          <w:sz w:val="22"/>
          <w:szCs w:val="22"/>
          <w:lang w:eastAsia="nl-NL"/>
        </w:rPr>
        <w:tab/>
      </w:r>
      <w:r w:rsidRPr="00F91B65">
        <w:rPr>
          <w:noProof/>
        </w:rPr>
        <w:t>Bouwbesluit Onderhoudsveiligheid</w:t>
      </w:r>
      <w:r w:rsidRPr="00F91B65">
        <w:rPr>
          <w:noProof/>
        </w:rPr>
        <w:tab/>
      </w:r>
    </w:p>
    <w:p w14:paraId="44A4A6F3" w14:textId="1BC1517E" w:rsidR="00F91B65" w:rsidRPr="00F91B65" w:rsidRDefault="00F91B65" w:rsidP="00F91B65">
      <w:pPr>
        <w:tabs>
          <w:tab w:val="left" w:pos="880"/>
          <w:tab w:val="right" w:pos="7230"/>
        </w:tabs>
        <w:ind w:left="180" w:hanging="993"/>
        <w:rPr>
          <w:rFonts w:asciiTheme="minorHAnsi" w:eastAsiaTheme="minorEastAsia" w:hAnsiTheme="minorHAnsi" w:cstheme="minorBidi"/>
          <w:noProof/>
          <w:sz w:val="22"/>
          <w:szCs w:val="22"/>
          <w:lang w:eastAsia="nl-NL"/>
        </w:rPr>
      </w:pPr>
      <w:r w:rsidRPr="00F91B65">
        <w:rPr>
          <w:noProof/>
        </w:rPr>
        <w:t>3.3</w:t>
      </w:r>
      <w:r w:rsidRPr="00F91B65">
        <w:rPr>
          <w:rFonts w:asciiTheme="minorHAnsi" w:eastAsiaTheme="minorEastAsia" w:hAnsiTheme="minorHAnsi" w:cstheme="minorBidi"/>
          <w:noProof/>
          <w:sz w:val="22"/>
          <w:szCs w:val="22"/>
          <w:lang w:eastAsia="nl-NL"/>
        </w:rPr>
        <w:tab/>
      </w:r>
      <w:r w:rsidR="00F755F2">
        <w:rPr>
          <w:rFonts w:asciiTheme="minorHAnsi" w:eastAsiaTheme="minorEastAsia" w:hAnsiTheme="minorHAnsi" w:cstheme="minorBidi"/>
          <w:noProof/>
          <w:sz w:val="22"/>
          <w:szCs w:val="22"/>
          <w:lang w:eastAsia="nl-NL"/>
        </w:rPr>
        <w:t>Besluit Bouwwerken Leefomgeving</w:t>
      </w:r>
      <w:r w:rsidRPr="00F91B65">
        <w:rPr>
          <w:noProof/>
        </w:rPr>
        <w:tab/>
      </w:r>
    </w:p>
    <w:p w14:paraId="01897EB5" w14:textId="7BA582D4" w:rsidR="005452A9" w:rsidRDefault="00F91B65" w:rsidP="00F91B65">
      <w:pPr>
        <w:tabs>
          <w:tab w:val="right" w:pos="7230"/>
        </w:tabs>
        <w:ind w:hanging="993"/>
      </w:pPr>
      <w:r w:rsidRPr="00F91B65">
        <w:fldChar w:fldCharType="end"/>
      </w:r>
    </w:p>
    <w:p w14:paraId="12CE854D" w14:textId="77777777" w:rsidR="003956D0" w:rsidRDefault="003956D0" w:rsidP="007A2613"/>
    <w:p w14:paraId="17DCA083" w14:textId="77777777" w:rsidR="003956D0" w:rsidRDefault="003956D0" w:rsidP="003956D0">
      <w:pPr>
        <w:spacing w:line="300" w:lineRule="atLeast"/>
        <w:rPr>
          <w:sz w:val="24"/>
        </w:rPr>
      </w:pPr>
      <w:bookmarkStart w:id="33" w:name="_Toc251573812"/>
      <w:bookmarkStart w:id="34" w:name="_Toc251573924"/>
    </w:p>
    <w:p w14:paraId="06066FC9" w14:textId="77777777" w:rsidR="003956D0" w:rsidRDefault="003956D0" w:rsidP="003956D0">
      <w:pPr>
        <w:spacing w:line="300" w:lineRule="atLeast"/>
        <w:rPr>
          <w:sz w:val="24"/>
        </w:rPr>
      </w:pPr>
    </w:p>
    <w:bookmarkEnd w:id="33"/>
    <w:bookmarkEnd w:id="34"/>
    <w:p w14:paraId="3FFB37F7" w14:textId="77777777" w:rsidR="003956D0" w:rsidRPr="002D64F4" w:rsidRDefault="003956D0" w:rsidP="005D3799">
      <w:pPr>
        <w:numPr>
          <w:ilvl w:val="0"/>
          <w:numId w:val="5"/>
        </w:numPr>
        <w:tabs>
          <w:tab w:val="left" w:pos="3261"/>
        </w:tabs>
        <w:spacing w:before="120" w:line="240" w:lineRule="auto"/>
        <w:ind w:left="357" w:right="28" w:hanging="357"/>
      </w:pPr>
      <w:r>
        <w:br w:type="page"/>
      </w:r>
    </w:p>
    <w:p w14:paraId="2578C24F" w14:textId="77777777" w:rsidR="00F91B65" w:rsidRDefault="00F91B65" w:rsidP="00F91B65">
      <w:pPr>
        <w:pStyle w:val="Kop1"/>
      </w:pPr>
      <w:bookmarkStart w:id="35" w:name="start"/>
      <w:bookmarkStart w:id="36" w:name="_Toc245963697"/>
      <w:bookmarkStart w:id="37" w:name="_Toc448832273"/>
      <w:bookmarkStart w:id="38" w:name="_Toc55626596"/>
      <w:bookmarkEnd w:id="35"/>
      <w:bookmarkEnd w:id="36"/>
      <w:r>
        <w:lastRenderedPageBreak/>
        <w:t>ADVIES</w:t>
      </w:r>
      <w:bookmarkEnd w:id="37"/>
    </w:p>
    <w:p w14:paraId="24C307C6" w14:textId="77777777" w:rsidR="00F91B65" w:rsidRPr="00897D32" w:rsidRDefault="00F91B65" w:rsidP="00F91B65">
      <w:pPr>
        <w:pStyle w:val="Kop2"/>
      </w:pPr>
      <w:bookmarkStart w:id="39" w:name="_Toc448482644"/>
      <w:bookmarkStart w:id="40" w:name="_Toc448832274"/>
      <w:r w:rsidRPr="00897D32">
        <w:t>Adviesvraag</w:t>
      </w:r>
      <w:bookmarkEnd w:id="39"/>
      <w:bookmarkEnd w:id="40"/>
      <w:r w:rsidRPr="00897D32">
        <w:tab/>
      </w:r>
    </w:p>
    <w:p w14:paraId="690DFDCF" w14:textId="77777777" w:rsidR="00F91B65" w:rsidRPr="00530095" w:rsidRDefault="00F91B65" w:rsidP="00F91B65">
      <w:pPr>
        <w:rPr>
          <w:rFonts w:ascii="Arial" w:hAnsi="Arial"/>
        </w:rPr>
      </w:pPr>
      <w:r w:rsidRPr="00897D32">
        <w:t xml:space="preserve">Welke adviezen en aanbevelingen kunnen gegeven worden op basis van het te </w:t>
      </w:r>
      <w:r>
        <w:t>beoordelen</w:t>
      </w:r>
      <w:r w:rsidRPr="00897D32">
        <w:t xml:space="preserve"> V&amp;G-plan opgesteld door</w:t>
      </w:r>
      <w:r>
        <w:rPr>
          <w:rFonts w:ascii="Arial" w:hAnsi="Arial"/>
        </w:rPr>
        <w:t xml:space="preserve"> </w:t>
      </w:r>
      <w:r w:rsidRPr="00530095">
        <w:fldChar w:fldCharType="begin"/>
      </w:r>
      <w:r w:rsidRPr="00530095">
        <w:instrText xml:space="preserve"> MACROBUTTON NoMacro [Vul in]</w:instrText>
      </w:r>
      <w:r w:rsidRPr="00530095">
        <w:fldChar w:fldCharType="end"/>
      </w:r>
      <w:r w:rsidRPr="00530095">
        <w:rPr>
          <w:rFonts w:ascii="Arial" w:hAnsi="Arial"/>
        </w:rPr>
        <w:t>.</w:t>
      </w:r>
    </w:p>
    <w:p w14:paraId="58CEE7F5" w14:textId="77777777" w:rsidR="00F91B65" w:rsidRPr="00530095" w:rsidRDefault="00F91B65" w:rsidP="00F91B65"/>
    <w:p w14:paraId="14A58237" w14:textId="77777777" w:rsidR="00F91B65" w:rsidRPr="00530095" w:rsidRDefault="00F91B65" w:rsidP="00F91B65">
      <w:pPr>
        <w:pStyle w:val="Kop2"/>
      </w:pPr>
      <w:bookmarkStart w:id="41" w:name="_Toc448832275"/>
      <w:r w:rsidRPr="00530095">
        <w:t>Advies</w:t>
      </w:r>
      <w:bookmarkEnd w:id="41"/>
    </w:p>
    <w:p w14:paraId="2C813426" w14:textId="77777777" w:rsidR="00F91B65" w:rsidRPr="00530095" w:rsidRDefault="00F91B65" w:rsidP="00F91B65">
      <w:pPr>
        <w:pStyle w:val="Lijstalinea"/>
        <w:numPr>
          <w:ilvl w:val="0"/>
          <w:numId w:val="6"/>
        </w:numPr>
      </w:pPr>
      <w:r w:rsidRPr="00530095">
        <w:fldChar w:fldCharType="begin"/>
      </w:r>
      <w:r w:rsidRPr="00530095">
        <w:instrText xml:space="preserve"> MACROBUTTON NoMacro [Maak een keuze 1 of 2]</w:instrText>
      </w:r>
      <w:r w:rsidRPr="00530095">
        <w:fldChar w:fldCharType="end"/>
      </w:r>
    </w:p>
    <w:p w14:paraId="73BA6A2C" w14:textId="77777777" w:rsidR="00F91B65" w:rsidRPr="00530095" w:rsidRDefault="00F91B65" w:rsidP="00F91B65">
      <w:pPr>
        <w:ind w:right="28"/>
      </w:pPr>
      <w:r w:rsidRPr="00530095">
        <w:t>Het aangeboden V&amp;G-plan is beoordeeld en van opmerkingen voorzien. De opmerkingen dienen verwerkt te worden om het V&amp;G-plan (project)specifieker te maken en om aan de wet- en regelgeving te voldoen.</w:t>
      </w:r>
    </w:p>
    <w:p w14:paraId="5188080E" w14:textId="77777777" w:rsidR="00F91B65" w:rsidRPr="00530095" w:rsidRDefault="00F91B65" w:rsidP="00F91B65"/>
    <w:p w14:paraId="6AA9D47B" w14:textId="77777777" w:rsidR="00F91B65" w:rsidRPr="00530095" w:rsidRDefault="00F91B65" w:rsidP="00F91B65">
      <w:r w:rsidRPr="00530095">
        <w:t xml:space="preserve">De opmerkingen in dit </w:t>
      </w:r>
      <w:r>
        <w:t>beoordelings</w:t>
      </w:r>
      <w:r w:rsidRPr="00530095">
        <w:t xml:space="preserve">rapport </w:t>
      </w:r>
      <w:r>
        <w:t xml:space="preserve">dienen </w:t>
      </w:r>
      <w:r w:rsidRPr="00530095">
        <w:t>door de opsteller van het V&amp;G-plan beargumenteerd te worden.</w:t>
      </w:r>
    </w:p>
    <w:p w14:paraId="104952E5" w14:textId="77777777" w:rsidR="00F91B65" w:rsidRPr="00530095" w:rsidRDefault="00F91B65" w:rsidP="00F91B65"/>
    <w:p w14:paraId="67FDD75B" w14:textId="77777777" w:rsidR="00F91B65" w:rsidRPr="00530095" w:rsidRDefault="00F91B65" w:rsidP="00F91B65">
      <w:r w:rsidRPr="00530095">
        <w:t xml:space="preserve">U dient uw gegeven commentaar in het </w:t>
      </w:r>
      <w:r>
        <w:t>beoordelings</w:t>
      </w:r>
      <w:r w:rsidRPr="00530095">
        <w:t>rapport samen met het aangepaste V&amp;G-plan in te dienen. Het V&amp;G-plan zal opnieuw worden beoordeeld.</w:t>
      </w:r>
    </w:p>
    <w:p w14:paraId="103BB8CB" w14:textId="77777777" w:rsidR="00F91B65" w:rsidRPr="00530095" w:rsidRDefault="00F91B65" w:rsidP="00F91B65"/>
    <w:p w14:paraId="5E2D0B73" w14:textId="77777777" w:rsidR="00F91B65" w:rsidRPr="00530095" w:rsidRDefault="00F91B65" w:rsidP="00F91B65">
      <w:pPr>
        <w:pStyle w:val="Lijstalinea"/>
        <w:numPr>
          <w:ilvl w:val="0"/>
          <w:numId w:val="6"/>
        </w:numPr>
      </w:pPr>
      <w:r w:rsidRPr="00530095">
        <w:fldChar w:fldCharType="begin"/>
      </w:r>
      <w:r w:rsidRPr="00530095">
        <w:instrText xml:space="preserve"> MACROBUTTON NoMacro [Maak een keuze 1 of 2]</w:instrText>
      </w:r>
      <w:r w:rsidRPr="00530095">
        <w:fldChar w:fldCharType="end"/>
      </w:r>
    </w:p>
    <w:p w14:paraId="011D3477" w14:textId="77777777" w:rsidR="00F91B65" w:rsidRPr="00530095" w:rsidRDefault="00F91B65" w:rsidP="00F91B65">
      <w:r w:rsidRPr="00530095">
        <w:t>Het aangeboden V&amp;G-plan is beoordeeld en voldoet.</w:t>
      </w:r>
    </w:p>
    <w:p w14:paraId="58726C1B" w14:textId="77777777" w:rsidR="00F91B65" w:rsidRPr="00530095" w:rsidRDefault="00F91B65" w:rsidP="00F91B65">
      <w:pPr>
        <w:rPr>
          <w:rFonts w:ascii="Arial Narrow" w:hAnsi="Arial Narrow"/>
          <w:color w:val="008000"/>
        </w:rPr>
      </w:pPr>
    </w:p>
    <w:p w14:paraId="38AA2E76" w14:textId="77777777" w:rsidR="00F91B65" w:rsidRPr="00530095" w:rsidRDefault="00F91B65" w:rsidP="00F91B65">
      <w:pPr>
        <w:pStyle w:val="Kop2"/>
      </w:pPr>
      <w:bookmarkStart w:id="42" w:name="_Toc448832276"/>
      <w:r w:rsidRPr="00530095">
        <w:t>Conclusie</w:t>
      </w:r>
      <w:bookmarkEnd w:id="42"/>
    </w:p>
    <w:p w14:paraId="73C54453" w14:textId="77777777" w:rsidR="00F91B65" w:rsidRPr="00530095" w:rsidRDefault="00F91B65" w:rsidP="00F91B65">
      <w:pPr>
        <w:pStyle w:val="Lijstalinea"/>
        <w:numPr>
          <w:ilvl w:val="0"/>
          <w:numId w:val="7"/>
        </w:numPr>
      </w:pPr>
      <w:r w:rsidRPr="00530095">
        <w:fldChar w:fldCharType="begin"/>
      </w:r>
      <w:r w:rsidRPr="00530095">
        <w:instrText xml:space="preserve"> MACROBUTTON NoMacro [Maak een keuze 1 of 2]</w:instrText>
      </w:r>
      <w:r w:rsidRPr="00530095">
        <w:fldChar w:fldCharType="end"/>
      </w:r>
    </w:p>
    <w:p w14:paraId="71DB0DB9" w14:textId="77777777" w:rsidR="00F91B65" w:rsidRPr="00530095" w:rsidRDefault="00F91B65" w:rsidP="00F91B65">
      <w:r w:rsidRPr="00530095">
        <w:t>Het ingediende V&amp;G-plan voldoet niet en dient aangepast te worden.</w:t>
      </w:r>
    </w:p>
    <w:p w14:paraId="7BAA6FDC" w14:textId="77777777" w:rsidR="00F91B65" w:rsidRPr="00530095" w:rsidRDefault="00F91B65" w:rsidP="00F91B65"/>
    <w:p w14:paraId="54923C4A" w14:textId="77777777" w:rsidR="00F91B65" w:rsidRPr="00530095" w:rsidRDefault="00F91B65" w:rsidP="00F91B65">
      <w:pPr>
        <w:pStyle w:val="Lijstalinea"/>
        <w:numPr>
          <w:ilvl w:val="0"/>
          <w:numId w:val="7"/>
        </w:numPr>
      </w:pPr>
      <w:r w:rsidRPr="00530095">
        <w:fldChar w:fldCharType="begin"/>
      </w:r>
      <w:r w:rsidRPr="00530095">
        <w:instrText xml:space="preserve"> MACROBUTTON NoMacro [Maak een keuze 1 of 2]</w:instrText>
      </w:r>
      <w:r w:rsidRPr="00530095">
        <w:fldChar w:fldCharType="end"/>
      </w:r>
    </w:p>
    <w:p w14:paraId="091FB5FB" w14:textId="77777777" w:rsidR="00F91B65" w:rsidRPr="00530095" w:rsidRDefault="00F91B65" w:rsidP="00F91B65">
      <w:r w:rsidRPr="00530095">
        <w:t>Het ingediende V&amp;G-plan voldoet.</w:t>
      </w:r>
    </w:p>
    <w:p w14:paraId="20952285" w14:textId="77777777" w:rsidR="00F91B65" w:rsidRPr="00530095" w:rsidRDefault="00F91B65" w:rsidP="00F91B65">
      <w:pPr>
        <w:rPr>
          <w:kern w:val="28"/>
        </w:rPr>
      </w:pPr>
    </w:p>
    <w:p w14:paraId="145A14F9" w14:textId="77777777" w:rsidR="00F91B65" w:rsidRPr="00530095" w:rsidRDefault="00F91B65" w:rsidP="00F91B65">
      <w:pPr>
        <w:pStyle w:val="Kop2"/>
      </w:pPr>
      <w:bookmarkStart w:id="43" w:name="_Toc448832277"/>
      <w:r>
        <w:t>B</w:t>
      </w:r>
      <w:r w:rsidRPr="00530095">
        <w:t>evindingen</w:t>
      </w:r>
      <w:bookmarkEnd w:id="43"/>
    </w:p>
    <w:p w14:paraId="5EE340F6" w14:textId="77777777" w:rsidR="00F91B65" w:rsidRPr="007544D6" w:rsidRDefault="00F91B65" w:rsidP="00F91B65">
      <w:r w:rsidRPr="00530095">
        <w:t xml:space="preserve">De bevindingen zijn terug te vinden in het </w:t>
      </w:r>
      <w:proofErr w:type="spellStart"/>
      <w:r w:rsidRPr="00530095">
        <w:t>Toetskader</w:t>
      </w:r>
      <w:proofErr w:type="spellEnd"/>
      <w:r w:rsidRPr="00530095">
        <w:t xml:space="preserve"> </w:t>
      </w:r>
      <w:r>
        <w:t>hoofdstuk</w:t>
      </w:r>
      <w:r w:rsidRPr="00530095">
        <w:t xml:space="preserve"> </w:t>
      </w:r>
      <w:r>
        <w:t>3</w:t>
      </w:r>
      <w:r w:rsidRPr="00530095">
        <w:t>.</w:t>
      </w:r>
    </w:p>
    <w:p w14:paraId="4F401986" w14:textId="77777777" w:rsidR="00F91B65" w:rsidRPr="00897D32" w:rsidRDefault="00F91B65" w:rsidP="00F91B65">
      <w:pPr>
        <w:rPr>
          <w:kern w:val="28"/>
        </w:rPr>
      </w:pPr>
    </w:p>
    <w:p w14:paraId="5C8FDF08" w14:textId="77777777" w:rsidR="00897D32" w:rsidRPr="00897D32" w:rsidRDefault="00897D32" w:rsidP="00897D32">
      <w:pPr>
        <w:rPr>
          <w:kern w:val="28"/>
        </w:rPr>
      </w:pPr>
    </w:p>
    <w:p w14:paraId="166C2DF2" w14:textId="77777777" w:rsidR="002D64F4" w:rsidRPr="00780A84" w:rsidRDefault="00897D32" w:rsidP="007A7B04">
      <w:pPr>
        <w:pStyle w:val="Kop1"/>
        <w:tabs>
          <w:tab w:val="clear" w:pos="0"/>
          <w:tab w:val="num" w:pos="-1134"/>
        </w:tabs>
        <w:ind w:hanging="2268"/>
      </w:pPr>
      <w:bookmarkStart w:id="44" w:name="_Toc448832278"/>
      <w:bookmarkEnd w:id="38"/>
      <w:r>
        <w:lastRenderedPageBreak/>
        <w:t>UITGANGSPUNTEN</w:t>
      </w:r>
      <w:bookmarkEnd w:id="44"/>
    </w:p>
    <w:p w14:paraId="4F2B4FF1" w14:textId="77777777" w:rsidR="002D64F4" w:rsidRPr="00780A84" w:rsidRDefault="002D64F4" w:rsidP="002D64F4"/>
    <w:p w14:paraId="4BA69EC7" w14:textId="77777777" w:rsidR="00897D32" w:rsidRPr="00DD00CA" w:rsidRDefault="00897D32" w:rsidP="007A7B04">
      <w:pPr>
        <w:pStyle w:val="Kop2"/>
        <w:tabs>
          <w:tab w:val="clear" w:pos="0"/>
          <w:tab w:val="num" w:pos="-1134"/>
        </w:tabs>
        <w:ind w:hanging="2268"/>
      </w:pPr>
      <w:bookmarkStart w:id="45" w:name="_Toc370994762"/>
      <w:bookmarkStart w:id="46" w:name="_Toc448482649"/>
      <w:bookmarkStart w:id="47" w:name="_Toc448832279"/>
      <w:r w:rsidRPr="00DD00CA">
        <w:t>Arbeid hygiënische strategie</w:t>
      </w:r>
      <w:bookmarkEnd w:id="45"/>
      <w:bookmarkEnd w:id="46"/>
      <w:bookmarkEnd w:id="47"/>
    </w:p>
    <w:p w14:paraId="5226040B" w14:textId="77777777" w:rsidR="002D64F4" w:rsidRPr="00780A84" w:rsidRDefault="002D64F4" w:rsidP="002D64F4"/>
    <w:p w14:paraId="17760C57" w14:textId="77777777" w:rsidR="002D64F4" w:rsidRPr="00780A84" w:rsidRDefault="00897D32" w:rsidP="007A7B04">
      <w:pPr>
        <w:pStyle w:val="Kop3"/>
        <w:tabs>
          <w:tab w:val="clear" w:pos="0"/>
          <w:tab w:val="num" w:pos="-1134"/>
        </w:tabs>
        <w:ind w:hanging="2268"/>
      </w:pPr>
      <w:bookmarkStart w:id="48" w:name="_Toc448832280"/>
      <w:r>
        <w:t>Inleiding</w:t>
      </w:r>
      <w:bookmarkEnd w:id="48"/>
    </w:p>
    <w:p w14:paraId="26C42020" w14:textId="77777777" w:rsidR="00897D32" w:rsidRPr="00DD00CA" w:rsidRDefault="00897D32" w:rsidP="005D3799">
      <w:pPr>
        <w:ind w:left="-1134" w:right="29"/>
      </w:pPr>
      <w:r w:rsidRPr="00DD00CA">
        <w:t xml:space="preserve">Op het ontwerp van bouwwerken is ook de </w:t>
      </w:r>
      <w:proofErr w:type="spellStart"/>
      <w:r w:rsidRPr="00DD00CA">
        <w:t>arbeidshygiënische</w:t>
      </w:r>
      <w:proofErr w:type="spellEnd"/>
      <w:r w:rsidRPr="00DD00CA">
        <w:t xml:space="preserve"> strategie van toepassing. Dit betekent dat ook bij het ontwerpen nagedacht moet worden om de werknemers, waaronder de personen die het onderhoud moeten verrichten, zo veel mogelijk te beschermen. Deze strategie is in de paragrafen 2.1.2 t/m 2.1.4 toegelicht. De tekst is afkomstig van de website van het ministerie van SZW, </w:t>
      </w:r>
    </w:p>
    <w:p w14:paraId="4D114025" w14:textId="77777777" w:rsidR="00897D32" w:rsidRPr="00DD00CA" w:rsidRDefault="00000000" w:rsidP="007A7B04">
      <w:pPr>
        <w:ind w:left="-1134"/>
      </w:pPr>
      <w:hyperlink r:id="rId14" w:history="1">
        <w:r w:rsidR="00897D32" w:rsidRPr="00DD00CA">
          <w:rPr>
            <w:rStyle w:val="Hyperlink"/>
            <w:szCs w:val="18"/>
          </w:rPr>
          <w:t>http://www.arboportaal.nl/onderwerpen/arbeidshygienische-strategie</w:t>
        </w:r>
      </w:hyperlink>
      <w:r w:rsidR="00897D32" w:rsidRPr="00DD00CA">
        <w:t xml:space="preserve"> </w:t>
      </w:r>
    </w:p>
    <w:p w14:paraId="29D6A116" w14:textId="77777777" w:rsidR="00897D32" w:rsidRPr="00DD00CA" w:rsidRDefault="00897D32" w:rsidP="007A7B04">
      <w:pPr>
        <w:ind w:left="-1134"/>
      </w:pPr>
      <w:proofErr w:type="gramStart"/>
      <w:r w:rsidRPr="00DD00CA">
        <w:t>en</w:t>
      </w:r>
      <w:proofErr w:type="gramEnd"/>
      <w:r w:rsidRPr="00DD00CA">
        <w:t xml:space="preserve"> de scope is breder dan de V&amp;G-aspecten die alleen bij de ontwerpfase spelen. Dit is goed terug te zien in de voorbeelden die worden gegeven.</w:t>
      </w:r>
    </w:p>
    <w:p w14:paraId="29EE9412" w14:textId="77777777" w:rsidR="002D64F4" w:rsidRPr="00780A84" w:rsidRDefault="002D64F4" w:rsidP="002D64F4"/>
    <w:p w14:paraId="40B35087" w14:textId="77777777" w:rsidR="002D64F4" w:rsidRPr="00780A84" w:rsidRDefault="002D64F4" w:rsidP="002D64F4"/>
    <w:p w14:paraId="3A252AA7" w14:textId="77777777" w:rsidR="002D64F4" w:rsidRPr="00780A84" w:rsidRDefault="00897D32" w:rsidP="007A7B04">
      <w:pPr>
        <w:pStyle w:val="Kop3"/>
        <w:tabs>
          <w:tab w:val="clear" w:pos="0"/>
          <w:tab w:val="num" w:pos="-1134"/>
        </w:tabs>
        <w:ind w:hanging="2268"/>
      </w:pPr>
      <w:bookmarkStart w:id="49" w:name="_Toc448832281"/>
      <w:r>
        <w:t>Eerst de bron aanpakken</w:t>
      </w:r>
      <w:bookmarkEnd w:id="49"/>
    </w:p>
    <w:p w14:paraId="3EE219D1" w14:textId="77777777" w:rsidR="00897D32" w:rsidRPr="00DD00CA" w:rsidRDefault="00897D32" w:rsidP="007A7B04">
      <w:pPr>
        <w:pStyle w:val="Normaalweb"/>
        <w:shd w:val="clear" w:color="auto" w:fill="FFFFFF"/>
        <w:tabs>
          <w:tab w:val="num" w:pos="-1134"/>
        </w:tabs>
        <w:ind w:left="-1134"/>
        <w:rPr>
          <w:szCs w:val="18"/>
        </w:rPr>
      </w:pPr>
      <w:r w:rsidRPr="00DD00CA">
        <w:rPr>
          <w:szCs w:val="18"/>
        </w:rPr>
        <w:t xml:space="preserve">Werkgevers moeten volgens een </w:t>
      </w:r>
      <w:proofErr w:type="spellStart"/>
      <w:r w:rsidRPr="00DD00CA">
        <w:rPr>
          <w:szCs w:val="18"/>
        </w:rPr>
        <w:t>arbeidshygiënische</w:t>
      </w:r>
      <w:proofErr w:type="spellEnd"/>
      <w:r w:rsidRPr="00DD00CA">
        <w:rPr>
          <w:szCs w:val="18"/>
        </w:rPr>
        <w:t xml:space="preserve"> strategie de veiligheid en gezondheid van werknemers beschermen. De </w:t>
      </w:r>
      <w:proofErr w:type="spellStart"/>
      <w:r w:rsidRPr="00DD00CA">
        <w:rPr>
          <w:szCs w:val="18"/>
        </w:rPr>
        <w:t>arbeidshygiënische</w:t>
      </w:r>
      <w:proofErr w:type="spellEnd"/>
      <w:r w:rsidRPr="00DD00CA">
        <w:rPr>
          <w:szCs w:val="18"/>
        </w:rPr>
        <w:t xml:space="preserve"> strategie is een hiërarchisch stelsel van beheersmaatregelen voor risico’s. Hierbij wordt allereerst naar de bron van het probleem gekeken. Als daar niets aan kan worden gedaan, zijn andere maatregelen mogelijk.</w:t>
      </w:r>
    </w:p>
    <w:p w14:paraId="030535E7" w14:textId="77777777" w:rsidR="00897D32" w:rsidRPr="00DD00CA" w:rsidRDefault="005D3799" w:rsidP="007A7B04">
      <w:pPr>
        <w:pStyle w:val="Normaalweb"/>
        <w:shd w:val="clear" w:color="auto" w:fill="FFFFFF"/>
        <w:tabs>
          <w:tab w:val="num" w:pos="-1134"/>
        </w:tabs>
        <w:ind w:hanging="2268"/>
        <w:rPr>
          <w:szCs w:val="18"/>
        </w:rPr>
      </w:pPr>
      <w:r>
        <w:rPr>
          <w:szCs w:val="18"/>
        </w:rPr>
        <w:tab/>
      </w:r>
      <w:r w:rsidR="00897D32" w:rsidRPr="00DD00CA">
        <w:rPr>
          <w:szCs w:val="18"/>
        </w:rPr>
        <w:t xml:space="preserve">De </w:t>
      </w:r>
      <w:proofErr w:type="spellStart"/>
      <w:r w:rsidR="00897D32" w:rsidRPr="00DD00CA">
        <w:rPr>
          <w:szCs w:val="18"/>
        </w:rPr>
        <w:t>arbeidshygiënische</w:t>
      </w:r>
      <w:proofErr w:type="spellEnd"/>
      <w:r w:rsidR="00897D32" w:rsidRPr="00DD00CA">
        <w:rPr>
          <w:szCs w:val="18"/>
        </w:rPr>
        <w:t xml:space="preserve"> strategie ziet er als volgt uit:</w:t>
      </w:r>
    </w:p>
    <w:p w14:paraId="79F1A3A0" w14:textId="77777777" w:rsidR="00897D32" w:rsidRPr="00DD00CA" w:rsidRDefault="00897D32" w:rsidP="00897D32">
      <w:pPr>
        <w:pStyle w:val="Normaalweb"/>
        <w:shd w:val="clear" w:color="auto" w:fill="FFFFFF"/>
        <w:rPr>
          <w:b/>
          <w:bCs/>
          <w:szCs w:val="18"/>
        </w:rPr>
      </w:pPr>
    </w:p>
    <w:p w14:paraId="461F209F" w14:textId="77777777" w:rsidR="00897D32" w:rsidRPr="00DD00CA" w:rsidRDefault="00897D32" w:rsidP="005D3799">
      <w:pPr>
        <w:pStyle w:val="Normaalweb"/>
        <w:shd w:val="clear" w:color="auto" w:fill="FFFFFF"/>
        <w:ind w:left="-1134"/>
        <w:rPr>
          <w:szCs w:val="18"/>
        </w:rPr>
      </w:pPr>
      <w:r w:rsidRPr="00DD00CA">
        <w:rPr>
          <w:b/>
          <w:bCs/>
          <w:szCs w:val="18"/>
        </w:rPr>
        <w:t>Bronmaatregelen</w:t>
      </w:r>
      <w:r w:rsidRPr="00DD00CA">
        <w:rPr>
          <w:szCs w:val="18"/>
        </w:rPr>
        <w:t xml:space="preserve"> – Een werkgever moet eerst de oorzaak van het probleem wegnemen. Voorbeeld: schadelijke stof vervangen door een veiliger alternatief.</w:t>
      </w:r>
    </w:p>
    <w:p w14:paraId="3333491B" w14:textId="77777777" w:rsidR="00897D32" w:rsidRPr="00DD00CA" w:rsidRDefault="00897D32" w:rsidP="005D3799">
      <w:pPr>
        <w:pStyle w:val="Normaalweb"/>
        <w:shd w:val="clear" w:color="auto" w:fill="FFFFFF"/>
        <w:ind w:left="-1134"/>
        <w:rPr>
          <w:szCs w:val="18"/>
        </w:rPr>
      </w:pPr>
      <w:r w:rsidRPr="00DD00CA">
        <w:rPr>
          <w:b/>
          <w:bCs/>
          <w:szCs w:val="18"/>
        </w:rPr>
        <w:t>Collectieve maatregelen</w:t>
      </w:r>
      <w:r w:rsidRPr="00DD00CA">
        <w:rPr>
          <w:szCs w:val="18"/>
        </w:rPr>
        <w:t xml:space="preserve"> – Als bronmaatregelen geen mogelijkheden bieden, moet de werkgever collectieve maatregelen nemen om risico’s te verminderen. Voorbeeld: het plaatsen van afscherming of een afzuiginstallatie.</w:t>
      </w:r>
    </w:p>
    <w:p w14:paraId="51886660" w14:textId="77777777" w:rsidR="00897D32" w:rsidRPr="00DD00CA" w:rsidRDefault="00897D32" w:rsidP="005D3799">
      <w:pPr>
        <w:pStyle w:val="Normaalweb"/>
        <w:shd w:val="clear" w:color="auto" w:fill="FFFFFF"/>
        <w:ind w:left="-1134"/>
        <w:rPr>
          <w:szCs w:val="18"/>
        </w:rPr>
      </w:pPr>
      <w:r w:rsidRPr="00DD00CA">
        <w:rPr>
          <w:b/>
          <w:bCs/>
          <w:szCs w:val="18"/>
        </w:rPr>
        <w:t>Individuele maatregelen</w:t>
      </w:r>
      <w:r w:rsidRPr="00DD00CA">
        <w:rPr>
          <w:szCs w:val="18"/>
        </w:rPr>
        <w:t xml:space="preserve"> – Als collectieve maatregelen niet kunnen of ook (nog) geen afdoende oplossing bieden, moet de werkgever individuele maatregelen nemen. Voorbeeld: het werk zo organiseren dat werknemers minder risico lopen (taakroulatie).</w:t>
      </w:r>
    </w:p>
    <w:p w14:paraId="78CC5B58" w14:textId="77777777" w:rsidR="00897D32" w:rsidRPr="00DD00CA" w:rsidRDefault="00897D32" w:rsidP="005D3799">
      <w:pPr>
        <w:pStyle w:val="Normaalweb"/>
        <w:shd w:val="clear" w:color="auto" w:fill="FFFFFF"/>
        <w:ind w:left="-1134"/>
        <w:rPr>
          <w:szCs w:val="18"/>
        </w:rPr>
      </w:pPr>
      <w:r w:rsidRPr="00DD00CA">
        <w:rPr>
          <w:b/>
          <w:bCs/>
          <w:szCs w:val="18"/>
        </w:rPr>
        <w:t>Persoonlijke beschermingsmiddelen</w:t>
      </w:r>
      <w:r w:rsidRPr="00DD00CA">
        <w:rPr>
          <w:szCs w:val="18"/>
        </w:rPr>
        <w:t xml:space="preserve"> – Als de bovenste drie maatregelen geen effect hebben, moet de werkgever de werknemer gratis persoonlijke beschermingsmiddelen verstrekken. Voorbeeld: oorbeschermers en lasbrillen.</w:t>
      </w:r>
    </w:p>
    <w:p w14:paraId="52D94371" w14:textId="77777777" w:rsidR="002D64F4" w:rsidRDefault="002D64F4" w:rsidP="002D64F4"/>
    <w:p w14:paraId="73FD2548" w14:textId="77777777" w:rsidR="00897D32" w:rsidRPr="00780A84" w:rsidRDefault="00897D32" w:rsidP="005D3799">
      <w:pPr>
        <w:pStyle w:val="Kop3"/>
        <w:tabs>
          <w:tab w:val="clear" w:pos="0"/>
          <w:tab w:val="num" w:pos="-1134"/>
        </w:tabs>
        <w:ind w:hanging="2268"/>
      </w:pPr>
      <w:bookmarkStart w:id="50" w:name="_Toc448832282"/>
      <w:r>
        <w:t>Redelijkerwijs-principe</w:t>
      </w:r>
      <w:bookmarkEnd w:id="50"/>
    </w:p>
    <w:p w14:paraId="518C3630" w14:textId="77777777" w:rsidR="00897D32" w:rsidRPr="00DD00CA" w:rsidRDefault="005D3799" w:rsidP="005D3799">
      <w:pPr>
        <w:pStyle w:val="Normaalweb"/>
        <w:shd w:val="clear" w:color="auto" w:fill="FFFFFF"/>
        <w:tabs>
          <w:tab w:val="num" w:pos="-1134"/>
        </w:tabs>
        <w:ind w:left="-1134" w:hanging="1134"/>
        <w:rPr>
          <w:szCs w:val="18"/>
        </w:rPr>
      </w:pPr>
      <w:r>
        <w:rPr>
          <w:szCs w:val="18"/>
        </w:rPr>
        <w:tab/>
      </w:r>
      <w:r w:rsidR="00897D32" w:rsidRPr="00DD00CA">
        <w:rPr>
          <w:szCs w:val="18"/>
        </w:rPr>
        <w:t>De maatregelen op de verschillende niveaus hebben nadrukkelijk een hiërarchische volgorde. De werkgever moet dus eerst de mogelijkheden op hoger niveau onderzoeken voordat besloten wordt tot maatregelen uit een lager niveau. Het is alleen toegestaan een niveau te verlagen als daar goede redenen voor zijn (technische, uitvoerende en economische redenen). Dit is het redelijkerwijs-principe. Die afweging geldt voor elk niveau opnieuw. Uitzondering hierop vormen risico's van carcinogenen en biologische agentia. Dan mag alleen een stap lager in de hiërarchie worden gedaan als een hogere maatregel technisch niet uitvoerbaar is. Economische oorzaken mogen voor deze twee groepen ook niet worden aangewend als reden voor een lager niveau van maatregel.</w:t>
      </w:r>
    </w:p>
    <w:p w14:paraId="0B07B32C" w14:textId="77777777" w:rsidR="00897D32" w:rsidRDefault="00897D32" w:rsidP="00897D32"/>
    <w:p w14:paraId="41714965" w14:textId="77777777" w:rsidR="005D3799" w:rsidRPr="00780A84" w:rsidRDefault="005D3799" w:rsidP="00897D32"/>
    <w:p w14:paraId="32197A30" w14:textId="77777777" w:rsidR="00897D32" w:rsidRDefault="00897D32" w:rsidP="002D64F4"/>
    <w:p w14:paraId="16715CC1" w14:textId="77777777" w:rsidR="00897D32" w:rsidRPr="00780A84" w:rsidRDefault="00897D32" w:rsidP="005D3799">
      <w:pPr>
        <w:pStyle w:val="Kop3"/>
        <w:tabs>
          <w:tab w:val="clear" w:pos="0"/>
          <w:tab w:val="num" w:pos="-1134"/>
        </w:tabs>
      </w:pPr>
      <w:bookmarkStart w:id="51" w:name="_Toc448832283"/>
      <w:r>
        <w:lastRenderedPageBreak/>
        <w:t>Overige aandachtspunten</w:t>
      </w:r>
      <w:bookmarkEnd w:id="51"/>
    </w:p>
    <w:p w14:paraId="16001F5F" w14:textId="77777777" w:rsidR="00897D32" w:rsidRPr="00DD00CA" w:rsidRDefault="00897D32" w:rsidP="005D3799">
      <w:pPr>
        <w:pStyle w:val="Normaalweb"/>
        <w:shd w:val="clear" w:color="auto" w:fill="FFFFFF"/>
        <w:rPr>
          <w:szCs w:val="18"/>
        </w:rPr>
      </w:pPr>
      <w:r w:rsidRPr="00DD00CA">
        <w:rPr>
          <w:szCs w:val="18"/>
        </w:rPr>
        <w:t xml:space="preserve">Al bij de inrichting van werkplekken en functies moet de werkgever gevaren proberen te vermijden volgens de arbeid hygiënische strategie. Het is toegestaan verschillende maatregelen uit verschillende niveaus te combineren om de risico’s te verminderen. In een </w:t>
      </w:r>
      <w:proofErr w:type="spellStart"/>
      <w:r w:rsidRPr="00DD00CA">
        <w:rPr>
          <w:szCs w:val="18"/>
        </w:rPr>
        <w:t>arbo</w:t>
      </w:r>
      <w:proofErr w:type="spellEnd"/>
      <w:r w:rsidRPr="00DD00CA">
        <w:rPr>
          <w:szCs w:val="18"/>
        </w:rPr>
        <w:t>-catalogus staan de oplossingen voor belangrijke risico’s opgesteld volgens de arbeid hygiënische strategie.</w:t>
      </w:r>
    </w:p>
    <w:p w14:paraId="1DC04F63" w14:textId="77777777" w:rsidR="00897D32" w:rsidRPr="00DD00CA" w:rsidRDefault="00897D32" w:rsidP="00897D32">
      <w:pPr>
        <w:pStyle w:val="Normaalweb"/>
        <w:shd w:val="clear" w:color="auto" w:fill="FFFFFF"/>
        <w:rPr>
          <w:szCs w:val="18"/>
        </w:rPr>
      </w:pPr>
      <w:r w:rsidRPr="00DD00CA">
        <w:rPr>
          <w:szCs w:val="18"/>
        </w:rPr>
        <w:t>Ook een branche-RI&amp;E en het plan van aanpak geven zicht op risico’s en mogelijke oplossingen.</w:t>
      </w:r>
    </w:p>
    <w:p w14:paraId="75B25491" w14:textId="77777777" w:rsidR="00897D32" w:rsidRPr="00780A84" w:rsidRDefault="00897D32" w:rsidP="00897D32"/>
    <w:p w14:paraId="55632314" w14:textId="77777777" w:rsidR="00897D32" w:rsidRPr="00DD00CA" w:rsidRDefault="00897D32" w:rsidP="00897D32">
      <w:pPr>
        <w:pStyle w:val="Kop2"/>
      </w:pPr>
      <w:bookmarkStart w:id="52" w:name="_Toc448832284"/>
      <w:r>
        <w:t>Toetsingskader (algemeen)</w:t>
      </w:r>
      <w:bookmarkEnd w:id="52"/>
    </w:p>
    <w:p w14:paraId="57459F64" w14:textId="77777777" w:rsidR="00897D32" w:rsidRDefault="00897D32" w:rsidP="002D64F4"/>
    <w:p w14:paraId="2500931A" w14:textId="77777777" w:rsidR="00897D32" w:rsidRPr="00DD00CA" w:rsidRDefault="00897D32" w:rsidP="005D3799">
      <w:pPr>
        <w:pStyle w:val="Lijstalinea"/>
        <w:numPr>
          <w:ilvl w:val="0"/>
          <w:numId w:val="8"/>
        </w:numPr>
        <w:ind w:left="426" w:hanging="426"/>
        <w:rPr>
          <w:szCs w:val="18"/>
        </w:rPr>
      </w:pPr>
      <w:r w:rsidRPr="00DD00CA">
        <w:rPr>
          <w:szCs w:val="18"/>
        </w:rPr>
        <w:t>Het toetsingskader is het Arbeidsomstandigheden besluit, afdeling 5. Bouwproces. Artikelen 2.26 2.27, 2.28, 2.29, 2.30;</w:t>
      </w:r>
    </w:p>
    <w:p w14:paraId="221802C5" w14:textId="77777777" w:rsidR="00897D32" w:rsidRPr="00DD00CA" w:rsidRDefault="00897D32" w:rsidP="005D3799">
      <w:pPr>
        <w:pStyle w:val="Lijstalinea"/>
        <w:numPr>
          <w:ilvl w:val="0"/>
          <w:numId w:val="8"/>
        </w:numPr>
        <w:ind w:left="426" w:hanging="426"/>
        <w:rPr>
          <w:szCs w:val="18"/>
        </w:rPr>
      </w:pPr>
      <w:r w:rsidRPr="00DD00CA">
        <w:rPr>
          <w:color w:val="000000"/>
          <w:szCs w:val="18"/>
        </w:rPr>
        <w:t xml:space="preserve">Onderhoudsveiligheid </w:t>
      </w:r>
      <w:proofErr w:type="gramStart"/>
      <w:r w:rsidRPr="00DD00CA">
        <w:rPr>
          <w:color w:val="000000"/>
          <w:szCs w:val="18"/>
        </w:rPr>
        <w:t>ingevolge</w:t>
      </w:r>
      <w:proofErr w:type="gramEnd"/>
      <w:r w:rsidRPr="00DD00CA">
        <w:rPr>
          <w:color w:val="000000"/>
          <w:szCs w:val="18"/>
        </w:rPr>
        <w:t xml:space="preserve"> artikelen 6.52 en 6.53 van het bouwbesluit;</w:t>
      </w:r>
    </w:p>
    <w:p w14:paraId="0E2F0D7F" w14:textId="4022C6C3" w:rsidR="00897D32" w:rsidRPr="00DD00CA" w:rsidRDefault="00897D32" w:rsidP="005D3799">
      <w:pPr>
        <w:pStyle w:val="Lijstalinea"/>
        <w:numPr>
          <w:ilvl w:val="0"/>
          <w:numId w:val="8"/>
        </w:numPr>
        <w:ind w:left="426" w:hanging="426"/>
        <w:rPr>
          <w:szCs w:val="18"/>
        </w:rPr>
      </w:pPr>
      <w:r w:rsidRPr="00DD00CA">
        <w:rPr>
          <w:color w:val="000000"/>
          <w:szCs w:val="18"/>
        </w:rPr>
        <w:t>Bouw</w:t>
      </w:r>
      <w:r w:rsidR="00565068">
        <w:rPr>
          <w:color w:val="000000"/>
          <w:szCs w:val="18"/>
        </w:rPr>
        <w:t>- en Sloopveiligheid</w:t>
      </w:r>
      <w:r w:rsidR="00F755F2">
        <w:rPr>
          <w:color w:val="000000"/>
          <w:szCs w:val="18"/>
        </w:rPr>
        <w:t>s</w:t>
      </w:r>
      <w:r w:rsidR="00565068">
        <w:rPr>
          <w:color w:val="000000"/>
          <w:szCs w:val="18"/>
        </w:rPr>
        <w:t>plan</w:t>
      </w:r>
      <w:r w:rsidRPr="00DD00CA">
        <w:rPr>
          <w:color w:val="000000"/>
          <w:szCs w:val="18"/>
        </w:rPr>
        <w:t xml:space="preserve"> </w:t>
      </w:r>
      <w:proofErr w:type="gramStart"/>
      <w:r w:rsidRPr="00DD00CA">
        <w:rPr>
          <w:color w:val="000000"/>
          <w:szCs w:val="18"/>
        </w:rPr>
        <w:t>ingevolge</w:t>
      </w:r>
      <w:proofErr w:type="gramEnd"/>
      <w:r w:rsidRPr="00DD00CA">
        <w:rPr>
          <w:color w:val="000000"/>
          <w:szCs w:val="18"/>
        </w:rPr>
        <w:t xml:space="preserve"> </w:t>
      </w:r>
      <w:r w:rsidR="00F755F2">
        <w:rPr>
          <w:color w:val="000000"/>
          <w:szCs w:val="18"/>
        </w:rPr>
        <w:t xml:space="preserve">hoofdstuk 7 </w:t>
      </w:r>
      <w:r w:rsidRPr="00DD00CA">
        <w:rPr>
          <w:color w:val="000000"/>
          <w:szCs w:val="18"/>
        </w:rPr>
        <w:t xml:space="preserve">het </w:t>
      </w:r>
      <w:r w:rsidR="00F755F2">
        <w:rPr>
          <w:color w:val="000000"/>
          <w:szCs w:val="18"/>
        </w:rPr>
        <w:t>Besluit Bouwwerken Leefomgeving</w:t>
      </w:r>
      <w:r w:rsidRPr="00DD00CA">
        <w:rPr>
          <w:color w:val="000000"/>
          <w:szCs w:val="18"/>
        </w:rPr>
        <w:t>;</w:t>
      </w:r>
    </w:p>
    <w:p w14:paraId="3E257104" w14:textId="77777777" w:rsidR="00897D32" w:rsidRPr="00DD00CA" w:rsidRDefault="00897D32" w:rsidP="005D3799">
      <w:pPr>
        <w:pStyle w:val="Lijstalinea"/>
        <w:numPr>
          <w:ilvl w:val="0"/>
          <w:numId w:val="8"/>
        </w:numPr>
        <w:spacing w:after="240" w:line="240" w:lineRule="auto"/>
        <w:ind w:left="426" w:hanging="426"/>
        <w:rPr>
          <w:szCs w:val="18"/>
        </w:rPr>
      </w:pPr>
      <w:r w:rsidRPr="00DD00CA">
        <w:rPr>
          <w:szCs w:val="18"/>
        </w:rPr>
        <w:t xml:space="preserve">Gegevens en bescheiden over veiligheid en het voorkomen van hinder tijdens het bouwen, </w:t>
      </w:r>
      <w:proofErr w:type="gramStart"/>
      <w:r w:rsidRPr="00DD00CA">
        <w:rPr>
          <w:szCs w:val="18"/>
        </w:rPr>
        <w:t>conform</w:t>
      </w:r>
      <w:proofErr w:type="gramEnd"/>
      <w:r w:rsidRPr="00DD00CA">
        <w:rPr>
          <w:szCs w:val="18"/>
        </w:rPr>
        <w:t xml:space="preserve"> ministeriële regeling omgevingsrecht (MOR, hoofdstuk 2, artikel 2.2 lid 6).</w:t>
      </w:r>
    </w:p>
    <w:p w14:paraId="2D442A65" w14:textId="77777777" w:rsidR="00897D32" w:rsidRPr="00DD00CA" w:rsidRDefault="00897D32" w:rsidP="00897D32">
      <w:pPr>
        <w:pStyle w:val="Kop2"/>
      </w:pPr>
      <w:bookmarkStart w:id="53" w:name="_Toc448832285"/>
      <w:proofErr w:type="spellStart"/>
      <w:r>
        <w:t>Toetsstukken</w:t>
      </w:r>
      <w:bookmarkEnd w:id="53"/>
      <w:proofErr w:type="spellEnd"/>
    </w:p>
    <w:p w14:paraId="2B1B20EF" w14:textId="77777777" w:rsidR="00897D32" w:rsidRDefault="00897D32" w:rsidP="002D64F4"/>
    <w:p w14:paraId="4ACB4C29" w14:textId="354974C3" w:rsidR="00897D32" w:rsidRPr="00DD00CA" w:rsidRDefault="00897D32" w:rsidP="005D3799">
      <w:pPr>
        <w:pStyle w:val="Lijstalinea"/>
        <w:numPr>
          <w:ilvl w:val="0"/>
          <w:numId w:val="8"/>
        </w:numPr>
        <w:ind w:left="426" w:hanging="426"/>
        <w:rPr>
          <w:szCs w:val="18"/>
        </w:rPr>
      </w:pPr>
      <w:r w:rsidRPr="00DD00CA">
        <w:rPr>
          <w:szCs w:val="18"/>
        </w:rPr>
        <w:t>Het Veiligheid- en Gezondheidsplan (V&amp;G-plan);</w:t>
      </w:r>
    </w:p>
    <w:p w14:paraId="7435AAD7" w14:textId="0038FF70" w:rsidR="00897D32" w:rsidRPr="00565068" w:rsidRDefault="00897D32" w:rsidP="005D3799">
      <w:pPr>
        <w:pStyle w:val="Lijstalinea"/>
        <w:numPr>
          <w:ilvl w:val="0"/>
          <w:numId w:val="8"/>
        </w:numPr>
        <w:ind w:left="426" w:hanging="426"/>
        <w:rPr>
          <w:szCs w:val="18"/>
        </w:rPr>
      </w:pPr>
      <w:r w:rsidRPr="00DD00CA">
        <w:rPr>
          <w:color w:val="000000"/>
          <w:szCs w:val="18"/>
        </w:rPr>
        <w:t>Het ontwerp, bestaande uit: Initiatieffase, VO</w:t>
      </w:r>
      <w:r w:rsidR="00565068">
        <w:rPr>
          <w:color w:val="000000"/>
          <w:szCs w:val="18"/>
        </w:rPr>
        <w:t>/</w:t>
      </w:r>
      <w:r w:rsidRPr="00DD00CA">
        <w:rPr>
          <w:color w:val="000000"/>
          <w:szCs w:val="18"/>
        </w:rPr>
        <w:t>DO-, en of bestektekeningen (afhankelijk van de fase van het project, bestektekst en overige informatie die van belang is om een inschatting te kunnen maken van de V&amp;G-risico’s die kunnen spelen in de uitvoering of in onderhoud en beheer);</w:t>
      </w:r>
    </w:p>
    <w:p w14:paraId="54827EF8" w14:textId="17B19CA9" w:rsidR="00565068" w:rsidRPr="00DD00CA" w:rsidRDefault="00565068" w:rsidP="005D3799">
      <w:pPr>
        <w:pStyle w:val="Lijstalinea"/>
        <w:numPr>
          <w:ilvl w:val="0"/>
          <w:numId w:val="8"/>
        </w:numPr>
        <w:ind w:left="426" w:hanging="426"/>
        <w:rPr>
          <w:szCs w:val="18"/>
        </w:rPr>
      </w:pPr>
      <w:r>
        <w:rPr>
          <w:color w:val="000000"/>
          <w:szCs w:val="18"/>
        </w:rPr>
        <w:t>De uitvoeringsfase, bestaande uit het aangevulde V&amp;G plan;</w:t>
      </w:r>
    </w:p>
    <w:p w14:paraId="49E7F42A" w14:textId="77777777" w:rsidR="00897D32" w:rsidRPr="00DD00CA" w:rsidRDefault="00897D32" w:rsidP="005D3799">
      <w:pPr>
        <w:pStyle w:val="Lijstalinea"/>
        <w:numPr>
          <w:ilvl w:val="0"/>
          <w:numId w:val="8"/>
        </w:numPr>
        <w:ind w:left="426" w:hanging="426"/>
        <w:rPr>
          <w:szCs w:val="18"/>
        </w:rPr>
      </w:pPr>
      <w:r w:rsidRPr="00DD00CA">
        <w:rPr>
          <w:color w:val="000000"/>
          <w:szCs w:val="18"/>
        </w:rPr>
        <w:t>Opdracht aan ontwerpende partij/adviseur die de “V&amp;G-werkzaamheden” op zich neemt;</w:t>
      </w:r>
    </w:p>
    <w:p w14:paraId="628EC50D" w14:textId="77777777" w:rsidR="00897D32" w:rsidRPr="00DD00CA" w:rsidRDefault="00897D32" w:rsidP="005D3799">
      <w:pPr>
        <w:pStyle w:val="Lijstalinea"/>
        <w:numPr>
          <w:ilvl w:val="0"/>
          <w:numId w:val="8"/>
        </w:numPr>
        <w:ind w:left="426" w:hanging="426"/>
        <w:rPr>
          <w:szCs w:val="18"/>
        </w:rPr>
      </w:pPr>
      <w:r w:rsidRPr="00DD00CA">
        <w:rPr>
          <w:szCs w:val="18"/>
        </w:rPr>
        <w:t>Het Veiligheid- en Gezondheidsdossier (V&amp;G dossier).</w:t>
      </w:r>
    </w:p>
    <w:p w14:paraId="1A2A5CBD" w14:textId="77777777" w:rsidR="00897D32" w:rsidRDefault="00897D32" w:rsidP="002D64F4"/>
    <w:p w14:paraId="66349068" w14:textId="77777777" w:rsidR="00897D32" w:rsidRPr="00DD00CA" w:rsidRDefault="00897D32" w:rsidP="00897D32">
      <w:pPr>
        <w:pStyle w:val="Kop2"/>
      </w:pPr>
      <w:bookmarkStart w:id="54" w:name="_Toc448482656"/>
      <w:bookmarkStart w:id="55" w:name="_Toc448832286"/>
      <w:r w:rsidRPr="00DD00CA">
        <w:t xml:space="preserve">Aangeleverde </w:t>
      </w:r>
      <w:proofErr w:type="gramStart"/>
      <w:r w:rsidRPr="00DD00CA">
        <w:t>documenten /</w:t>
      </w:r>
      <w:proofErr w:type="gramEnd"/>
      <w:r w:rsidRPr="00DD00CA">
        <w:t xml:space="preserve"> informatie ten behoeve van de toetsing</w:t>
      </w:r>
      <w:bookmarkEnd w:id="54"/>
      <w:bookmarkEnd w:id="55"/>
    </w:p>
    <w:p w14:paraId="0994C625" w14:textId="77777777" w:rsidR="00897D32" w:rsidRDefault="00897D32" w:rsidP="00897D32"/>
    <w:p w14:paraId="2B821D2F" w14:textId="77777777" w:rsidR="007544D6" w:rsidRPr="00565068" w:rsidRDefault="008949C9" w:rsidP="007544D6">
      <w:pPr>
        <w:spacing w:line="200" w:lineRule="atLeast"/>
      </w:pPr>
      <w:r w:rsidRPr="00565068">
        <w:fldChar w:fldCharType="begin"/>
      </w:r>
      <w:r w:rsidR="007544D6" w:rsidRPr="00565068">
        <w:instrText xml:space="preserve"> MACROBUTTON  AantekeningenInInktInvoegen "[Vul bijv in: Versie A of Versie 1]" </w:instrText>
      </w:r>
      <w:r w:rsidRPr="00565068">
        <w:fldChar w:fldCharType="end"/>
      </w:r>
    </w:p>
    <w:p w14:paraId="39A66034" w14:textId="77777777" w:rsidR="00897D32" w:rsidRPr="00565068" w:rsidRDefault="008949C9" w:rsidP="005D3799">
      <w:pPr>
        <w:pStyle w:val="Lijstalinea"/>
        <w:numPr>
          <w:ilvl w:val="0"/>
          <w:numId w:val="13"/>
        </w:numPr>
      </w:pPr>
      <w:r w:rsidRPr="00565068">
        <w:fldChar w:fldCharType="begin"/>
      </w:r>
      <w:r w:rsidR="00DF240C" w:rsidRPr="00565068">
        <w:instrText xml:space="preserve"> MACROBUTTON NoMacro [Vul in]</w:instrText>
      </w:r>
      <w:r w:rsidRPr="00565068">
        <w:fldChar w:fldCharType="end"/>
      </w:r>
    </w:p>
    <w:p w14:paraId="3EC57359" w14:textId="77777777" w:rsidR="00DF240C" w:rsidRPr="00565068" w:rsidRDefault="008949C9" w:rsidP="005D3799">
      <w:pPr>
        <w:pStyle w:val="Lijstalinea"/>
        <w:numPr>
          <w:ilvl w:val="0"/>
          <w:numId w:val="13"/>
        </w:numPr>
      </w:pPr>
      <w:r w:rsidRPr="00565068">
        <w:fldChar w:fldCharType="begin"/>
      </w:r>
      <w:r w:rsidR="00DF240C" w:rsidRPr="00565068">
        <w:instrText xml:space="preserve"> MACROBUTTON NoMacro [Vul in]</w:instrText>
      </w:r>
      <w:r w:rsidRPr="00565068">
        <w:fldChar w:fldCharType="end"/>
      </w:r>
    </w:p>
    <w:p w14:paraId="37E6E99C" w14:textId="77777777" w:rsidR="00DF240C" w:rsidRPr="00565068" w:rsidRDefault="008949C9" w:rsidP="005D3799">
      <w:pPr>
        <w:pStyle w:val="Lijstalinea"/>
        <w:numPr>
          <w:ilvl w:val="0"/>
          <w:numId w:val="13"/>
        </w:numPr>
        <w:rPr>
          <w:szCs w:val="18"/>
        </w:rPr>
      </w:pPr>
      <w:r w:rsidRPr="00565068">
        <w:fldChar w:fldCharType="begin"/>
      </w:r>
      <w:r w:rsidR="00DF240C" w:rsidRPr="00565068">
        <w:instrText xml:space="preserve"> MACROBUTTON NoMacro [Vul in]</w:instrText>
      </w:r>
      <w:r w:rsidRPr="00565068">
        <w:fldChar w:fldCharType="end"/>
      </w:r>
    </w:p>
    <w:p w14:paraId="309CDC11" w14:textId="77777777" w:rsidR="00DF240C" w:rsidRPr="00565068" w:rsidRDefault="008949C9" w:rsidP="005D3799">
      <w:pPr>
        <w:pStyle w:val="Lijstalinea"/>
        <w:numPr>
          <w:ilvl w:val="0"/>
          <w:numId w:val="13"/>
        </w:numPr>
      </w:pPr>
      <w:r w:rsidRPr="00565068">
        <w:fldChar w:fldCharType="begin"/>
      </w:r>
      <w:r w:rsidR="00DF240C" w:rsidRPr="00565068">
        <w:instrText xml:space="preserve"> MACROBUTTON NoMacro [Vul in]</w:instrText>
      </w:r>
      <w:r w:rsidRPr="00565068">
        <w:fldChar w:fldCharType="end"/>
      </w:r>
    </w:p>
    <w:p w14:paraId="0CB33C37" w14:textId="77777777" w:rsidR="00897D32" w:rsidRPr="00565068" w:rsidRDefault="00897D32" w:rsidP="002D64F4"/>
    <w:p w14:paraId="5319BAC2" w14:textId="77777777" w:rsidR="007544D6" w:rsidRPr="00565068" w:rsidRDefault="008949C9" w:rsidP="007544D6">
      <w:pPr>
        <w:spacing w:line="200" w:lineRule="atLeast"/>
      </w:pPr>
      <w:r w:rsidRPr="00565068">
        <w:fldChar w:fldCharType="begin"/>
      </w:r>
      <w:r w:rsidR="00CF205C" w:rsidRPr="00565068">
        <w:instrText xml:space="preserve"> MACROBUTTON  AantekeningenInInktInvoegen "[Bij een hertoets vul bijv in: Versie B of Versie 2]" </w:instrText>
      </w:r>
      <w:r w:rsidRPr="00565068">
        <w:fldChar w:fldCharType="end"/>
      </w:r>
    </w:p>
    <w:p w14:paraId="1D1E87D5" w14:textId="77777777" w:rsidR="007544D6" w:rsidRPr="00565068" w:rsidRDefault="008949C9" w:rsidP="005D3799">
      <w:pPr>
        <w:pStyle w:val="Lijstalinea"/>
        <w:numPr>
          <w:ilvl w:val="0"/>
          <w:numId w:val="13"/>
        </w:numPr>
      </w:pPr>
      <w:r w:rsidRPr="00565068">
        <w:fldChar w:fldCharType="begin"/>
      </w:r>
      <w:r w:rsidR="007544D6" w:rsidRPr="00565068">
        <w:instrText xml:space="preserve"> MACROBUTTON NoMacro [Vul in]</w:instrText>
      </w:r>
      <w:r w:rsidRPr="00565068">
        <w:fldChar w:fldCharType="end"/>
      </w:r>
    </w:p>
    <w:p w14:paraId="374DCAAD" w14:textId="77777777" w:rsidR="007544D6" w:rsidRPr="00565068" w:rsidRDefault="008949C9" w:rsidP="005D3799">
      <w:pPr>
        <w:pStyle w:val="Lijstalinea"/>
        <w:numPr>
          <w:ilvl w:val="0"/>
          <w:numId w:val="13"/>
        </w:numPr>
      </w:pPr>
      <w:r w:rsidRPr="00565068">
        <w:fldChar w:fldCharType="begin"/>
      </w:r>
      <w:r w:rsidR="007544D6" w:rsidRPr="00565068">
        <w:instrText xml:space="preserve"> MACROBUTTON NoMacro [Vul in]</w:instrText>
      </w:r>
      <w:r w:rsidRPr="00565068">
        <w:fldChar w:fldCharType="end"/>
      </w:r>
    </w:p>
    <w:p w14:paraId="3E650F96" w14:textId="77777777" w:rsidR="007544D6" w:rsidRPr="00565068" w:rsidRDefault="008949C9" w:rsidP="005D3799">
      <w:pPr>
        <w:pStyle w:val="Lijstalinea"/>
        <w:numPr>
          <w:ilvl w:val="0"/>
          <w:numId w:val="13"/>
        </w:numPr>
        <w:rPr>
          <w:szCs w:val="18"/>
        </w:rPr>
      </w:pPr>
      <w:r w:rsidRPr="00565068">
        <w:fldChar w:fldCharType="begin"/>
      </w:r>
      <w:r w:rsidR="007544D6" w:rsidRPr="00565068">
        <w:instrText xml:space="preserve"> MACROBUTTON NoMacro [Vul in]</w:instrText>
      </w:r>
      <w:r w:rsidRPr="00565068">
        <w:fldChar w:fldCharType="end"/>
      </w:r>
    </w:p>
    <w:p w14:paraId="4613C4EF" w14:textId="77777777" w:rsidR="007544D6" w:rsidRPr="00565068" w:rsidRDefault="008949C9" w:rsidP="005D3799">
      <w:pPr>
        <w:pStyle w:val="Lijstalinea"/>
        <w:numPr>
          <w:ilvl w:val="0"/>
          <w:numId w:val="13"/>
        </w:numPr>
      </w:pPr>
      <w:r w:rsidRPr="00565068">
        <w:fldChar w:fldCharType="begin"/>
      </w:r>
      <w:r w:rsidR="007544D6" w:rsidRPr="00565068">
        <w:instrText xml:space="preserve"> MACROBUTTON NoMacro [Vul in]</w:instrText>
      </w:r>
      <w:r w:rsidRPr="00565068">
        <w:fldChar w:fldCharType="end"/>
      </w:r>
    </w:p>
    <w:p w14:paraId="7F76DDB0" w14:textId="77777777" w:rsidR="007544D6" w:rsidRDefault="007544D6" w:rsidP="002D64F4"/>
    <w:p w14:paraId="0E23931D" w14:textId="4130212C" w:rsidR="002D64F4" w:rsidRPr="00780A84" w:rsidRDefault="00897D32" w:rsidP="00565068">
      <w:pPr>
        <w:pStyle w:val="Kop1"/>
        <w:numPr>
          <w:ilvl w:val="0"/>
          <w:numId w:val="7"/>
        </w:numPr>
      </w:pPr>
      <w:bookmarkStart w:id="56" w:name="_Toc448832287"/>
      <w:r>
        <w:lastRenderedPageBreak/>
        <w:t>TOETSKADER</w:t>
      </w:r>
      <w:bookmarkEnd w:id="56"/>
    </w:p>
    <w:p w14:paraId="05CF81DA" w14:textId="77777777" w:rsidR="002D64F4" w:rsidRPr="00780A84" w:rsidRDefault="002D64F4" w:rsidP="002D64F4"/>
    <w:p w14:paraId="04B53229" w14:textId="360E4C92" w:rsidR="002D64F4" w:rsidRDefault="00897D32" w:rsidP="00565068">
      <w:pPr>
        <w:pStyle w:val="Kop2"/>
        <w:numPr>
          <w:ilvl w:val="1"/>
          <w:numId w:val="7"/>
        </w:numPr>
        <w:ind w:left="-1134" w:hanging="993"/>
      </w:pPr>
      <w:bookmarkStart w:id="57" w:name="_Toc448832288"/>
      <w:r>
        <w:t>Arbobesluit</w:t>
      </w:r>
      <w:bookmarkEnd w:id="57"/>
    </w:p>
    <w:p w14:paraId="3651F795" w14:textId="77777777" w:rsidR="00897D32" w:rsidRDefault="00897D32" w:rsidP="00897D32"/>
    <w:tbl>
      <w:tblPr>
        <w:tblStyle w:val="Tabelraster"/>
        <w:tblW w:w="0" w:type="auto"/>
        <w:tblInd w:w="-1026" w:type="dxa"/>
        <w:tblLook w:val="04A0" w:firstRow="1" w:lastRow="0" w:firstColumn="1" w:lastColumn="0" w:noHBand="0" w:noVBand="1"/>
      </w:tblPr>
      <w:tblGrid>
        <w:gridCol w:w="1712"/>
        <w:gridCol w:w="5904"/>
      </w:tblGrid>
      <w:tr w:rsidR="00897D32" w:rsidRPr="00721ED1" w14:paraId="05016243" w14:textId="77777777" w:rsidTr="006D7BAB">
        <w:tc>
          <w:tcPr>
            <w:tcW w:w="1712" w:type="dxa"/>
            <w:shd w:val="clear" w:color="auto" w:fill="8FCAE7"/>
          </w:tcPr>
          <w:p w14:paraId="0193DAD0" w14:textId="77777777" w:rsidR="00897D32" w:rsidRPr="00897D32" w:rsidRDefault="00897D32" w:rsidP="009802B4">
            <w:pPr>
              <w:rPr>
                <w:sz w:val="13"/>
                <w:szCs w:val="13"/>
              </w:rPr>
            </w:pPr>
            <w:r w:rsidRPr="00897D32">
              <w:rPr>
                <w:sz w:val="13"/>
                <w:szCs w:val="13"/>
              </w:rPr>
              <w:t>Artikelnummer</w:t>
            </w:r>
          </w:p>
        </w:tc>
        <w:tc>
          <w:tcPr>
            <w:tcW w:w="5904" w:type="dxa"/>
            <w:shd w:val="clear" w:color="auto" w:fill="8FCAE7"/>
          </w:tcPr>
          <w:p w14:paraId="203DFC36" w14:textId="77777777" w:rsidR="00897D32" w:rsidRPr="009802B4" w:rsidRDefault="00897D32" w:rsidP="009802B4">
            <w:pPr>
              <w:rPr>
                <w:b/>
                <w:sz w:val="16"/>
              </w:rPr>
            </w:pPr>
            <w:r w:rsidRPr="009802B4">
              <w:rPr>
                <w:b/>
                <w:sz w:val="16"/>
              </w:rPr>
              <w:t xml:space="preserve">Artikel 2.26. Algemene uitgangspunten </w:t>
            </w:r>
            <w:proofErr w:type="gramStart"/>
            <w:r w:rsidRPr="009802B4">
              <w:rPr>
                <w:b/>
                <w:sz w:val="16"/>
              </w:rPr>
              <w:t>inzake</w:t>
            </w:r>
            <w:proofErr w:type="gramEnd"/>
            <w:r w:rsidRPr="009802B4">
              <w:rPr>
                <w:b/>
                <w:sz w:val="16"/>
              </w:rPr>
              <w:t xml:space="preserve"> veiligheid en gezondheid bij het ontwerpen van een bouwwerk</w:t>
            </w:r>
          </w:p>
        </w:tc>
      </w:tr>
      <w:tr w:rsidR="00897D32" w:rsidRPr="00FF44AD" w14:paraId="6EA9DB7F" w14:textId="77777777" w:rsidTr="006D7BAB">
        <w:tc>
          <w:tcPr>
            <w:tcW w:w="1712" w:type="dxa"/>
            <w:shd w:val="clear" w:color="auto" w:fill="EEF7FB"/>
          </w:tcPr>
          <w:p w14:paraId="21235DA0" w14:textId="77777777" w:rsidR="00897D32" w:rsidRPr="00897D32" w:rsidRDefault="00897D32" w:rsidP="009802B4">
            <w:pPr>
              <w:spacing w:line="200" w:lineRule="atLeast"/>
              <w:rPr>
                <w:sz w:val="13"/>
                <w:szCs w:val="13"/>
              </w:rPr>
            </w:pPr>
            <w:r w:rsidRPr="00897D32">
              <w:rPr>
                <w:sz w:val="13"/>
                <w:szCs w:val="13"/>
              </w:rPr>
              <w:t>Inhoud Artikel</w:t>
            </w:r>
          </w:p>
        </w:tc>
        <w:tc>
          <w:tcPr>
            <w:tcW w:w="5904" w:type="dxa"/>
            <w:shd w:val="clear" w:color="auto" w:fill="EEF7FB"/>
          </w:tcPr>
          <w:p w14:paraId="64CB8493" w14:textId="77777777" w:rsidR="00897D32" w:rsidRPr="009802B4" w:rsidRDefault="00897D32" w:rsidP="009802B4">
            <w:pPr>
              <w:spacing w:line="200" w:lineRule="atLeast"/>
              <w:rPr>
                <w:sz w:val="16"/>
              </w:rPr>
            </w:pPr>
            <w:r w:rsidRPr="009802B4">
              <w:rPr>
                <w:i/>
                <w:sz w:val="16"/>
                <w:szCs w:val="18"/>
              </w:rPr>
              <w:t>De opdrachtgever zorgt ervoor dat in de ontwerpfase rekening wordt gehouden met de verplichtingen voor de arbeidsomstandigheden die gelden in de uitvoeringsfase.</w:t>
            </w:r>
          </w:p>
        </w:tc>
      </w:tr>
      <w:tr w:rsidR="00897D32" w:rsidRPr="00FF44AD" w14:paraId="4FA3BFBA" w14:textId="77777777" w:rsidTr="006D7BAB">
        <w:tc>
          <w:tcPr>
            <w:tcW w:w="1712" w:type="dxa"/>
            <w:shd w:val="clear" w:color="auto" w:fill="EEF7FB"/>
          </w:tcPr>
          <w:p w14:paraId="05568270" w14:textId="77777777" w:rsidR="00897D32" w:rsidRPr="00897D32" w:rsidRDefault="00897D32" w:rsidP="009802B4">
            <w:pPr>
              <w:spacing w:line="200" w:lineRule="atLeast"/>
              <w:rPr>
                <w:sz w:val="13"/>
                <w:szCs w:val="13"/>
              </w:rPr>
            </w:pPr>
            <w:proofErr w:type="spellStart"/>
            <w:r w:rsidRPr="00897D32">
              <w:rPr>
                <w:sz w:val="13"/>
                <w:szCs w:val="13"/>
              </w:rPr>
              <w:t>Toetscommentaar</w:t>
            </w:r>
            <w:proofErr w:type="spellEnd"/>
          </w:p>
          <w:p w14:paraId="62D6BA5C" w14:textId="77777777" w:rsidR="00897D32" w:rsidRPr="00897D32" w:rsidRDefault="00897D32" w:rsidP="009802B4">
            <w:pPr>
              <w:spacing w:line="200" w:lineRule="atLeast"/>
              <w:rPr>
                <w:sz w:val="13"/>
                <w:szCs w:val="13"/>
              </w:rPr>
            </w:pPr>
          </w:p>
        </w:tc>
        <w:tc>
          <w:tcPr>
            <w:tcW w:w="5904" w:type="dxa"/>
          </w:tcPr>
          <w:p w14:paraId="62B833B0" w14:textId="77777777" w:rsidR="00897D32" w:rsidRPr="009802B4" w:rsidRDefault="00897D32" w:rsidP="009802B4">
            <w:pPr>
              <w:spacing w:line="200" w:lineRule="atLeast"/>
              <w:rPr>
                <w:color w:val="FF0000"/>
                <w:sz w:val="16"/>
                <w:szCs w:val="16"/>
              </w:rPr>
            </w:pPr>
          </w:p>
        </w:tc>
      </w:tr>
      <w:tr w:rsidR="00897D32" w:rsidRPr="00FF44AD" w14:paraId="4F28FB25" w14:textId="77777777" w:rsidTr="006D7BAB">
        <w:tc>
          <w:tcPr>
            <w:tcW w:w="1712" w:type="dxa"/>
            <w:tcBorders>
              <w:bottom w:val="single" w:sz="4" w:space="0" w:color="auto"/>
            </w:tcBorders>
            <w:shd w:val="clear" w:color="auto" w:fill="EEF7FB"/>
          </w:tcPr>
          <w:p w14:paraId="57FF25C6" w14:textId="77777777" w:rsidR="00897D32" w:rsidRPr="00897D32" w:rsidRDefault="00897D32" w:rsidP="009802B4">
            <w:pPr>
              <w:spacing w:line="200" w:lineRule="atLeast"/>
              <w:rPr>
                <w:sz w:val="13"/>
                <w:szCs w:val="13"/>
              </w:rPr>
            </w:pPr>
            <w:r w:rsidRPr="00897D32">
              <w:rPr>
                <w:sz w:val="13"/>
                <w:szCs w:val="13"/>
              </w:rPr>
              <w:t>Oordeel toetser</w:t>
            </w:r>
          </w:p>
        </w:tc>
        <w:tc>
          <w:tcPr>
            <w:tcW w:w="5904" w:type="dxa"/>
            <w:tcBorders>
              <w:bottom w:val="single" w:sz="4" w:space="0" w:color="auto"/>
            </w:tcBorders>
          </w:tcPr>
          <w:p w14:paraId="725909A6"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5CD414A6" w14:textId="77777777" w:rsidR="00897D32" w:rsidRPr="00565068" w:rsidRDefault="00897D32" w:rsidP="00CF205C">
            <w:pPr>
              <w:spacing w:line="200" w:lineRule="atLeast"/>
              <w:rPr>
                <w:sz w:val="16"/>
                <w:szCs w:val="16"/>
              </w:rPr>
            </w:pPr>
          </w:p>
        </w:tc>
      </w:tr>
      <w:tr w:rsidR="00897D32" w:rsidRPr="00FF44AD" w14:paraId="5C3FDD4C" w14:textId="77777777" w:rsidTr="006D7BAB">
        <w:tc>
          <w:tcPr>
            <w:tcW w:w="7616" w:type="dxa"/>
            <w:gridSpan w:val="2"/>
            <w:tcBorders>
              <w:bottom w:val="single" w:sz="4" w:space="0" w:color="auto"/>
            </w:tcBorders>
            <w:shd w:val="clear" w:color="auto" w:fill="FFFFFF" w:themeFill="background1"/>
          </w:tcPr>
          <w:p w14:paraId="7237A849" w14:textId="77777777" w:rsidR="00897D32" w:rsidRPr="00565068" w:rsidRDefault="00897D32" w:rsidP="009802B4">
            <w:pPr>
              <w:spacing w:line="200" w:lineRule="atLeast"/>
              <w:rPr>
                <w:sz w:val="16"/>
                <w:szCs w:val="16"/>
              </w:rPr>
            </w:pPr>
          </w:p>
        </w:tc>
      </w:tr>
      <w:tr w:rsidR="00897D32" w:rsidRPr="00FF44AD" w14:paraId="01645EE5" w14:textId="77777777" w:rsidTr="006D7BAB">
        <w:tc>
          <w:tcPr>
            <w:tcW w:w="1712" w:type="dxa"/>
            <w:shd w:val="clear" w:color="auto" w:fill="EEF7FB"/>
          </w:tcPr>
          <w:p w14:paraId="1919924A" w14:textId="77777777" w:rsidR="00897D32" w:rsidRPr="00897D32" w:rsidRDefault="00897D32" w:rsidP="009802B4">
            <w:pPr>
              <w:spacing w:line="200" w:lineRule="atLeast"/>
              <w:rPr>
                <w:sz w:val="13"/>
                <w:szCs w:val="13"/>
              </w:rPr>
            </w:pPr>
            <w:r w:rsidRPr="00897D32">
              <w:rPr>
                <w:sz w:val="13"/>
                <w:szCs w:val="13"/>
              </w:rPr>
              <w:t>Commentaar van opsteller V&amp;G-plan</w:t>
            </w:r>
          </w:p>
        </w:tc>
        <w:tc>
          <w:tcPr>
            <w:tcW w:w="5904" w:type="dxa"/>
          </w:tcPr>
          <w:p w14:paraId="050DE705" w14:textId="4D8AD77C" w:rsidR="00897D32" w:rsidRPr="00565068" w:rsidRDefault="00897D32" w:rsidP="009802B4">
            <w:pPr>
              <w:spacing w:line="200" w:lineRule="atLeast"/>
              <w:rPr>
                <w:sz w:val="16"/>
                <w:szCs w:val="16"/>
              </w:rPr>
            </w:pPr>
          </w:p>
        </w:tc>
      </w:tr>
      <w:tr w:rsidR="00897D32" w:rsidRPr="00FF44AD" w14:paraId="4A6843E3" w14:textId="77777777" w:rsidTr="006D7BAB">
        <w:tc>
          <w:tcPr>
            <w:tcW w:w="7616" w:type="dxa"/>
            <w:gridSpan w:val="2"/>
            <w:tcBorders>
              <w:bottom w:val="single" w:sz="4" w:space="0" w:color="auto"/>
            </w:tcBorders>
            <w:shd w:val="clear" w:color="auto" w:fill="FFFFFF" w:themeFill="background1"/>
          </w:tcPr>
          <w:p w14:paraId="029933E3" w14:textId="77777777" w:rsidR="00897D32" w:rsidRPr="009802B4" w:rsidRDefault="00897D32" w:rsidP="009802B4">
            <w:pPr>
              <w:spacing w:line="200" w:lineRule="atLeast"/>
              <w:rPr>
                <w:color w:val="FF0000"/>
                <w:sz w:val="16"/>
                <w:szCs w:val="16"/>
              </w:rPr>
            </w:pPr>
          </w:p>
        </w:tc>
      </w:tr>
      <w:tr w:rsidR="00897D32" w:rsidRPr="00FF44AD" w14:paraId="27CE7E72" w14:textId="77777777" w:rsidTr="006D7BAB">
        <w:tc>
          <w:tcPr>
            <w:tcW w:w="1712" w:type="dxa"/>
            <w:shd w:val="clear" w:color="auto" w:fill="EEF7FB"/>
          </w:tcPr>
          <w:p w14:paraId="1D013830" w14:textId="77777777" w:rsidR="00897D32" w:rsidRPr="00897D32" w:rsidRDefault="00897D32" w:rsidP="009802B4">
            <w:pPr>
              <w:spacing w:line="200" w:lineRule="atLeast"/>
              <w:rPr>
                <w:sz w:val="13"/>
                <w:szCs w:val="13"/>
              </w:rPr>
            </w:pPr>
            <w:proofErr w:type="spellStart"/>
            <w:r w:rsidRPr="00897D32">
              <w:rPr>
                <w:sz w:val="13"/>
                <w:szCs w:val="13"/>
              </w:rPr>
              <w:t>Hertoets</w:t>
            </w:r>
            <w:proofErr w:type="spellEnd"/>
          </w:p>
          <w:p w14:paraId="52D55710" w14:textId="77777777" w:rsidR="00897D32" w:rsidRPr="00897D32" w:rsidRDefault="00897D32" w:rsidP="009802B4">
            <w:pPr>
              <w:spacing w:line="200" w:lineRule="atLeast"/>
              <w:rPr>
                <w:sz w:val="13"/>
                <w:szCs w:val="13"/>
              </w:rPr>
            </w:pPr>
            <w:proofErr w:type="spellStart"/>
            <w:r w:rsidRPr="00897D32">
              <w:rPr>
                <w:sz w:val="13"/>
                <w:szCs w:val="13"/>
              </w:rPr>
              <w:t>Toetscommentaar</w:t>
            </w:r>
            <w:proofErr w:type="spellEnd"/>
          </w:p>
        </w:tc>
        <w:tc>
          <w:tcPr>
            <w:tcW w:w="5904" w:type="dxa"/>
          </w:tcPr>
          <w:p w14:paraId="5D79E18B" w14:textId="77777777" w:rsidR="00897D32" w:rsidRPr="009802B4" w:rsidRDefault="00897D32" w:rsidP="009802B4">
            <w:pPr>
              <w:spacing w:line="200" w:lineRule="atLeast"/>
              <w:rPr>
                <w:color w:val="0070C0"/>
                <w:sz w:val="16"/>
                <w:szCs w:val="16"/>
              </w:rPr>
            </w:pPr>
          </w:p>
        </w:tc>
      </w:tr>
      <w:tr w:rsidR="00897D32" w:rsidRPr="00FF44AD" w14:paraId="6D001100" w14:textId="77777777" w:rsidTr="006D7BAB">
        <w:tc>
          <w:tcPr>
            <w:tcW w:w="1712" w:type="dxa"/>
            <w:shd w:val="clear" w:color="auto" w:fill="EEF7FB"/>
          </w:tcPr>
          <w:p w14:paraId="37D592F0" w14:textId="77777777" w:rsidR="00897D32" w:rsidRPr="00897D32" w:rsidRDefault="00897D32" w:rsidP="009802B4">
            <w:pPr>
              <w:spacing w:line="200" w:lineRule="atLeast"/>
              <w:rPr>
                <w:sz w:val="13"/>
                <w:szCs w:val="13"/>
              </w:rPr>
            </w:pPr>
            <w:r w:rsidRPr="00897D32">
              <w:rPr>
                <w:sz w:val="13"/>
                <w:szCs w:val="13"/>
              </w:rPr>
              <w:t>Oordeel toetser</w:t>
            </w:r>
          </w:p>
        </w:tc>
        <w:tc>
          <w:tcPr>
            <w:tcW w:w="5904" w:type="dxa"/>
          </w:tcPr>
          <w:p w14:paraId="1772CB85" w14:textId="77777777" w:rsidR="00897D32" w:rsidRPr="009802B4" w:rsidRDefault="00897D32" w:rsidP="009802B4">
            <w:pPr>
              <w:spacing w:line="200" w:lineRule="atLeast"/>
              <w:rPr>
                <w:color w:val="0070C0"/>
                <w:sz w:val="16"/>
                <w:szCs w:val="16"/>
              </w:rPr>
            </w:pPr>
          </w:p>
          <w:p w14:paraId="29F667FD" w14:textId="77777777" w:rsidR="00897D32" w:rsidRPr="009802B4" w:rsidRDefault="00897D32" w:rsidP="009802B4">
            <w:pPr>
              <w:spacing w:line="200" w:lineRule="atLeast"/>
              <w:rPr>
                <w:color w:val="0070C0"/>
                <w:sz w:val="16"/>
                <w:szCs w:val="16"/>
              </w:rPr>
            </w:pPr>
          </w:p>
        </w:tc>
      </w:tr>
    </w:tbl>
    <w:p w14:paraId="369920C4" w14:textId="77777777" w:rsidR="00897D32" w:rsidRDefault="00897D32" w:rsidP="00897D32"/>
    <w:p w14:paraId="2B8ACB1B" w14:textId="77777777" w:rsidR="00A72C7B" w:rsidRDefault="00A72C7B" w:rsidP="00897D32"/>
    <w:tbl>
      <w:tblPr>
        <w:tblStyle w:val="Tabelraster"/>
        <w:tblpPr w:leftFromText="141" w:rightFromText="141" w:vertAnchor="text" w:horzAnchor="margin" w:tblpX="-1026" w:tblpY="154"/>
        <w:tblW w:w="0" w:type="auto"/>
        <w:tblLook w:val="04A0" w:firstRow="1" w:lastRow="0" w:firstColumn="1" w:lastColumn="0" w:noHBand="0" w:noVBand="1"/>
      </w:tblPr>
      <w:tblGrid>
        <w:gridCol w:w="1675"/>
        <w:gridCol w:w="5715"/>
      </w:tblGrid>
      <w:tr w:rsidR="006D7BAB" w:rsidRPr="00897D32" w14:paraId="6806730B" w14:textId="77777777" w:rsidTr="006D7BAB">
        <w:tc>
          <w:tcPr>
            <w:tcW w:w="1712" w:type="dxa"/>
            <w:shd w:val="clear" w:color="auto" w:fill="8FCAE7"/>
          </w:tcPr>
          <w:p w14:paraId="069EA4BA" w14:textId="77777777" w:rsidR="006D7BAB" w:rsidRPr="00897D32" w:rsidRDefault="006D7BAB" w:rsidP="006D7BAB">
            <w:pPr>
              <w:rPr>
                <w:sz w:val="13"/>
                <w:szCs w:val="13"/>
              </w:rPr>
            </w:pPr>
            <w:r w:rsidRPr="00897D32">
              <w:rPr>
                <w:sz w:val="13"/>
                <w:szCs w:val="13"/>
              </w:rPr>
              <w:t>Artikelnummer</w:t>
            </w:r>
          </w:p>
        </w:tc>
        <w:tc>
          <w:tcPr>
            <w:tcW w:w="5904" w:type="dxa"/>
            <w:shd w:val="clear" w:color="auto" w:fill="8FCAE7"/>
          </w:tcPr>
          <w:p w14:paraId="0F2225DA" w14:textId="77777777" w:rsidR="006D7BAB" w:rsidRDefault="006D7BAB" w:rsidP="006D7BAB">
            <w:pPr>
              <w:rPr>
                <w:b/>
                <w:sz w:val="16"/>
                <w:szCs w:val="16"/>
              </w:rPr>
            </w:pPr>
            <w:r w:rsidRPr="009802B4">
              <w:rPr>
                <w:b/>
                <w:sz w:val="16"/>
                <w:szCs w:val="16"/>
              </w:rPr>
              <w:t>Artikel 2.27. Melding</w:t>
            </w:r>
          </w:p>
          <w:p w14:paraId="2C12CB1A" w14:textId="77777777" w:rsidR="006D7BAB" w:rsidRPr="009802B4" w:rsidRDefault="006D7BAB" w:rsidP="006D7BAB">
            <w:pPr>
              <w:rPr>
                <w:b/>
                <w:sz w:val="16"/>
                <w:szCs w:val="16"/>
              </w:rPr>
            </w:pPr>
          </w:p>
        </w:tc>
      </w:tr>
      <w:tr w:rsidR="006D7BAB" w:rsidRPr="00897D32" w14:paraId="44D51635" w14:textId="77777777" w:rsidTr="006D7BAB">
        <w:tc>
          <w:tcPr>
            <w:tcW w:w="1712" w:type="dxa"/>
            <w:shd w:val="clear" w:color="auto" w:fill="EEF7FB"/>
          </w:tcPr>
          <w:p w14:paraId="5A785B97" w14:textId="77777777" w:rsidR="006D7BAB" w:rsidRPr="00897D32" w:rsidRDefault="006D7BAB" w:rsidP="006D7BAB">
            <w:pPr>
              <w:spacing w:line="200" w:lineRule="atLeast"/>
              <w:rPr>
                <w:sz w:val="13"/>
                <w:szCs w:val="13"/>
              </w:rPr>
            </w:pPr>
            <w:r w:rsidRPr="00897D32">
              <w:rPr>
                <w:sz w:val="13"/>
                <w:szCs w:val="13"/>
              </w:rPr>
              <w:t>Inhoud Artikel</w:t>
            </w:r>
          </w:p>
        </w:tc>
        <w:tc>
          <w:tcPr>
            <w:tcW w:w="5904" w:type="dxa"/>
            <w:shd w:val="clear" w:color="auto" w:fill="EEF7FB"/>
          </w:tcPr>
          <w:p w14:paraId="565E8D97" w14:textId="77777777" w:rsidR="006D7BAB" w:rsidRPr="009802B4" w:rsidRDefault="006D7BAB" w:rsidP="006D7BAB">
            <w:pPr>
              <w:spacing w:line="200" w:lineRule="atLeast"/>
              <w:rPr>
                <w:i/>
                <w:sz w:val="16"/>
                <w:szCs w:val="16"/>
              </w:rPr>
            </w:pPr>
            <w:r w:rsidRPr="009802B4">
              <w:rPr>
                <w:i/>
                <w:sz w:val="16"/>
                <w:szCs w:val="16"/>
              </w:rPr>
              <w:t xml:space="preserve">De opdrachtgever, bedoeld in artikel 1.1, eerste lid, onderdeel c, sub 1°, meldt de toezichthouder voor de aanvang van de werkzaamheden op de bouwplaats de voorgenomen totstandbrenging van een bouwwerk, </w:t>
            </w:r>
            <w:proofErr w:type="gramStart"/>
            <w:r w:rsidRPr="009802B4">
              <w:rPr>
                <w:i/>
                <w:sz w:val="16"/>
                <w:szCs w:val="16"/>
              </w:rPr>
              <w:t>indien</w:t>
            </w:r>
            <w:proofErr w:type="gramEnd"/>
            <w:r w:rsidRPr="009802B4">
              <w:rPr>
                <w:i/>
                <w:sz w:val="16"/>
                <w:szCs w:val="16"/>
              </w:rPr>
              <w:t>:</w:t>
            </w:r>
            <w:r w:rsidRPr="009802B4">
              <w:rPr>
                <w:i/>
                <w:sz w:val="16"/>
                <w:szCs w:val="16"/>
              </w:rPr>
              <w:tab/>
            </w:r>
            <w:r w:rsidRPr="009802B4">
              <w:rPr>
                <w:i/>
                <w:sz w:val="16"/>
                <w:szCs w:val="16"/>
              </w:rPr>
              <w:tab/>
            </w:r>
          </w:p>
          <w:p w14:paraId="046ABC9D" w14:textId="77777777" w:rsidR="006D7BAB" w:rsidRPr="009802B4" w:rsidRDefault="006D7BAB" w:rsidP="006D7BAB">
            <w:pPr>
              <w:widowControl w:val="0"/>
              <w:autoSpaceDE w:val="0"/>
              <w:autoSpaceDN w:val="0"/>
              <w:adjustRightInd w:val="0"/>
              <w:spacing w:line="200" w:lineRule="atLeast"/>
              <w:rPr>
                <w:i/>
                <w:sz w:val="16"/>
                <w:szCs w:val="16"/>
              </w:rPr>
            </w:pPr>
            <w:r w:rsidRPr="009802B4">
              <w:rPr>
                <w:i/>
                <w:sz w:val="16"/>
                <w:szCs w:val="16"/>
              </w:rPr>
              <w:tab/>
            </w:r>
          </w:p>
          <w:p w14:paraId="0DD295F3" w14:textId="77777777" w:rsidR="006D7BAB" w:rsidRPr="009802B4" w:rsidRDefault="006D7BAB" w:rsidP="006D7BAB">
            <w:pPr>
              <w:widowControl w:val="0"/>
              <w:autoSpaceDE w:val="0"/>
              <w:autoSpaceDN w:val="0"/>
              <w:adjustRightInd w:val="0"/>
              <w:spacing w:line="200" w:lineRule="atLeast"/>
              <w:ind w:left="280" w:hanging="284"/>
              <w:rPr>
                <w:i/>
                <w:sz w:val="16"/>
                <w:szCs w:val="16"/>
              </w:rPr>
            </w:pPr>
            <w:r w:rsidRPr="009802B4">
              <w:rPr>
                <w:i/>
                <w:sz w:val="16"/>
                <w:szCs w:val="16"/>
              </w:rPr>
              <w:t>a.</w:t>
            </w:r>
            <w:r w:rsidRPr="009802B4">
              <w:rPr>
                <w:i/>
                <w:sz w:val="16"/>
                <w:szCs w:val="16"/>
              </w:rPr>
              <w:tab/>
              <w:t>de geraamde duur van de totstandbrenging van het bouwwerk meer dan 30 werkdagen beslaat en op die bouwplaats meer dan 20 werknemers tegelijkertijd arbeid zullen gaan verrichten, of</w:t>
            </w:r>
            <w:r w:rsidRPr="009802B4">
              <w:rPr>
                <w:i/>
                <w:sz w:val="16"/>
                <w:szCs w:val="16"/>
              </w:rPr>
              <w:tab/>
            </w:r>
            <w:r w:rsidRPr="009802B4">
              <w:rPr>
                <w:i/>
                <w:sz w:val="16"/>
                <w:szCs w:val="16"/>
              </w:rPr>
              <w:tab/>
            </w:r>
            <w:r w:rsidRPr="009802B4">
              <w:rPr>
                <w:i/>
                <w:sz w:val="16"/>
                <w:szCs w:val="16"/>
              </w:rPr>
              <w:tab/>
            </w:r>
            <w:r w:rsidRPr="009802B4">
              <w:rPr>
                <w:i/>
                <w:sz w:val="16"/>
                <w:szCs w:val="16"/>
              </w:rPr>
              <w:tab/>
            </w:r>
          </w:p>
          <w:p w14:paraId="62CF469E" w14:textId="77777777" w:rsidR="006D7BAB" w:rsidRPr="009802B4" w:rsidRDefault="006D7BAB" w:rsidP="006D7BAB">
            <w:pPr>
              <w:widowControl w:val="0"/>
              <w:autoSpaceDE w:val="0"/>
              <w:autoSpaceDN w:val="0"/>
              <w:adjustRightInd w:val="0"/>
              <w:spacing w:line="200" w:lineRule="atLeast"/>
              <w:ind w:left="280" w:hanging="284"/>
              <w:rPr>
                <w:i/>
                <w:sz w:val="16"/>
                <w:szCs w:val="16"/>
              </w:rPr>
            </w:pPr>
            <w:r w:rsidRPr="009802B4">
              <w:rPr>
                <w:i/>
                <w:sz w:val="16"/>
                <w:szCs w:val="16"/>
              </w:rPr>
              <w:t>b.</w:t>
            </w:r>
            <w:r w:rsidRPr="009802B4">
              <w:rPr>
                <w:i/>
                <w:sz w:val="16"/>
                <w:szCs w:val="16"/>
              </w:rPr>
              <w:tab/>
              <w:t>met de totstandbrenging van het bouwwerk meer dan 500 mensdagen zullen zijn gemoeid.</w:t>
            </w:r>
          </w:p>
        </w:tc>
      </w:tr>
      <w:tr w:rsidR="006D7BAB" w:rsidRPr="00897D32" w14:paraId="636E3ADB" w14:textId="77777777" w:rsidTr="006D7BAB">
        <w:tc>
          <w:tcPr>
            <w:tcW w:w="1712" w:type="dxa"/>
            <w:shd w:val="clear" w:color="auto" w:fill="EEF7FB"/>
          </w:tcPr>
          <w:p w14:paraId="3DC1BDEE" w14:textId="77777777" w:rsidR="006D7BAB" w:rsidRPr="00897D32" w:rsidRDefault="006D7BAB" w:rsidP="006D7BAB">
            <w:pPr>
              <w:spacing w:line="200" w:lineRule="atLeast"/>
              <w:rPr>
                <w:sz w:val="13"/>
                <w:szCs w:val="13"/>
              </w:rPr>
            </w:pPr>
            <w:proofErr w:type="spellStart"/>
            <w:r w:rsidRPr="00897D32">
              <w:rPr>
                <w:sz w:val="13"/>
                <w:szCs w:val="13"/>
              </w:rPr>
              <w:t>Toetscommentaar</w:t>
            </w:r>
            <w:proofErr w:type="spellEnd"/>
          </w:p>
          <w:p w14:paraId="4CA022A9" w14:textId="77777777" w:rsidR="006D7BAB" w:rsidRPr="00897D32" w:rsidRDefault="006D7BAB" w:rsidP="006D7BAB">
            <w:pPr>
              <w:spacing w:line="200" w:lineRule="atLeast"/>
              <w:rPr>
                <w:sz w:val="13"/>
                <w:szCs w:val="13"/>
              </w:rPr>
            </w:pPr>
          </w:p>
        </w:tc>
        <w:tc>
          <w:tcPr>
            <w:tcW w:w="5904" w:type="dxa"/>
          </w:tcPr>
          <w:p w14:paraId="365E8702" w14:textId="77777777" w:rsidR="006D7BAB" w:rsidRPr="009802B4" w:rsidRDefault="006D7BAB" w:rsidP="006D7BAB">
            <w:pPr>
              <w:spacing w:line="200" w:lineRule="atLeast"/>
              <w:rPr>
                <w:color w:val="FF0000"/>
                <w:sz w:val="16"/>
                <w:szCs w:val="16"/>
              </w:rPr>
            </w:pPr>
          </w:p>
        </w:tc>
      </w:tr>
      <w:tr w:rsidR="006D7BAB" w:rsidRPr="00897D32" w14:paraId="6BC46ED4" w14:textId="77777777" w:rsidTr="006D7BAB">
        <w:tc>
          <w:tcPr>
            <w:tcW w:w="1712" w:type="dxa"/>
            <w:tcBorders>
              <w:bottom w:val="single" w:sz="4" w:space="0" w:color="auto"/>
            </w:tcBorders>
            <w:shd w:val="clear" w:color="auto" w:fill="EEF7FB"/>
          </w:tcPr>
          <w:p w14:paraId="16D4C950" w14:textId="77777777" w:rsidR="006D7BAB" w:rsidRPr="00897D32" w:rsidRDefault="006D7BAB" w:rsidP="006D7BAB">
            <w:pPr>
              <w:spacing w:line="200" w:lineRule="atLeast"/>
              <w:rPr>
                <w:sz w:val="13"/>
                <w:szCs w:val="13"/>
              </w:rPr>
            </w:pPr>
            <w:r w:rsidRPr="00897D32">
              <w:rPr>
                <w:sz w:val="13"/>
                <w:szCs w:val="13"/>
              </w:rPr>
              <w:t>Oordeel toetser</w:t>
            </w:r>
          </w:p>
        </w:tc>
        <w:tc>
          <w:tcPr>
            <w:tcW w:w="5904" w:type="dxa"/>
            <w:tcBorders>
              <w:bottom w:val="single" w:sz="4" w:space="0" w:color="auto"/>
            </w:tcBorders>
          </w:tcPr>
          <w:p w14:paraId="7C3BCF29" w14:textId="77777777" w:rsidR="006D7BAB" w:rsidRPr="00565068" w:rsidRDefault="006D7BAB" w:rsidP="006D7BAB">
            <w:pPr>
              <w:spacing w:line="200" w:lineRule="atLeast"/>
            </w:pPr>
            <w:r w:rsidRPr="00565068">
              <w:fldChar w:fldCharType="begin"/>
            </w:r>
            <w:r w:rsidRPr="00565068">
              <w:instrText xml:space="preserve"> MACROBUTTON  AantekeningenInInktInvoegen "[Maak een keuze: Voldoet of Voldoet niet]" </w:instrText>
            </w:r>
            <w:r w:rsidRPr="00565068">
              <w:fldChar w:fldCharType="end"/>
            </w:r>
          </w:p>
          <w:p w14:paraId="1D875494" w14:textId="77777777" w:rsidR="006D7BAB" w:rsidRPr="009802B4" w:rsidRDefault="006D7BAB" w:rsidP="006D7BAB">
            <w:pPr>
              <w:spacing w:line="200" w:lineRule="atLeast"/>
              <w:rPr>
                <w:color w:val="FF0000"/>
                <w:sz w:val="16"/>
                <w:szCs w:val="16"/>
              </w:rPr>
            </w:pPr>
          </w:p>
        </w:tc>
      </w:tr>
      <w:tr w:rsidR="006D7BAB" w:rsidRPr="00897D32" w14:paraId="543DC2B5" w14:textId="77777777" w:rsidTr="006D7BAB">
        <w:tc>
          <w:tcPr>
            <w:tcW w:w="7616" w:type="dxa"/>
            <w:gridSpan w:val="2"/>
            <w:tcBorders>
              <w:bottom w:val="single" w:sz="4" w:space="0" w:color="auto"/>
            </w:tcBorders>
            <w:shd w:val="clear" w:color="auto" w:fill="FFFFFF" w:themeFill="background1"/>
          </w:tcPr>
          <w:p w14:paraId="69DCBCA4" w14:textId="77777777" w:rsidR="006D7BAB" w:rsidRPr="009802B4" w:rsidRDefault="006D7BAB" w:rsidP="006D7BAB">
            <w:pPr>
              <w:spacing w:line="200" w:lineRule="atLeast"/>
              <w:rPr>
                <w:color w:val="FF0000"/>
                <w:sz w:val="16"/>
                <w:szCs w:val="16"/>
              </w:rPr>
            </w:pPr>
          </w:p>
        </w:tc>
      </w:tr>
      <w:tr w:rsidR="006D7BAB" w:rsidRPr="00897D32" w14:paraId="24654BD6" w14:textId="77777777" w:rsidTr="006D7BAB">
        <w:tc>
          <w:tcPr>
            <w:tcW w:w="1712" w:type="dxa"/>
            <w:shd w:val="clear" w:color="auto" w:fill="EEF7FB"/>
          </w:tcPr>
          <w:p w14:paraId="60637F81" w14:textId="77777777" w:rsidR="006D7BAB" w:rsidRPr="00897D32" w:rsidRDefault="006D7BAB" w:rsidP="006D7BAB">
            <w:pPr>
              <w:spacing w:line="200" w:lineRule="atLeast"/>
              <w:rPr>
                <w:sz w:val="13"/>
                <w:szCs w:val="13"/>
              </w:rPr>
            </w:pPr>
            <w:r w:rsidRPr="00897D32">
              <w:rPr>
                <w:sz w:val="13"/>
                <w:szCs w:val="13"/>
              </w:rPr>
              <w:t>Commentaar van opsteller V&amp;G-plan</w:t>
            </w:r>
          </w:p>
        </w:tc>
        <w:tc>
          <w:tcPr>
            <w:tcW w:w="5904" w:type="dxa"/>
          </w:tcPr>
          <w:p w14:paraId="641F6B53" w14:textId="77777777" w:rsidR="006D7BAB" w:rsidRPr="009802B4" w:rsidRDefault="006D7BAB" w:rsidP="006D7BAB">
            <w:pPr>
              <w:spacing w:line="200" w:lineRule="atLeast"/>
              <w:rPr>
                <w:color w:val="000000" w:themeColor="text1"/>
                <w:sz w:val="16"/>
                <w:szCs w:val="16"/>
              </w:rPr>
            </w:pPr>
          </w:p>
        </w:tc>
      </w:tr>
      <w:tr w:rsidR="006D7BAB" w:rsidRPr="00897D32" w14:paraId="71ED9976" w14:textId="77777777" w:rsidTr="006D7BAB">
        <w:tc>
          <w:tcPr>
            <w:tcW w:w="7616" w:type="dxa"/>
            <w:gridSpan w:val="2"/>
            <w:tcBorders>
              <w:bottom w:val="single" w:sz="4" w:space="0" w:color="auto"/>
            </w:tcBorders>
            <w:shd w:val="clear" w:color="auto" w:fill="FFFFFF" w:themeFill="background1"/>
          </w:tcPr>
          <w:p w14:paraId="5D1B0DCF" w14:textId="77777777" w:rsidR="006D7BAB" w:rsidRPr="009802B4" w:rsidRDefault="006D7BAB" w:rsidP="006D7BAB">
            <w:pPr>
              <w:spacing w:line="200" w:lineRule="atLeast"/>
              <w:rPr>
                <w:color w:val="FF0000"/>
                <w:sz w:val="16"/>
                <w:szCs w:val="16"/>
              </w:rPr>
            </w:pPr>
          </w:p>
        </w:tc>
      </w:tr>
      <w:tr w:rsidR="006D7BAB" w:rsidRPr="00897D32" w14:paraId="1DEFDAC5" w14:textId="77777777" w:rsidTr="006D7BAB">
        <w:tc>
          <w:tcPr>
            <w:tcW w:w="1712" w:type="dxa"/>
            <w:shd w:val="clear" w:color="auto" w:fill="EEF7FB"/>
          </w:tcPr>
          <w:p w14:paraId="432526D9" w14:textId="77777777" w:rsidR="006D7BAB" w:rsidRPr="00897D32" w:rsidRDefault="006D7BAB" w:rsidP="006D7BAB">
            <w:pPr>
              <w:spacing w:line="200" w:lineRule="atLeast"/>
              <w:rPr>
                <w:sz w:val="13"/>
                <w:szCs w:val="13"/>
              </w:rPr>
            </w:pPr>
            <w:proofErr w:type="spellStart"/>
            <w:r w:rsidRPr="00897D32">
              <w:rPr>
                <w:sz w:val="13"/>
                <w:szCs w:val="13"/>
              </w:rPr>
              <w:t>Hertoets</w:t>
            </w:r>
            <w:proofErr w:type="spellEnd"/>
          </w:p>
          <w:p w14:paraId="03502ABA" w14:textId="77777777" w:rsidR="006D7BAB" w:rsidRPr="00897D32" w:rsidRDefault="006D7BAB" w:rsidP="006D7BAB">
            <w:pPr>
              <w:spacing w:line="200" w:lineRule="atLeast"/>
              <w:rPr>
                <w:sz w:val="13"/>
                <w:szCs w:val="13"/>
              </w:rPr>
            </w:pPr>
            <w:proofErr w:type="spellStart"/>
            <w:r w:rsidRPr="00897D32">
              <w:rPr>
                <w:sz w:val="13"/>
                <w:szCs w:val="13"/>
              </w:rPr>
              <w:t>Toetscommentaar</w:t>
            </w:r>
            <w:proofErr w:type="spellEnd"/>
          </w:p>
        </w:tc>
        <w:tc>
          <w:tcPr>
            <w:tcW w:w="5904" w:type="dxa"/>
          </w:tcPr>
          <w:p w14:paraId="3583D785" w14:textId="77777777" w:rsidR="006D7BAB" w:rsidRPr="009802B4" w:rsidRDefault="006D7BAB" w:rsidP="006D7BAB">
            <w:pPr>
              <w:spacing w:line="200" w:lineRule="atLeast"/>
              <w:rPr>
                <w:color w:val="0070C0"/>
                <w:sz w:val="16"/>
                <w:szCs w:val="16"/>
              </w:rPr>
            </w:pPr>
          </w:p>
        </w:tc>
      </w:tr>
      <w:tr w:rsidR="006D7BAB" w:rsidRPr="00897D32" w14:paraId="5CB7CF59" w14:textId="77777777" w:rsidTr="006D7BAB">
        <w:tc>
          <w:tcPr>
            <w:tcW w:w="1712" w:type="dxa"/>
            <w:shd w:val="clear" w:color="auto" w:fill="EEF7FB"/>
          </w:tcPr>
          <w:p w14:paraId="15A86CB2" w14:textId="77777777" w:rsidR="006D7BAB" w:rsidRPr="00897D32" w:rsidRDefault="006D7BAB" w:rsidP="006D7BAB">
            <w:pPr>
              <w:spacing w:line="200" w:lineRule="atLeast"/>
              <w:rPr>
                <w:sz w:val="13"/>
                <w:szCs w:val="13"/>
              </w:rPr>
            </w:pPr>
            <w:r w:rsidRPr="00897D32">
              <w:rPr>
                <w:sz w:val="13"/>
                <w:szCs w:val="13"/>
              </w:rPr>
              <w:t>Oordeel toetser</w:t>
            </w:r>
          </w:p>
        </w:tc>
        <w:tc>
          <w:tcPr>
            <w:tcW w:w="5904" w:type="dxa"/>
          </w:tcPr>
          <w:p w14:paraId="795E93D2" w14:textId="77777777" w:rsidR="006D7BAB" w:rsidRPr="009802B4" w:rsidRDefault="006D7BAB" w:rsidP="006D7BAB">
            <w:pPr>
              <w:spacing w:line="200" w:lineRule="atLeast"/>
              <w:rPr>
                <w:color w:val="0070C0"/>
                <w:sz w:val="16"/>
                <w:szCs w:val="16"/>
              </w:rPr>
            </w:pPr>
          </w:p>
          <w:p w14:paraId="3C59D11B" w14:textId="77777777" w:rsidR="006D7BAB" w:rsidRPr="009802B4" w:rsidRDefault="006D7BAB" w:rsidP="006D7BAB">
            <w:pPr>
              <w:spacing w:line="200" w:lineRule="atLeast"/>
              <w:rPr>
                <w:color w:val="0070C0"/>
                <w:sz w:val="16"/>
                <w:szCs w:val="16"/>
              </w:rPr>
            </w:pPr>
          </w:p>
        </w:tc>
      </w:tr>
    </w:tbl>
    <w:p w14:paraId="129A81AC" w14:textId="77777777" w:rsidR="00A72C7B" w:rsidRDefault="00A72C7B" w:rsidP="00897D32"/>
    <w:p w14:paraId="4C6D4C05" w14:textId="77777777" w:rsidR="00897D32" w:rsidRDefault="00897D32" w:rsidP="00897D32">
      <w:pPr>
        <w:spacing w:line="240" w:lineRule="auto"/>
      </w:pPr>
    </w:p>
    <w:p w14:paraId="180A3FEC" w14:textId="77777777" w:rsidR="009802B4" w:rsidRDefault="009802B4">
      <w:pPr>
        <w:spacing w:line="240" w:lineRule="auto"/>
      </w:pPr>
      <w:r>
        <w:br w:type="page"/>
      </w:r>
    </w:p>
    <w:tbl>
      <w:tblPr>
        <w:tblStyle w:val="Tabelraster"/>
        <w:tblW w:w="7655" w:type="dxa"/>
        <w:tblInd w:w="81" w:type="dxa"/>
        <w:tblLook w:val="04A0" w:firstRow="1" w:lastRow="0" w:firstColumn="1" w:lastColumn="0" w:noHBand="0" w:noVBand="1"/>
      </w:tblPr>
      <w:tblGrid>
        <w:gridCol w:w="1702"/>
        <w:gridCol w:w="5953"/>
      </w:tblGrid>
      <w:tr w:rsidR="00897D32" w:rsidRPr="00897D32" w14:paraId="3153F668" w14:textId="77777777" w:rsidTr="006D7BAB">
        <w:tc>
          <w:tcPr>
            <w:tcW w:w="1702" w:type="dxa"/>
            <w:shd w:val="clear" w:color="auto" w:fill="8FCAE7"/>
          </w:tcPr>
          <w:p w14:paraId="5C430DFC" w14:textId="77777777" w:rsidR="00897D32" w:rsidRPr="00897D32" w:rsidRDefault="00897D32" w:rsidP="009802B4">
            <w:pPr>
              <w:rPr>
                <w:sz w:val="13"/>
                <w:szCs w:val="13"/>
              </w:rPr>
            </w:pPr>
            <w:r w:rsidRPr="00897D32">
              <w:rPr>
                <w:sz w:val="13"/>
                <w:szCs w:val="13"/>
              </w:rPr>
              <w:lastRenderedPageBreak/>
              <w:t>Artikelnummer</w:t>
            </w:r>
          </w:p>
        </w:tc>
        <w:tc>
          <w:tcPr>
            <w:tcW w:w="5953" w:type="dxa"/>
            <w:shd w:val="clear" w:color="auto" w:fill="8FCAE7"/>
          </w:tcPr>
          <w:p w14:paraId="137C60CE" w14:textId="77777777" w:rsidR="00897D32" w:rsidRDefault="00897D32" w:rsidP="009802B4">
            <w:pPr>
              <w:rPr>
                <w:b/>
                <w:sz w:val="16"/>
                <w:szCs w:val="16"/>
              </w:rPr>
            </w:pPr>
            <w:r w:rsidRPr="009802B4">
              <w:rPr>
                <w:b/>
                <w:sz w:val="16"/>
                <w:szCs w:val="16"/>
              </w:rPr>
              <w:t>Artikel 2.</w:t>
            </w:r>
            <w:proofErr w:type="gramStart"/>
            <w:r w:rsidRPr="009802B4">
              <w:rPr>
                <w:b/>
                <w:sz w:val="16"/>
                <w:szCs w:val="16"/>
              </w:rPr>
              <w:t>28.Veiligheids</w:t>
            </w:r>
            <w:proofErr w:type="gramEnd"/>
            <w:r w:rsidRPr="009802B4">
              <w:rPr>
                <w:b/>
                <w:sz w:val="16"/>
                <w:szCs w:val="16"/>
              </w:rPr>
              <w:t>- en gezondheidsplan</w:t>
            </w:r>
          </w:p>
          <w:p w14:paraId="259A73AA" w14:textId="77777777" w:rsidR="00362423" w:rsidRPr="009802B4" w:rsidRDefault="00362423" w:rsidP="009802B4">
            <w:pPr>
              <w:rPr>
                <w:b/>
                <w:sz w:val="16"/>
                <w:szCs w:val="16"/>
              </w:rPr>
            </w:pPr>
          </w:p>
        </w:tc>
      </w:tr>
      <w:tr w:rsidR="00897D32" w:rsidRPr="00897D32" w14:paraId="5DB59A1C" w14:textId="77777777" w:rsidTr="006D7BAB">
        <w:tc>
          <w:tcPr>
            <w:tcW w:w="1702" w:type="dxa"/>
            <w:shd w:val="clear" w:color="auto" w:fill="EEF7FB"/>
          </w:tcPr>
          <w:p w14:paraId="7D20CFB7" w14:textId="77777777" w:rsidR="00897D32" w:rsidRPr="00897D32" w:rsidRDefault="00897D32" w:rsidP="009802B4">
            <w:pPr>
              <w:spacing w:line="200" w:lineRule="atLeast"/>
              <w:rPr>
                <w:sz w:val="13"/>
                <w:szCs w:val="13"/>
              </w:rPr>
            </w:pPr>
            <w:r w:rsidRPr="00897D32">
              <w:rPr>
                <w:sz w:val="13"/>
                <w:szCs w:val="13"/>
              </w:rPr>
              <w:t>Inhoud Artikel</w:t>
            </w:r>
          </w:p>
        </w:tc>
        <w:tc>
          <w:tcPr>
            <w:tcW w:w="5953" w:type="dxa"/>
            <w:shd w:val="clear" w:color="auto" w:fill="EEF7FB"/>
          </w:tcPr>
          <w:p w14:paraId="6ECD9ACF" w14:textId="77777777" w:rsidR="00897D32" w:rsidRPr="009802B4" w:rsidRDefault="00897D32" w:rsidP="009802B4">
            <w:pPr>
              <w:widowControl w:val="0"/>
              <w:autoSpaceDE w:val="0"/>
              <w:autoSpaceDN w:val="0"/>
              <w:adjustRightInd w:val="0"/>
              <w:spacing w:line="200" w:lineRule="atLeast"/>
              <w:ind w:left="320" w:hanging="320"/>
              <w:rPr>
                <w:i/>
                <w:sz w:val="16"/>
                <w:szCs w:val="16"/>
              </w:rPr>
            </w:pPr>
            <w:r w:rsidRPr="009802B4">
              <w:rPr>
                <w:b/>
                <w:bCs/>
                <w:i/>
                <w:sz w:val="16"/>
                <w:szCs w:val="16"/>
              </w:rPr>
              <w:t>1.</w:t>
            </w:r>
            <w:r w:rsidRPr="009802B4">
              <w:rPr>
                <w:b/>
                <w:bCs/>
                <w:i/>
                <w:sz w:val="16"/>
                <w:szCs w:val="16"/>
              </w:rPr>
              <w:tab/>
            </w:r>
            <w:r w:rsidRPr="009802B4">
              <w:rPr>
                <w:i/>
                <w:sz w:val="16"/>
                <w:szCs w:val="16"/>
              </w:rPr>
              <w:t>De opdrachtgever zorgt ervoor dat ten aanzien van bouwwerken die voor de veiligheid en gezondheid van werknemers bijzondere gevaren met zich meebrengen als bedoeld in bijlage II bij de richtlijn of een bouwwerk ten aanzien waarvan een melding verplicht is, een veiligheids- en gezondheidsplan wordt opgesteld.</w:t>
            </w:r>
          </w:p>
          <w:p w14:paraId="60B8F6CD" w14:textId="77777777" w:rsidR="00897D32" w:rsidRPr="009802B4" w:rsidRDefault="00897D32" w:rsidP="009802B4">
            <w:pPr>
              <w:widowControl w:val="0"/>
              <w:autoSpaceDE w:val="0"/>
              <w:autoSpaceDN w:val="0"/>
              <w:adjustRightInd w:val="0"/>
              <w:spacing w:line="200" w:lineRule="atLeast"/>
              <w:ind w:left="320" w:hanging="320"/>
              <w:rPr>
                <w:i/>
                <w:sz w:val="16"/>
                <w:szCs w:val="16"/>
              </w:rPr>
            </w:pPr>
            <w:r w:rsidRPr="009802B4">
              <w:rPr>
                <w:b/>
                <w:bCs/>
                <w:i/>
                <w:sz w:val="16"/>
                <w:szCs w:val="16"/>
              </w:rPr>
              <w:t>2.</w:t>
            </w:r>
            <w:r w:rsidRPr="009802B4">
              <w:rPr>
                <w:b/>
                <w:bCs/>
                <w:i/>
                <w:sz w:val="16"/>
                <w:szCs w:val="16"/>
              </w:rPr>
              <w:tab/>
            </w:r>
            <w:r w:rsidRPr="009802B4">
              <w:rPr>
                <w:i/>
                <w:sz w:val="16"/>
                <w:szCs w:val="16"/>
              </w:rPr>
              <w:t>Afhankelijk van de voortgang in het bouwproces, worden in het veiligheids- en gezondheidsplan ten minste vermeld:</w:t>
            </w:r>
          </w:p>
          <w:p w14:paraId="32E0FD33"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a.</w:t>
            </w:r>
            <w:r w:rsidRPr="009802B4">
              <w:rPr>
                <w:i/>
                <w:sz w:val="16"/>
                <w:szCs w:val="16"/>
              </w:rPr>
              <w:tab/>
              <w:t>een beschrijving van het tot stand te brengen bouwwerk, een overzicht van de betrokken ondernemingen op de bouwplaats, de naam van de coördinator voor de ontwerp- en uitvoeringsfase;</w:t>
            </w:r>
          </w:p>
          <w:p w14:paraId="7C5E687D"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b.</w:t>
            </w:r>
            <w:r w:rsidRPr="009802B4">
              <w:rPr>
                <w:i/>
                <w:sz w:val="16"/>
                <w:szCs w:val="16"/>
              </w:rPr>
              <w:tab/>
              <w:t>een inventarisatie en evaluatie van de specifieke gevaren die het gevolg zijn van de gelijktijdige en achtereenvolgende uitvoering van de bouwwerkzaamheden en in voorkomend geval van de wisselwerking met doorgaande exploitatiewerkzaamheden;</w:t>
            </w:r>
          </w:p>
          <w:p w14:paraId="4CDB70E1"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c.</w:t>
            </w:r>
            <w:r w:rsidRPr="009802B4">
              <w:rPr>
                <w:i/>
                <w:sz w:val="16"/>
                <w:szCs w:val="16"/>
              </w:rPr>
              <w:tab/>
              <w:t>de maatregelen die volgen uit de risico-inventarisatie en –evaluatie, bedoeld onder b;</w:t>
            </w:r>
          </w:p>
          <w:p w14:paraId="1986501E"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d.</w:t>
            </w:r>
            <w:r w:rsidRPr="009802B4">
              <w:rPr>
                <w:i/>
                <w:sz w:val="16"/>
                <w:szCs w:val="16"/>
              </w:rPr>
              <w:tab/>
              <w:t>de afspraken met betrekking tot de uitvoering van de maatregelen, bedoeld onder c;</w:t>
            </w:r>
          </w:p>
          <w:p w14:paraId="50BC4359"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e.</w:t>
            </w:r>
            <w:r w:rsidRPr="009802B4">
              <w:rPr>
                <w:i/>
                <w:sz w:val="16"/>
                <w:szCs w:val="16"/>
              </w:rPr>
              <w:tab/>
              <w:t>de wijze waarop toezicht op de maatregelen wordt uitgeoefend;</w:t>
            </w:r>
          </w:p>
          <w:p w14:paraId="61708CDD"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f.</w:t>
            </w:r>
            <w:r w:rsidRPr="009802B4">
              <w:rPr>
                <w:i/>
                <w:sz w:val="16"/>
                <w:szCs w:val="16"/>
              </w:rPr>
              <w:tab/>
              <w:t>de bouwkundige, technische en organisatorische keuzen die in verband met de veiligheid en gezondheid van de werknemers in de ontwerpfase worden gemaakt;</w:t>
            </w:r>
          </w:p>
          <w:p w14:paraId="35D8EAD4"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g.</w:t>
            </w:r>
            <w:r w:rsidRPr="009802B4">
              <w:rPr>
                <w:i/>
                <w:sz w:val="16"/>
                <w:szCs w:val="16"/>
              </w:rPr>
              <w:tab/>
              <w:t>de wijze waarop voorlichting en instructie aan de werknemers op de bouwplaats wordt gegeven.</w:t>
            </w:r>
          </w:p>
        </w:tc>
      </w:tr>
      <w:tr w:rsidR="00897D32" w:rsidRPr="00897D32" w14:paraId="71A90747" w14:textId="77777777" w:rsidTr="006D7BAB">
        <w:tc>
          <w:tcPr>
            <w:tcW w:w="1702" w:type="dxa"/>
            <w:shd w:val="clear" w:color="auto" w:fill="EEF7FB"/>
          </w:tcPr>
          <w:p w14:paraId="1AE60EDF" w14:textId="77777777" w:rsidR="00897D32" w:rsidRPr="00897D32" w:rsidRDefault="00897D32" w:rsidP="009802B4">
            <w:pPr>
              <w:spacing w:line="200" w:lineRule="atLeast"/>
              <w:rPr>
                <w:sz w:val="13"/>
                <w:szCs w:val="13"/>
              </w:rPr>
            </w:pPr>
            <w:proofErr w:type="spellStart"/>
            <w:r w:rsidRPr="00897D32">
              <w:rPr>
                <w:sz w:val="13"/>
                <w:szCs w:val="13"/>
              </w:rPr>
              <w:t>Toetscommentaar</w:t>
            </w:r>
            <w:proofErr w:type="spellEnd"/>
          </w:p>
          <w:p w14:paraId="06D54DAB" w14:textId="77777777" w:rsidR="00897D32" w:rsidRPr="00897D32" w:rsidRDefault="00897D32" w:rsidP="009802B4">
            <w:pPr>
              <w:spacing w:line="200" w:lineRule="atLeast"/>
              <w:rPr>
                <w:sz w:val="13"/>
                <w:szCs w:val="13"/>
              </w:rPr>
            </w:pPr>
          </w:p>
        </w:tc>
        <w:tc>
          <w:tcPr>
            <w:tcW w:w="5953" w:type="dxa"/>
          </w:tcPr>
          <w:p w14:paraId="401145A1" w14:textId="77777777" w:rsidR="00897D32" w:rsidRPr="009802B4" w:rsidRDefault="00897D32" w:rsidP="009802B4">
            <w:pPr>
              <w:spacing w:line="200" w:lineRule="atLeast"/>
              <w:rPr>
                <w:color w:val="FF0000"/>
                <w:sz w:val="16"/>
                <w:szCs w:val="16"/>
              </w:rPr>
            </w:pPr>
          </w:p>
        </w:tc>
      </w:tr>
      <w:tr w:rsidR="00897D32" w:rsidRPr="00897D32" w14:paraId="7D7ACC38" w14:textId="77777777" w:rsidTr="006D7BAB">
        <w:tc>
          <w:tcPr>
            <w:tcW w:w="1702" w:type="dxa"/>
            <w:tcBorders>
              <w:bottom w:val="single" w:sz="4" w:space="0" w:color="auto"/>
            </w:tcBorders>
            <w:shd w:val="clear" w:color="auto" w:fill="EEF7FB"/>
          </w:tcPr>
          <w:p w14:paraId="7C892E2B" w14:textId="77777777" w:rsidR="00897D32" w:rsidRPr="00897D32" w:rsidRDefault="00897D32" w:rsidP="009802B4">
            <w:pPr>
              <w:spacing w:line="200" w:lineRule="atLeast"/>
              <w:rPr>
                <w:sz w:val="13"/>
                <w:szCs w:val="13"/>
              </w:rPr>
            </w:pPr>
            <w:r w:rsidRPr="00897D32">
              <w:rPr>
                <w:sz w:val="13"/>
                <w:szCs w:val="13"/>
              </w:rPr>
              <w:t>Oordeel toetser</w:t>
            </w:r>
          </w:p>
        </w:tc>
        <w:tc>
          <w:tcPr>
            <w:tcW w:w="5953" w:type="dxa"/>
            <w:tcBorders>
              <w:bottom w:val="single" w:sz="4" w:space="0" w:color="auto"/>
            </w:tcBorders>
          </w:tcPr>
          <w:p w14:paraId="35BD1FBB"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3377295E" w14:textId="77777777" w:rsidR="00897D32" w:rsidRPr="009802B4" w:rsidRDefault="00897D32" w:rsidP="009802B4">
            <w:pPr>
              <w:spacing w:line="200" w:lineRule="atLeast"/>
              <w:rPr>
                <w:color w:val="FF0000"/>
                <w:sz w:val="16"/>
                <w:szCs w:val="16"/>
              </w:rPr>
            </w:pPr>
          </w:p>
        </w:tc>
      </w:tr>
      <w:tr w:rsidR="00897D32" w:rsidRPr="00897D32" w14:paraId="7E192B62" w14:textId="77777777" w:rsidTr="006D7BAB">
        <w:tc>
          <w:tcPr>
            <w:tcW w:w="7655" w:type="dxa"/>
            <w:gridSpan w:val="2"/>
            <w:tcBorders>
              <w:bottom w:val="single" w:sz="4" w:space="0" w:color="auto"/>
            </w:tcBorders>
            <w:shd w:val="clear" w:color="auto" w:fill="FFFFFF" w:themeFill="background1"/>
          </w:tcPr>
          <w:p w14:paraId="6AF96EB6" w14:textId="77777777" w:rsidR="00897D32" w:rsidRPr="009802B4" w:rsidRDefault="00897D32" w:rsidP="009802B4">
            <w:pPr>
              <w:spacing w:line="200" w:lineRule="atLeast"/>
              <w:rPr>
                <w:color w:val="FF0000"/>
                <w:sz w:val="16"/>
                <w:szCs w:val="16"/>
              </w:rPr>
            </w:pPr>
          </w:p>
        </w:tc>
      </w:tr>
      <w:tr w:rsidR="00897D32" w:rsidRPr="00897D32" w14:paraId="184BF524" w14:textId="77777777" w:rsidTr="006D7BAB">
        <w:tc>
          <w:tcPr>
            <w:tcW w:w="1702" w:type="dxa"/>
            <w:shd w:val="clear" w:color="auto" w:fill="EEF7FB"/>
          </w:tcPr>
          <w:p w14:paraId="26A244C4" w14:textId="77777777" w:rsidR="00897D32" w:rsidRPr="00897D32" w:rsidRDefault="00897D32" w:rsidP="009802B4">
            <w:pPr>
              <w:spacing w:line="200" w:lineRule="atLeast"/>
              <w:rPr>
                <w:sz w:val="13"/>
                <w:szCs w:val="13"/>
              </w:rPr>
            </w:pPr>
            <w:r w:rsidRPr="00897D32">
              <w:rPr>
                <w:sz w:val="13"/>
                <w:szCs w:val="13"/>
              </w:rPr>
              <w:t>Commentaar van opsteller V&amp;G-plan</w:t>
            </w:r>
          </w:p>
        </w:tc>
        <w:tc>
          <w:tcPr>
            <w:tcW w:w="5953" w:type="dxa"/>
          </w:tcPr>
          <w:p w14:paraId="3A34D7EA" w14:textId="77777777" w:rsidR="00897D32" w:rsidRPr="009802B4" w:rsidRDefault="00897D32" w:rsidP="009802B4">
            <w:pPr>
              <w:spacing w:line="200" w:lineRule="atLeast"/>
              <w:rPr>
                <w:color w:val="000000" w:themeColor="text1"/>
                <w:sz w:val="16"/>
                <w:szCs w:val="16"/>
              </w:rPr>
            </w:pPr>
          </w:p>
        </w:tc>
      </w:tr>
      <w:tr w:rsidR="00897D32" w:rsidRPr="00897D32" w14:paraId="14671BA3" w14:textId="77777777" w:rsidTr="006D7BAB">
        <w:tc>
          <w:tcPr>
            <w:tcW w:w="7655" w:type="dxa"/>
            <w:gridSpan w:val="2"/>
            <w:tcBorders>
              <w:bottom w:val="single" w:sz="4" w:space="0" w:color="auto"/>
            </w:tcBorders>
            <w:shd w:val="clear" w:color="auto" w:fill="FFFFFF" w:themeFill="background1"/>
          </w:tcPr>
          <w:p w14:paraId="35082458" w14:textId="77777777" w:rsidR="00897D32" w:rsidRPr="009802B4" w:rsidRDefault="00897D32" w:rsidP="009802B4">
            <w:pPr>
              <w:spacing w:line="200" w:lineRule="atLeast"/>
              <w:rPr>
                <w:color w:val="FF0000"/>
                <w:sz w:val="16"/>
                <w:szCs w:val="16"/>
              </w:rPr>
            </w:pPr>
          </w:p>
        </w:tc>
      </w:tr>
      <w:tr w:rsidR="00897D32" w:rsidRPr="00897D32" w14:paraId="0EA987FF" w14:textId="77777777" w:rsidTr="006D7BAB">
        <w:tc>
          <w:tcPr>
            <w:tcW w:w="1702" w:type="dxa"/>
            <w:shd w:val="clear" w:color="auto" w:fill="EEF7FB"/>
          </w:tcPr>
          <w:p w14:paraId="529C039F" w14:textId="77777777" w:rsidR="00897D32" w:rsidRPr="00897D32" w:rsidRDefault="00897D32" w:rsidP="009802B4">
            <w:pPr>
              <w:spacing w:line="200" w:lineRule="atLeast"/>
              <w:rPr>
                <w:sz w:val="13"/>
                <w:szCs w:val="13"/>
              </w:rPr>
            </w:pPr>
            <w:proofErr w:type="spellStart"/>
            <w:r w:rsidRPr="00897D32">
              <w:rPr>
                <w:sz w:val="13"/>
                <w:szCs w:val="13"/>
              </w:rPr>
              <w:t>Hertoets</w:t>
            </w:r>
            <w:proofErr w:type="spellEnd"/>
          </w:p>
          <w:p w14:paraId="4643C892" w14:textId="77777777" w:rsidR="00897D32" w:rsidRPr="00897D32" w:rsidRDefault="00897D32" w:rsidP="009802B4">
            <w:pPr>
              <w:spacing w:line="200" w:lineRule="atLeast"/>
              <w:rPr>
                <w:sz w:val="13"/>
                <w:szCs w:val="13"/>
              </w:rPr>
            </w:pPr>
            <w:proofErr w:type="spellStart"/>
            <w:r w:rsidRPr="00897D32">
              <w:rPr>
                <w:sz w:val="13"/>
                <w:szCs w:val="13"/>
              </w:rPr>
              <w:t>Toetscommentaar</w:t>
            </w:r>
            <w:proofErr w:type="spellEnd"/>
          </w:p>
        </w:tc>
        <w:tc>
          <w:tcPr>
            <w:tcW w:w="5953" w:type="dxa"/>
          </w:tcPr>
          <w:p w14:paraId="317272C4" w14:textId="77777777" w:rsidR="00897D32" w:rsidRPr="009802B4" w:rsidRDefault="00897D32" w:rsidP="009802B4">
            <w:pPr>
              <w:spacing w:line="200" w:lineRule="atLeast"/>
              <w:rPr>
                <w:color w:val="0070C0"/>
                <w:sz w:val="16"/>
                <w:szCs w:val="16"/>
              </w:rPr>
            </w:pPr>
          </w:p>
        </w:tc>
      </w:tr>
      <w:tr w:rsidR="00897D32" w:rsidRPr="00897D32" w14:paraId="6F7C238B" w14:textId="77777777" w:rsidTr="006D7BAB">
        <w:tc>
          <w:tcPr>
            <w:tcW w:w="1702" w:type="dxa"/>
            <w:shd w:val="clear" w:color="auto" w:fill="EEF7FB"/>
          </w:tcPr>
          <w:p w14:paraId="18D2FD5B" w14:textId="77777777" w:rsidR="00897D32" w:rsidRPr="00897D32" w:rsidRDefault="00897D32" w:rsidP="009802B4">
            <w:pPr>
              <w:spacing w:line="200" w:lineRule="atLeast"/>
              <w:rPr>
                <w:sz w:val="13"/>
                <w:szCs w:val="13"/>
              </w:rPr>
            </w:pPr>
            <w:r w:rsidRPr="00897D32">
              <w:rPr>
                <w:sz w:val="13"/>
                <w:szCs w:val="13"/>
              </w:rPr>
              <w:t>Oordeel toetser</w:t>
            </w:r>
          </w:p>
        </w:tc>
        <w:tc>
          <w:tcPr>
            <w:tcW w:w="5953" w:type="dxa"/>
          </w:tcPr>
          <w:p w14:paraId="714E5CFA" w14:textId="77777777" w:rsidR="00897D32" w:rsidRPr="009802B4" w:rsidRDefault="00897D32" w:rsidP="009802B4">
            <w:pPr>
              <w:spacing w:line="200" w:lineRule="atLeast"/>
              <w:rPr>
                <w:color w:val="0070C0"/>
                <w:sz w:val="16"/>
                <w:szCs w:val="16"/>
              </w:rPr>
            </w:pPr>
          </w:p>
          <w:p w14:paraId="6651E99D" w14:textId="77777777" w:rsidR="00897D32" w:rsidRPr="009802B4" w:rsidRDefault="00897D32" w:rsidP="009802B4">
            <w:pPr>
              <w:spacing w:line="200" w:lineRule="atLeast"/>
              <w:rPr>
                <w:color w:val="0070C0"/>
                <w:sz w:val="16"/>
                <w:szCs w:val="16"/>
              </w:rPr>
            </w:pPr>
          </w:p>
        </w:tc>
      </w:tr>
    </w:tbl>
    <w:p w14:paraId="086C80D6" w14:textId="77777777" w:rsidR="00362423" w:rsidRDefault="00362423" w:rsidP="00897D32"/>
    <w:p w14:paraId="4597569A" w14:textId="77777777" w:rsidR="00362423" w:rsidRDefault="00362423">
      <w:pPr>
        <w:spacing w:line="240" w:lineRule="auto"/>
      </w:pPr>
      <w:r>
        <w:br w:type="page"/>
      </w:r>
    </w:p>
    <w:tbl>
      <w:tblPr>
        <w:tblStyle w:val="Tabelraster"/>
        <w:tblW w:w="0" w:type="auto"/>
        <w:tblInd w:w="-1026" w:type="dxa"/>
        <w:tblLook w:val="04A0" w:firstRow="1" w:lastRow="0" w:firstColumn="1" w:lastColumn="0" w:noHBand="0" w:noVBand="1"/>
      </w:tblPr>
      <w:tblGrid>
        <w:gridCol w:w="1748"/>
        <w:gridCol w:w="5868"/>
      </w:tblGrid>
      <w:tr w:rsidR="00897D32" w:rsidRPr="00897D32" w14:paraId="52708706" w14:textId="77777777" w:rsidTr="006D7BAB">
        <w:tc>
          <w:tcPr>
            <w:tcW w:w="1748" w:type="dxa"/>
            <w:shd w:val="clear" w:color="auto" w:fill="8FCAE7"/>
          </w:tcPr>
          <w:p w14:paraId="59E22903" w14:textId="77777777" w:rsidR="00897D32" w:rsidRPr="00897D32" w:rsidRDefault="00897D32" w:rsidP="009802B4">
            <w:pPr>
              <w:rPr>
                <w:sz w:val="13"/>
                <w:szCs w:val="13"/>
              </w:rPr>
            </w:pPr>
            <w:r w:rsidRPr="00897D32">
              <w:rPr>
                <w:sz w:val="13"/>
                <w:szCs w:val="13"/>
              </w:rPr>
              <w:lastRenderedPageBreak/>
              <w:t>Artikelnummer</w:t>
            </w:r>
          </w:p>
        </w:tc>
        <w:tc>
          <w:tcPr>
            <w:tcW w:w="5868" w:type="dxa"/>
            <w:shd w:val="clear" w:color="auto" w:fill="8FCAE7"/>
          </w:tcPr>
          <w:p w14:paraId="544C347A" w14:textId="77777777" w:rsidR="00897D32" w:rsidRPr="00A72C7B" w:rsidRDefault="00897D32" w:rsidP="009802B4">
            <w:pPr>
              <w:rPr>
                <w:b/>
                <w:sz w:val="16"/>
                <w:szCs w:val="16"/>
              </w:rPr>
            </w:pPr>
            <w:r w:rsidRPr="00A72C7B">
              <w:rPr>
                <w:b/>
                <w:sz w:val="16"/>
                <w:szCs w:val="16"/>
              </w:rPr>
              <w:t>Artikel 2.29. Aanstelling coördinatoren</w:t>
            </w:r>
          </w:p>
          <w:p w14:paraId="0A8604BD" w14:textId="77777777" w:rsidR="00362423" w:rsidRPr="00A72C7B" w:rsidRDefault="00362423" w:rsidP="009802B4">
            <w:pPr>
              <w:rPr>
                <w:b/>
                <w:sz w:val="16"/>
                <w:szCs w:val="16"/>
              </w:rPr>
            </w:pPr>
          </w:p>
        </w:tc>
      </w:tr>
      <w:tr w:rsidR="00897D32" w:rsidRPr="00897D32" w14:paraId="27E34C72" w14:textId="77777777" w:rsidTr="006D7BAB">
        <w:tc>
          <w:tcPr>
            <w:tcW w:w="1748" w:type="dxa"/>
            <w:shd w:val="clear" w:color="auto" w:fill="EEF7FB"/>
          </w:tcPr>
          <w:p w14:paraId="41F8CC25" w14:textId="77777777" w:rsidR="00897D32" w:rsidRPr="00897D32" w:rsidRDefault="00897D32" w:rsidP="00897D32">
            <w:pPr>
              <w:spacing w:line="240" w:lineRule="auto"/>
              <w:rPr>
                <w:sz w:val="13"/>
                <w:szCs w:val="13"/>
              </w:rPr>
            </w:pPr>
            <w:r w:rsidRPr="00897D32">
              <w:rPr>
                <w:sz w:val="13"/>
                <w:szCs w:val="13"/>
              </w:rPr>
              <w:t>Inhoud Artikel</w:t>
            </w:r>
          </w:p>
        </w:tc>
        <w:tc>
          <w:tcPr>
            <w:tcW w:w="5868" w:type="dxa"/>
            <w:shd w:val="clear" w:color="auto" w:fill="EEF7FB"/>
          </w:tcPr>
          <w:p w14:paraId="00BC6E8D" w14:textId="77777777" w:rsidR="00897D32" w:rsidRPr="00A72C7B" w:rsidRDefault="00897D32" w:rsidP="009802B4">
            <w:pPr>
              <w:widowControl w:val="0"/>
              <w:autoSpaceDE w:val="0"/>
              <w:autoSpaceDN w:val="0"/>
              <w:adjustRightInd w:val="0"/>
              <w:spacing w:line="200" w:lineRule="atLeast"/>
              <w:ind w:left="280" w:hanging="280"/>
              <w:rPr>
                <w:i/>
                <w:sz w:val="16"/>
                <w:szCs w:val="16"/>
              </w:rPr>
            </w:pPr>
            <w:proofErr w:type="gramStart"/>
            <w:r w:rsidRPr="00A72C7B">
              <w:rPr>
                <w:i/>
                <w:sz w:val="16"/>
                <w:szCs w:val="16"/>
              </w:rPr>
              <w:t>Indien</w:t>
            </w:r>
            <w:proofErr w:type="gramEnd"/>
            <w:r w:rsidRPr="00A72C7B">
              <w:rPr>
                <w:i/>
                <w:sz w:val="16"/>
                <w:szCs w:val="16"/>
              </w:rPr>
              <w:t xml:space="preserve"> in de uitvoeringsfase werkzaamheden worden verricht door:</w:t>
            </w:r>
          </w:p>
          <w:p w14:paraId="57E9D929"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a.</w:t>
            </w:r>
            <w:r w:rsidRPr="00A72C7B">
              <w:rPr>
                <w:i/>
                <w:sz w:val="16"/>
                <w:szCs w:val="16"/>
              </w:rPr>
              <w:tab/>
              <w:t>twee of meer werkgevers;</w:t>
            </w:r>
            <w:r w:rsidRPr="00A72C7B">
              <w:rPr>
                <w:i/>
                <w:sz w:val="16"/>
                <w:szCs w:val="16"/>
              </w:rPr>
              <w:tab/>
            </w:r>
            <w:r w:rsidRPr="00A72C7B">
              <w:rPr>
                <w:i/>
                <w:sz w:val="16"/>
                <w:szCs w:val="16"/>
              </w:rPr>
              <w:tab/>
            </w:r>
            <w:r w:rsidRPr="00A72C7B">
              <w:rPr>
                <w:i/>
                <w:sz w:val="16"/>
                <w:szCs w:val="16"/>
              </w:rPr>
              <w:tab/>
            </w:r>
            <w:r w:rsidRPr="00A72C7B">
              <w:rPr>
                <w:i/>
                <w:sz w:val="16"/>
                <w:szCs w:val="16"/>
              </w:rPr>
              <w:tab/>
            </w:r>
          </w:p>
          <w:p w14:paraId="413CCDBE"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b.</w:t>
            </w:r>
            <w:r w:rsidRPr="00A72C7B">
              <w:rPr>
                <w:i/>
                <w:sz w:val="16"/>
                <w:szCs w:val="16"/>
              </w:rPr>
              <w:tab/>
              <w:t>één werkgever en één of meer zelfstandigen of</w:t>
            </w:r>
            <w:r w:rsidRPr="00A72C7B">
              <w:rPr>
                <w:i/>
                <w:sz w:val="16"/>
                <w:szCs w:val="16"/>
              </w:rPr>
              <w:tab/>
            </w:r>
            <w:r w:rsidRPr="00A72C7B">
              <w:rPr>
                <w:i/>
                <w:sz w:val="16"/>
                <w:szCs w:val="16"/>
              </w:rPr>
              <w:tab/>
            </w:r>
          </w:p>
          <w:p w14:paraId="54ADBAC7"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c.</w:t>
            </w:r>
            <w:r w:rsidRPr="00A72C7B">
              <w:rPr>
                <w:i/>
                <w:sz w:val="16"/>
                <w:szCs w:val="16"/>
              </w:rPr>
              <w:tab/>
              <w:t>twee of meer zelfstandigen, stelt de opdrachtgever één of meer coördinatoren voor de ontwerpfase aan en stelt de uitvoerende partij één of meer coördinatoren voor de uitvoeringsfase aan.</w:t>
            </w:r>
          </w:p>
        </w:tc>
      </w:tr>
      <w:tr w:rsidR="00897D32" w:rsidRPr="00897D32" w14:paraId="161A65F0" w14:textId="77777777" w:rsidTr="006D7BAB">
        <w:tc>
          <w:tcPr>
            <w:tcW w:w="1748" w:type="dxa"/>
            <w:shd w:val="clear" w:color="auto" w:fill="EEF7FB"/>
          </w:tcPr>
          <w:p w14:paraId="55F87752"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p w14:paraId="380670B0" w14:textId="77777777" w:rsidR="00897D32" w:rsidRPr="00897D32" w:rsidRDefault="00897D32" w:rsidP="00897D32">
            <w:pPr>
              <w:spacing w:line="240" w:lineRule="auto"/>
              <w:rPr>
                <w:sz w:val="13"/>
                <w:szCs w:val="13"/>
              </w:rPr>
            </w:pPr>
          </w:p>
        </w:tc>
        <w:tc>
          <w:tcPr>
            <w:tcW w:w="5868" w:type="dxa"/>
          </w:tcPr>
          <w:p w14:paraId="6A1DD8FE" w14:textId="77777777" w:rsidR="00897D32" w:rsidRPr="00A72C7B" w:rsidRDefault="00897D32" w:rsidP="009802B4">
            <w:pPr>
              <w:spacing w:line="200" w:lineRule="atLeast"/>
              <w:rPr>
                <w:color w:val="FF0000"/>
                <w:sz w:val="16"/>
                <w:szCs w:val="16"/>
              </w:rPr>
            </w:pPr>
          </w:p>
        </w:tc>
      </w:tr>
      <w:tr w:rsidR="00897D32" w:rsidRPr="00897D32" w14:paraId="2582FB32" w14:textId="77777777" w:rsidTr="006D7BAB">
        <w:tc>
          <w:tcPr>
            <w:tcW w:w="1748" w:type="dxa"/>
            <w:tcBorders>
              <w:bottom w:val="single" w:sz="4" w:space="0" w:color="auto"/>
            </w:tcBorders>
            <w:shd w:val="clear" w:color="auto" w:fill="EEF7FB"/>
          </w:tcPr>
          <w:p w14:paraId="0DC55D9D" w14:textId="77777777" w:rsidR="00897D32" w:rsidRPr="00897D32" w:rsidRDefault="00897D32" w:rsidP="00897D32">
            <w:pPr>
              <w:spacing w:line="240" w:lineRule="auto"/>
              <w:rPr>
                <w:sz w:val="13"/>
                <w:szCs w:val="13"/>
              </w:rPr>
            </w:pPr>
            <w:r w:rsidRPr="00897D32">
              <w:rPr>
                <w:sz w:val="13"/>
                <w:szCs w:val="13"/>
              </w:rPr>
              <w:t>Oordeel toetser</w:t>
            </w:r>
          </w:p>
        </w:tc>
        <w:tc>
          <w:tcPr>
            <w:tcW w:w="5868" w:type="dxa"/>
            <w:tcBorders>
              <w:bottom w:val="single" w:sz="4" w:space="0" w:color="auto"/>
            </w:tcBorders>
          </w:tcPr>
          <w:p w14:paraId="67A51711"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4372C882" w14:textId="77777777" w:rsidR="00897D32" w:rsidRPr="00565068" w:rsidRDefault="00897D32" w:rsidP="009802B4">
            <w:pPr>
              <w:spacing w:line="200" w:lineRule="atLeast"/>
              <w:rPr>
                <w:color w:val="FF0000"/>
                <w:sz w:val="16"/>
                <w:szCs w:val="16"/>
              </w:rPr>
            </w:pPr>
          </w:p>
        </w:tc>
      </w:tr>
      <w:tr w:rsidR="00897D32" w:rsidRPr="00897D32" w14:paraId="5E5174F4" w14:textId="77777777" w:rsidTr="006D7BAB">
        <w:tc>
          <w:tcPr>
            <w:tcW w:w="7616" w:type="dxa"/>
            <w:gridSpan w:val="2"/>
            <w:tcBorders>
              <w:bottom w:val="single" w:sz="4" w:space="0" w:color="auto"/>
            </w:tcBorders>
            <w:shd w:val="clear" w:color="auto" w:fill="FFFFFF" w:themeFill="background1"/>
          </w:tcPr>
          <w:p w14:paraId="2CEB6A15" w14:textId="77777777" w:rsidR="00897D32" w:rsidRPr="00565068" w:rsidRDefault="00897D32" w:rsidP="009802B4">
            <w:pPr>
              <w:spacing w:line="200" w:lineRule="atLeast"/>
              <w:rPr>
                <w:color w:val="FF0000"/>
                <w:sz w:val="16"/>
                <w:szCs w:val="16"/>
              </w:rPr>
            </w:pPr>
          </w:p>
        </w:tc>
      </w:tr>
      <w:tr w:rsidR="00897D32" w:rsidRPr="00897D32" w14:paraId="0A0A313C" w14:textId="77777777" w:rsidTr="006D7BAB">
        <w:tc>
          <w:tcPr>
            <w:tcW w:w="1748" w:type="dxa"/>
            <w:shd w:val="clear" w:color="auto" w:fill="EEF7FB"/>
          </w:tcPr>
          <w:p w14:paraId="76009FDC"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5868" w:type="dxa"/>
          </w:tcPr>
          <w:p w14:paraId="1101B85B" w14:textId="77777777" w:rsidR="00897D32" w:rsidRPr="00565068" w:rsidRDefault="00897D32" w:rsidP="009802B4">
            <w:pPr>
              <w:spacing w:line="200" w:lineRule="atLeast"/>
              <w:rPr>
                <w:color w:val="000000" w:themeColor="text1"/>
                <w:sz w:val="16"/>
                <w:szCs w:val="16"/>
              </w:rPr>
            </w:pPr>
          </w:p>
        </w:tc>
      </w:tr>
      <w:tr w:rsidR="00897D32" w:rsidRPr="00897D32" w14:paraId="234C1F82" w14:textId="77777777" w:rsidTr="006D7BAB">
        <w:tc>
          <w:tcPr>
            <w:tcW w:w="7616" w:type="dxa"/>
            <w:gridSpan w:val="2"/>
            <w:tcBorders>
              <w:bottom w:val="single" w:sz="4" w:space="0" w:color="auto"/>
            </w:tcBorders>
            <w:shd w:val="clear" w:color="auto" w:fill="FFFFFF" w:themeFill="background1"/>
          </w:tcPr>
          <w:p w14:paraId="440F8AC9" w14:textId="77777777" w:rsidR="00897D32" w:rsidRPr="00A72C7B" w:rsidRDefault="00897D32" w:rsidP="009802B4">
            <w:pPr>
              <w:spacing w:line="200" w:lineRule="atLeast"/>
              <w:rPr>
                <w:color w:val="FF0000"/>
                <w:sz w:val="16"/>
                <w:szCs w:val="16"/>
              </w:rPr>
            </w:pPr>
          </w:p>
        </w:tc>
      </w:tr>
      <w:tr w:rsidR="00897D32" w:rsidRPr="00897D32" w14:paraId="14B8E930" w14:textId="77777777" w:rsidTr="006D7BAB">
        <w:tc>
          <w:tcPr>
            <w:tcW w:w="1748" w:type="dxa"/>
            <w:shd w:val="clear" w:color="auto" w:fill="EEF7FB"/>
          </w:tcPr>
          <w:p w14:paraId="3A617394" w14:textId="77777777" w:rsidR="00897D32" w:rsidRPr="00897D32" w:rsidRDefault="00897D32" w:rsidP="00897D32">
            <w:pPr>
              <w:spacing w:line="240" w:lineRule="auto"/>
              <w:rPr>
                <w:sz w:val="13"/>
                <w:szCs w:val="13"/>
              </w:rPr>
            </w:pPr>
            <w:proofErr w:type="spellStart"/>
            <w:r w:rsidRPr="00897D32">
              <w:rPr>
                <w:sz w:val="13"/>
                <w:szCs w:val="13"/>
              </w:rPr>
              <w:t>Hertoets</w:t>
            </w:r>
            <w:proofErr w:type="spellEnd"/>
          </w:p>
          <w:p w14:paraId="479BB4D4"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tc>
        <w:tc>
          <w:tcPr>
            <w:tcW w:w="5868" w:type="dxa"/>
          </w:tcPr>
          <w:p w14:paraId="3B750E78" w14:textId="77777777" w:rsidR="00897D32" w:rsidRPr="00A72C7B" w:rsidRDefault="00897D32" w:rsidP="009802B4">
            <w:pPr>
              <w:spacing w:line="200" w:lineRule="atLeast"/>
              <w:rPr>
                <w:color w:val="0070C0"/>
                <w:sz w:val="16"/>
                <w:szCs w:val="16"/>
              </w:rPr>
            </w:pPr>
          </w:p>
        </w:tc>
      </w:tr>
      <w:tr w:rsidR="00897D32" w:rsidRPr="00897D32" w14:paraId="388CF040" w14:textId="77777777" w:rsidTr="006D7BAB">
        <w:tc>
          <w:tcPr>
            <w:tcW w:w="1748" w:type="dxa"/>
            <w:shd w:val="clear" w:color="auto" w:fill="EEF7FB"/>
          </w:tcPr>
          <w:p w14:paraId="14D696E1" w14:textId="77777777" w:rsidR="00897D32" w:rsidRPr="00897D32" w:rsidRDefault="00897D32" w:rsidP="00897D32">
            <w:pPr>
              <w:spacing w:line="240" w:lineRule="auto"/>
              <w:rPr>
                <w:sz w:val="13"/>
                <w:szCs w:val="13"/>
              </w:rPr>
            </w:pPr>
            <w:r w:rsidRPr="00897D32">
              <w:rPr>
                <w:sz w:val="13"/>
                <w:szCs w:val="13"/>
              </w:rPr>
              <w:t>Oordeel toetser</w:t>
            </w:r>
          </w:p>
        </w:tc>
        <w:tc>
          <w:tcPr>
            <w:tcW w:w="5868" w:type="dxa"/>
          </w:tcPr>
          <w:p w14:paraId="0766F14F" w14:textId="77777777" w:rsidR="00897D32" w:rsidRPr="00A72C7B" w:rsidRDefault="00897D32" w:rsidP="009802B4">
            <w:pPr>
              <w:spacing w:line="200" w:lineRule="atLeast"/>
              <w:rPr>
                <w:color w:val="0070C0"/>
                <w:sz w:val="16"/>
                <w:szCs w:val="16"/>
              </w:rPr>
            </w:pPr>
          </w:p>
          <w:p w14:paraId="134426B0" w14:textId="77777777" w:rsidR="00897D32" w:rsidRPr="00A72C7B" w:rsidRDefault="00897D32" w:rsidP="009802B4">
            <w:pPr>
              <w:spacing w:line="200" w:lineRule="atLeast"/>
              <w:rPr>
                <w:color w:val="0070C0"/>
                <w:sz w:val="16"/>
                <w:szCs w:val="16"/>
              </w:rPr>
            </w:pPr>
          </w:p>
        </w:tc>
      </w:tr>
    </w:tbl>
    <w:p w14:paraId="11E99794" w14:textId="77777777" w:rsidR="00897D32" w:rsidRDefault="00897D32" w:rsidP="00897D32"/>
    <w:p w14:paraId="4968B174" w14:textId="77777777" w:rsidR="00A72C7B" w:rsidRDefault="00A72C7B" w:rsidP="00897D32"/>
    <w:p w14:paraId="506C7AD1" w14:textId="77777777" w:rsidR="009802B4" w:rsidRDefault="009802B4" w:rsidP="00897D32"/>
    <w:tbl>
      <w:tblPr>
        <w:tblStyle w:val="Tabelraster"/>
        <w:tblW w:w="0" w:type="auto"/>
        <w:tblInd w:w="-1026" w:type="dxa"/>
        <w:tblLook w:val="04A0" w:firstRow="1" w:lastRow="0" w:firstColumn="1" w:lastColumn="0" w:noHBand="0" w:noVBand="1"/>
      </w:tblPr>
      <w:tblGrid>
        <w:gridCol w:w="1717"/>
        <w:gridCol w:w="5899"/>
      </w:tblGrid>
      <w:tr w:rsidR="00897D32" w:rsidRPr="009802B4" w14:paraId="342E1FE0" w14:textId="77777777" w:rsidTr="00A86237">
        <w:tc>
          <w:tcPr>
            <w:tcW w:w="1717" w:type="dxa"/>
            <w:shd w:val="clear" w:color="auto" w:fill="8FCAE7"/>
          </w:tcPr>
          <w:p w14:paraId="6CB08F4C" w14:textId="77777777" w:rsidR="00897D32" w:rsidRPr="009802B4" w:rsidRDefault="00897D32" w:rsidP="009802B4">
            <w:pPr>
              <w:rPr>
                <w:sz w:val="16"/>
                <w:szCs w:val="16"/>
              </w:rPr>
            </w:pPr>
            <w:r w:rsidRPr="009802B4">
              <w:rPr>
                <w:sz w:val="16"/>
                <w:szCs w:val="16"/>
              </w:rPr>
              <w:t>Artikelnummer</w:t>
            </w:r>
          </w:p>
        </w:tc>
        <w:tc>
          <w:tcPr>
            <w:tcW w:w="5899" w:type="dxa"/>
            <w:shd w:val="clear" w:color="auto" w:fill="8FCAE7"/>
          </w:tcPr>
          <w:p w14:paraId="4C763B9D" w14:textId="77777777" w:rsidR="00897D32" w:rsidRDefault="00897D32" w:rsidP="009802B4">
            <w:pPr>
              <w:rPr>
                <w:b/>
                <w:sz w:val="16"/>
                <w:szCs w:val="16"/>
              </w:rPr>
            </w:pPr>
            <w:r w:rsidRPr="009802B4">
              <w:rPr>
                <w:b/>
                <w:sz w:val="16"/>
                <w:szCs w:val="16"/>
              </w:rPr>
              <w:t>Artikel 2.30. Taken coördinator voor de ontwerpfase</w:t>
            </w:r>
          </w:p>
          <w:p w14:paraId="6ED9CA2D" w14:textId="77777777" w:rsidR="00362423" w:rsidRPr="009802B4" w:rsidRDefault="00362423" w:rsidP="009802B4">
            <w:pPr>
              <w:rPr>
                <w:b/>
                <w:sz w:val="16"/>
                <w:szCs w:val="16"/>
              </w:rPr>
            </w:pPr>
          </w:p>
        </w:tc>
      </w:tr>
      <w:tr w:rsidR="00897D32" w:rsidRPr="00897D32" w14:paraId="0BE0C820" w14:textId="77777777" w:rsidTr="00A86237">
        <w:tc>
          <w:tcPr>
            <w:tcW w:w="1717" w:type="dxa"/>
            <w:shd w:val="clear" w:color="auto" w:fill="EEF7FB"/>
          </w:tcPr>
          <w:p w14:paraId="6889B435" w14:textId="77777777" w:rsidR="00897D32" w:rsidRPr="00897D32" w:rsidRDefault="00897D32" w:rsidP="00897D32">
            <w:pPr>
              <w:spacing w:line="240" w:lineRule="auto"/>
              <w:rPr>
                <w:sz w:val="13"/>
                <w:szCs w:val="13"/>
              </w:rPr>
            </w:pPr>
            <w:r w:rsidRPr="00897D32">
              <w:rPr>
                <w:sz w:val="13"/>
                <w:szCs w:val="13"/>
              </w:rPr>
              <w:t>Inhoud Artikel</w:t>
            </w:r>
          </w:p>
        </w:tc>
        <w:tc>
          <w:tcPr>
            <w:tcW w:w="5899" w:type="dxa"/>
            <w:shd w:val="clear" w:color="auto" w:fill="EEF7FB"/>
          </w:tcPr>
          <w:p w14:paraId="05D33B4F"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De coördinator voor de ontwerpfase heeft tot taak om:</w:t>
            </w:r>
          </w:p>
          <w:p w14:paraId="13970850" w14:textId="77777777" w:rsidR="00897D32" w:rsidRPr="009802B4" w:rsidRDefault="00897D32" w:rsidP="009802B4">
            <w:pPr>
              <w:widowControl w:val="0"/>
              <w:autoSpaceDE w:val="0"/>
              <w:autoSpaceDN w:val="0"/>
              <w:adjustRightInd w:val="0"/>
              <w:spacing w:line="200" w:lineRule="atLeast"/>
              <w:ind w:left="280" w:hanging="280"/>
              <w:rPr>
                <w:i/>
                <w:sz w:val="16"/>
                <w:szCs w:val="16"/>
              </w:rPr>
            </w:pPr>
          </w:p>
          <w:p w14:paraId="2426AAE6"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a.</w:t>
            </w:r>
            <w:r w:rsidRPr="009802B4">
              <w:rPr>
                <w:i/>
                <w:sz w:val="16"/>
                <w:szCs w:val="16"/>
              </w:rPr>
              <w:tab/>
              <w:t>de uitvoering van artikel 2.26 te coördineren;</w:t>
            </w:r>
          </w:p>
          <w:p w14:paraId="7A76F81E"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b.</w:t>
            </w:r>
            <w:r w:rsidRPr="009802B4">
              <w:rPr>
                <w:i/>
                <w:sz w:val="16"/>
                <w:szCs w:val="16"/>
              </w:rPr>
              <w:tab/>
              <w:t>een veiligheids- en gezondheidsplan als bedoeld in artikel 2.28 op te stellen of te laten opstellen;</w:t>
            </w:r>
          </w:p>
          <w:p w14:paraId="41198A70"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c.</w:t>
            </w:r>
            <w:r w:rsidRPr="009802B4">
              <w:rPr>
                <w:i/>
                <w:sz w:val="16"/>
                <w:szCs w:val="16"/>
              </w:rPr>
              <w:tab/>
              <w:t>een dossier samen te stellen dat is bestemd voor degene die beslist over de uitvoering van latere werkzaamheden aan het bouwwerk. In dit dossier staan de bouwkundige en technische kenmerken die van belang zijn voor de veiligheid en gezondheid van werknemers die latere werkzaamheden verrichten.</w:t>
            </w:r>
          </w:p>
        </w:tc>
      </w:tr>
      <w:tr w:rsidR="00897D32" w:rsidRPr="00897D32" w14:paraId="7C6F739F" w14:textId="77777777" w:rsidTr="00A86237">
        <w:tc>
          <w:tcPr>
            <w:tcW w:w="1717" w:type="dxa"/>
            <w:shd w:val="clear" w:color="auto" w:fill="EEF7FB"/>
          </w:tcPr>
          <w:p w14:paraId="496A3A82"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p w14:paraId="0B5360A0" w14:textId="77777777" w:rsidR="00897D32" w:rsidRPr="00897D32" w:rsidRDefault="00897D32" w:rsidP="00897D32">
            <w:pPr>
              <w:spacing w:line="240" w:lineRule="auto"/>
              <w:rPr>
                <w:sz w:val="13"/>
                <w:szCs w:val="13"/>
              </w:rPr>
            </w:pPr>
          </w:p>
        </w:tc>
        <w:tc>
          <w:tcPr>
            <w:tcW w:w="5899" w:type="dxa"/>
          </w:tcPr>
          <w:p w14:paraId="18AE93F9" w14:textId="77777777" w:rsidR="00897D32" w:rsidRPr="009802B4" w:rsidRDefault="00897D32" w:rsidP="009802B4">
            <w:pPr>
              <w:spacing w:line="200" w:lineRule="atLeast"/>
              <w:rPr>
                <w:color w:val="FF0000"/>
                <w:sz w:val="16"/>
                <w:szCs w:val="16"/>
              </w:rPr>
            </w:pPr>
          </w:p>
        </w:tc>
      </w:tr>
      <w:tr w:rsidR="00897D32" w:rsidRPr="00897D32" w14:paraId="261F2F68" w14:textId="77777777" w:rsidTr="00A86237">
        <w:tc>
          <w:tcPr>
            <w:tcW w:w="1717" w:type="dxa"/>
            <w:tcBorders>
              <w:bottom w:val="single" w:sz="4" w:space="0" w:color="auto"/>
            </w:tcBorders>
            <w:shd w:val="clear" w:color="auto" w:fill="EEF7FB"/>
          </w:tcPr>
          <w:p w14:paraId="5AB3957E" w14:textId="77777777" w:rsidR="00897D32" w:rsidRPr="00897D32" w:rsidRDefault="00897D32" w:rsidP="00897D32">
            <w:pPr>
              <w:spacing w:line="240" w:lineRule="auto"/>
              <w:rPr>
                <w:sz w:val="13"/>
                <w:szCs w:val="13"/>
              </w:rPr>
            </w:pPr>
            <w:r w:rsidRPr="00897D32">
              <w:rPr>
                <w:sz w:val="13"/>
                <w:szCs w:val="13"/>
              </w:rPr>
              <w:t>Oordeel toetser</w:t>
            </w:r>
          </w:p>
        </w:tc>
        <w:tc>
          <w:tcPr>
            <w:tcW w:w="5899" w:type="dxa"/>
            <w:tcBorders>
              <w:bottom w:val="single" w:sz="4" w:space="0" w:color="auto"/>
            </w:tcBorders>
          </w:tcPr>
          <w:p w14:paraId="367AF0FE"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257C2188" w14:textId="77777777" w:rsidR="00897D32" w:rsidRPr="009802B4" w:rsidRDefault="00897D32" w:rsidP="009802B4">
            <w:pPr>
              <w:spacing w:line="200" w:lineRule="atLeast"/>
              <w:rPr>
                <w:color w:val="FF0000"/>
                <w:sz w:val="16"/>
                <w:szCs w:val="16"/>
              </w:rPr>
            </w:pPr>
          </w:p>
        </w:tc>
      </w:tr>
      <w:tr w:rsidR="00897D32" w:rsidRPr="00897D32" w14:paraId="2E6A6A3E" w14:textId="77777777" w:rsidTr="00A86237">
        <w:tc>
          <w:tcPr>
            <w:tcW w:w="7616" w:type="dxa"/>
            <w:gridSpan w:val="2"/>
            <w:tcBorders>
              <w:bottom w:val="single" w:sz="4" w:space="0" w:color="auto"/>
            </w:tcBorders>
            <w:shd w:val="clear" w:color="auto" w:fill="FFFFFF" w:themeFill="background1"/>
          </w:tcPr>
          <w:p w14:paraId="156A69D2" w14:textId="77777777" w:rsidR="00897D32" w:rsidRPr="009802B4" w:rsidRDefault="00897D32" w:rsidP="009802B4">
            <w:pPr>
              <w:spacing w:line="200" w:lineRule="atLeast"/>
              <w:rPr>
                <w:color w:val="FF0000"/>
                <w:sz w:val="16"/>
                <w:szCs w:val="16"/>
              </w:rPr>
            </w:pPr>
          </w:p>
        </w:tc>
      </w:tr>
      <w:tr w:rsidR="00897D32" w:rsidRPr="00897D32" w14:paraId="7040745E" w14:textId="77777777" w:rsidTr="00A86237">
        <w:tc>
          <w:tcPr>
            <w:tcW w:w="1717" w:type="dxa"/>
            <w:shd w:val="clear" w:color="auto" w:fill="EEF7FB"/>
          </w:tcPr>
          <w:p w14:paraId="437A94E7"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5899" w:type="dxa"/>
          </w:tcPr>
          <w:p w14:paraId="50AF4D97" w14:textId="77777777" w:rsidR="00897D32" w:rsidRPr="009802B4" w:rsidRDefault="00897D32" w:rsidP="009802B4">
            <w:pPr>
              <w:spacing w:line="200" w:lineRule="atLeast"/>
              <w:rPr>
                <w:color w:val="000000" w:themeColor="text1"/>
                <w:sz w:val="16"/>
                <w:szCs w:val="16"/>
              </w:rPr>
            </w:pPr>
          </w:p>
        </w:tc>
      </w:tr>
      <w:tr w:rsidR="00897D32" w:rsidRPr="00897D32" w14:paraId="3A2186B9" w14:textId="77777777" w:rsidTr="00A86237">
        <w:tc>
          <w:tcPr>
            <w:tcW w:w="7616" w:type="dxa"/>
            <w:gridSpan w:val="2"/>
            <w:tcBorders>
              <w:bottom w:val="single" w:sz="4" w:space="0" w:color="auto"/>
            </w:tcBorders>
            <w:shd w:val="clear" w:color="auto" w:fill="FFFFFF" w:themeFill="background1"/>
          </w:tcPr>
          <w:p w14:paraId="73BD242B" w14:textId="77777777" w:rsidR="00897D32" w:rsidRPr="009802B4" w:rsidRDefault="00897D32" w:rsidP="009802B4">
            <w:pPr>
              <w:spacing w:line="200" w:lineRule="atLeast"/>
              <w:rPr>
                <w:color w:val="FF0000"/>
                <w:sz w:val="16"/>
                <w:szCs w:val="16"/>
              </w:rPr>
            </w:pPr>
          </w:p>
        </w:tc>
      </w:tr>
      <w:tr w:rsidR="00897D32" w:rsidRPr="00897D32" w14:paraId="5140DD97" w14:textId="77777777" w:rsidTr="00A86237">
        <w:tc>
          <w:tcPr>
            <w:tcW w:w="1717" w:type="dxa"/>
            <w:shd w:val="clear" w:color="auto" w:fill="EEF7FB"/>
          </w:tcPr>
          <w:p w14:paraId="333A3FD9" w14:textId="77777777" w:rsidR="00897D32" w:rsidRPr="00897D32" w:rsidRDefault="00897D32" w:rsidP="00897D32">
            <w:pPr>
              <w:spacing w:line="240" w:lineRule="auto"/>
              <w:rPr>
                <w:sz w:val="13"/>
                <w:szCs w:val="13"/>
              </w:rPr>
            </w:pPr>
            <w:proofErr w:type="spellStart"/>
            <w:r w:rsidRPr="00897D32">
              <w:rPr>
                <w:sz w:val="13"/>
                <w:szCs w:val="13"/>
              </w:rPr>
              <w:t>Hertoets</w:t>
            </w:r>
            <w:proofErr w:type="spellEnd"/>
          </w:p>
          <w:p w14:paraId="5CB03D19"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tc>
        <w:tc>
          <w:tcPr>
            <w:tcW w:w="5899" w:type="dxa"/>
          </w:tcPr>
          <w:p w14:paraId="7024DD0B" w14:textId="77777777" w:rsidR="00897D32" w:rsidRPr="009802B4" w:rsidRDefault="00897D32" w:rsidP="009802B4">
            <w:pPr>
              <w:spacing w:line="200" w:lineRule="atLeast"/>
              <w:rPr>
                <w:color w:val="0070C0"/>
                <w:sz w:val="16"/>
                <w:szCs w:val="16"/>
              </w:rPr>
            </w:pPr>
          </w:p>
        </w:tc>
      </w:tr>
      <w:tr w:rsidR="00897D32" w:rsidRPr="00897D32" w14:paraId="48CF689F" w14:textId="77777777" w:rsidTr="00A86237">
        <w:tc>
          <w:tcPr>
            <w:tcW w:w="1717" w:type="dxa"/>
            <w:shd w:val="clear" w:color="auto" w:fill="EEF7FB"/>
          </w:tcPr>
          <w:p w14:paraId="4081C797" w14:textId="77777777" w:rsidR="00897D32" w:rsidRPr="00897D32" w:rsidRDefault="00897D32" w:rsidP="00897D32">
            <w:pPr>
              <w:spacing w:line="240" w:lineRule="auto"/>
              <w:rPr>
                <w:sz w:val="13"/>
                <w:szCs w:val="13"/>
              </w:rPr>
            </w:pPr>
            <w:r w:rsidRPr="00897D32">
              <w:rPr>
                <w:sz w:val="13"/>
                <w:szCs w:val="13"/>
              </w:rPr>
              <w:t>Oordeel toetser</w:t>
            </w:r>
          </w:p>
        </w:tc>
        <w:tc>
          <w:tcPr>
            <w:tcW w:w="5899" w:type="dxa"/>
          </w:tcPr>
          <w:p w14:paraId="4DD2CE9C" w14:textId="77777777" w:rsidR="00897D32" w:rsidRPr="009802B4" w:rsidRDefault="00897D32" w:rsidP="009802B4">
            <w:pPr>
              <w:spacing w:line="200" w:lineRule="atLeast"/>
              <w:rPr>
                <w:color w:val="0070C0"/>
                <w:sz w:val="16"/>
                <w:szCs w:val="16"/>
              </w:rPr>
            </w:pPr>
          </w:p>
          <w:p w14:paraId="2B4D1FF3" w14:textId="77777777" w:rsidR="00897D32" w:rsidRPr="009802B4" w:rsidRDefault="00897D32" w:rsidP="009802B4">
            <w:pPr>
              <w:spacing w:line="200" w:lineRule="atLeast"/>
              <w:rPr>
                <w:color w:val="0070C0"/>
                <w:sz w:val="16"/>
                <w:szCs w:val="16"/>
              </w:rPr>
            </w:pPr>
          </w:p>
        </w:tc>
      </w:tr>
    </w:tbl>
    <w:p w14:paraId="57ED7034" w14:textId="77777777" w:rsidR="00897D32" w:rsidRDefault="00897D32" w:rsidP="00897D32"/>
    <w:p w14:paraId="4AF66FEE" w14:textId="77777777" w:rsidR="00362423" w:rsidRDefault="00362423">
      <w:pPr>
        <w:spacing w:line="240" w:lineRule="auto"/>
      </w:pPr>
      <w:r>
        <w:br w:type="page"/>
      </w:r>
    </w:p>
    <w:p w14:paraId="6B30CCA8" w14:textId="51ECCCC1" w:rsidR="00897D32" w:rsidRPr="00897D32" w:rsidRDefault="00897D32" w:rsidP="00565068">
      <w:pPr>
        <w:pStyle w:val="Kop2"/>
        <w:numPr>
          <w:ilvl w:val="1"/>
          <w:numId w:val="7"/>
        </w:numPr>
        <w:ind w:left="-142" w:hanging="992"/>
      </w:pPr>
      <w:bookmarkStart w:id="58" w:name="_Toc448832289"/>
      <w:r w:rsidRPr="00897D32">
        <w:lastRenderedPageBreak/>
        <w:t>Bouwbesluit Onderhoudsveiligheid</w:t>
      </w:r>
      <w:bookmarkEnd w:id="58"/>
    </w:p>
    <w:p w14:paraId="4A284902" w14:textId="77777777" w:rsidR="00897D32" w:rsidRDefault="00897D32" w:rsidP="00897D32"/>
    <w:tbl>
      <w:tblPr>
        <w:tblStyle w:val="Tabelraster"/>
        <w:tblW w:w="0" w:type="auto"/>
        <w:tblLook w:val="04A0" w:firstRow="1" w:lastRow="0" w:firstColumn="1" w:lastColumn="0" w:noHBand="0" w:noVBand="1"/>
      </w:tblPr>
      <w:tblGrid>
        <w:gridCol w:w="1681"/>
        <w:gridCol w:w="5709"/>
      </w:tblGrid>
      <w:tr w:rsidR="00897D32" w:rsidRPr="009802B4" w14:paraId="324CB694" w14:textId="77777777" w:rsidTr="009802B4">
        <w:tc>
          <w:tcPr>
            <w:tcW w:w="1847" w:type="dxa"/>
            <w:shd w:val="clear" w:color="auto" w:fill="8FCAE7"/>
          </w:tcPr>
          <w:p w14:paraId="0685B4DC" w14:textId="77777777" w:rsidR="00897D32" w:rsidRPr="009802B4" w:rsidRDefault="00897D32" w:rsidP="009802B4">
            <w:pPr>
              <w:rPr>
                <w:sz w:val="16"/>
                <w:szCs w:val="16"/>
              </w:rPr>
            </w:pPr>
            <w:r w:rsidRPr="009802B4">
              <w:rPr>
                <w:sz w:val="16"/>
                <w:szCs w:val="16"/>
              </w:rPr>
              <w:t>Artikelnummer</w:t>
            </w:r>
          </w:p>
        </w:tc>
        <w:tc>
          <w:tcPr>
            <w:tcW w:w="6591" w:type="dxa"/>
            <w:shd w:val="clear" w:color="auto" w:fill="8FCAE7"/>
          </w:tcPr>
          <w:p w14:paraId="52781B4F" w14:textId="77777777" w:rsidR="00897D32" w:rsidRDefault="00897D32" w:rsidP="009802B4">
            <w:pPr>
              <w:rPr>
                <w:b/>
                <w:sz w:val="16"/>
                <w:szCs w:val="16"/>
              </w:rPr>
            </w:pPr>
            <w:r w:rsidRPr="009802B4">
              <w:rPr>
                <w:b/>
                <w:sz w:val="16"/>
                <w:szCs w:val="16"/>
              </w:rPr>
              <w:t>Artikel 6.53 Veiligheidsvoorzieningen voor onderhoud</w:t>
            </w:r>
          </w:p>
          <w:p w14:paraId="64BC9929" w14:textId="77777777" w:rsidR="00362423" w:rsidRPr="009802B4" w:rsidRDefault="00362423" w:rsidP="009802B4">
            <w:pPr>
              <w:rPr>
                <w:b/>
                <w:sz w:val="16"/>
                <w:szCs w:val="16"/>
              </w:rPr>
            </w:pPr>
          </w:p>
        </w:tc>
      </w:tr>
      <w:tr w:rsidR="00897D32" w:rsidRPr="00897D32" w14:paraId="6D4B48F0" w14:textId="77777777" w:rsidTr="009802B4">
        <w:tc>
          <w:tcPr>
            <w:tcW w:w="1847" w:type="dxa"/>
            <w:shd w:val="clear" w:color="auto" w:fill="EEF7FB"/>
          </w:tcPr>
          <w:p w14:paraId="440508D5" w14:textId="77777777" w:rsidR="00897D32" w:rsidRPr="00897D32" w:rsidRDefault="00897D32" w:rsidP="00897D32">
            <w:pPr>
              <w:spacing w:line="240" w:lineRule="auto"/>
              <w:rPr>
                <w:sz w:val="13"/>
                <w:szCs w:val="13"/>
              </w:rPr>
            </w:pPr>
            <w:r w:rsidRPr="00897D32">
              <w:rPr>
                <w:sz w:val="13"/>
                <w:szCs w:val="13"/>
              </w:rPr>
              <w:t>Inhoud Artikel</w:t>
            </w:r>
          </w:p>
        </w:tc>
        <w:tc>
          <w:tcPr>
            <w:tcW w:w="6591" w:type="dxa"/>
            <w:shd w:val="clear" w:color="auto" w:fill="EEF7FB"/>
          </w:tcPr>
          <w:p w14:paraId="1030AEA5" w14:textId="77777777" w:rsidR="00897D32" w:rsidRPr="009802B4" w:rsidRDefault="00897D32" w:rsidP="009802B4">
            <w:pPr>
              <w:spacing w:line="200" w:lineRule="atLeast"/>
              <w:rPr>
                <w:i/>
                <w:sz w:val="16"/>
                <w:szCs w:val="16"/>
              </w:rPr>
            </w:pPr>
            <w:r w:rsidRPr="009802B4">
              <w:rPr>
                <w:i/>
                <w:sz w:val="16"/>
                <w:szCs w:val="16"/>
              </w:rPr>
              <w:t>Lid 1.</w:t>
            </w:r>
          </w:p>
          <w:p w14:paraId="36A8AC8F" w14:textId="77777777" w:rsidR="00897D32" w:rsidRPr="009802B4" w:rsidRDefault="00897D32" w:rsidP="009802B4">
            <w:pPr>
              <w:spacing w:line="200" w:lineRule="atLeast"/>
              <w:rPr>
                <w:i/>
                <w:sz w:val="16"/>
                <w:szCs w:val="16"/>
              </w:rPr>
            </w:pPr>
            <w:r w:rsidRPr="009802B4">
              <w:rPr>
                <w:i/>
                <w:sz w:val="16"/>
                <w:szCs w:val="16"/>
              </w:rPr>
              <w:t xml:space="preserve">Indien onderhoud niet veilig kan worden uitgevoerd zonder </w:t>
            </w:r>
            <w:proofErr w:type="spellStart"/>
            <w:r w:rsidRPr="009802B4">
              <w:rPr>
                <w:i/>
                <w:sz w:val="16"/>
                <w:szCs w:val="16"/>
              </w:rPr>
              <w:t>gebouwgebonden</w:t>
            </w:r>
            <w:proofErr w:type="spellEnd"/>
            <w:r w:rsidRPr="009802B4">
              <w:rPr>
                <w:i/>
                <w:sz w:val="16"/>
                <w:szCs w:val="16"/>
              </w:rPr>
              <w:t xml:space="preserve"> veiligheidsvoorzieningen, heeft een te bouwen gebouw daarvoor </w:t>
            </w:r>
            <w:hyperlink r:id="rId15" w:history="1">
              <w:r w:rsidRPr="009802B4">
                <w:rPr>
                  <w:i/>
                  <w:sz w:val="16"/>
                  <w:szCs w:val="16"/>
                </w:rPr>
                <w:t xml:space="preserve">voldoende </w:t>
              </w:r>
              <w:proofErr w:type="spellStart"/>
              <w:r w:rsidRPr="009802B4">
                <w:rPr>
                  <w:i/>
                  <w:sz w:val="16"/>
                  <w:szCs w:val="16"/>
                </w:rPr>
                <w:t>gebouwgebonden</w:t>
              </w:r>
              <w:proofErr w:type="spellEnd"/>
              <w:r w:rsidRPr="009802B4">
                <w:rPr>
                  <w:i/>
                  <w:sz w:val="16"/>
                  <w:szCs w:val="16"/>
                </w:rPr>
                <w:t xml:space="preserve"> veiligheidsvoorzieningen</w:t>
              </w:r>
            </w:hyperlink>
            <w:r w:rsidRPr="009802B4">
              <w:rPr>
                <w:i/>
                <w:sz w:val="16"/>
                <w:szCs w:val="16"/>
              </w:rPr>
              <w:t>.</w:t>
            </w:r>
          </w:p>
          <w:p w14:paraId="7FF0C1C3" w14:textId="77777777" w:rsidR="00897D32" w:rsidRPr="009802B4" w:rsidRDefault="00897D32" w:rsidP="009802B4">
            <w:pPr>
              <w:spacing w:line="200" w:lineRule="atLeast"/>
              <w:rPr>
                <w:i/>
                <w:sz w:val="16"/>
                <w:szCs w:val="16"/>
              </w:rPr>
            </w:pPr>
          </w:p>
          <w:p w14:paraId="5246518C" w14:textId="77777777" w:rsidR="00897D32" w:rsidRPr="009802B4" w:rsidRDefault="00897D32" w:rsidP="009802B4">
            <w:pPr>
              <w:spacing w:line="200" w:lineRule="atLeast"/>
              <w:rPr>
                <w:i/>
                <w:sz w:val="16"/>
                <w:szCs w:val="16"/>
              </w:rPr>
            </w:pPr>
            <w:r w:rsidRPr="009802B4">
              <w:rPr>
                <w:i/>
                <w:sz w:val="16"/>
                <w:szCs w:val="16"/>
              </w:rPr>
              <w:t>Lid 2.</w:t>
            </w:r>
          </w:p>
          <w:p w14:paraId="6EB33D80" w14:textId="77777777" w:rsidR="00897D32" w:rsidRPr="009802B4" w:rsidRDefault="00897D32" w:rsidP="009802B4">
            <w:pPr>
              <w:spacing w:line="200" w:lineRule="atLeast"/>
              <w:rPr>
                <w:i/>
                <w:sz w:val="16"/>
                <w:szCs w:val="16"/>
              </w:rPr>
            </w:pPr>
            <w:r w:rsidRPr="009802B4">
              <w:rPr>
                <w:i/>
                <w:sz w:val="16"/>
                <w:szCs w:val="16"/>
              </w:rPr>
              <w:t>Bij ministeriële regeling kunnen voorschriften worden gegeven over het in het eerste lid bepaalde.</w:t>
            </w:r>
          </w:p>
        </w:tc>
      </w:tr>
      <w:tr w:rsidR="00897D32" w:rsidRPr="00897D32" w14:paraId="36BC8320" w14:textId="77777777" w:rsidTr="00362423">
        <w:tc>
          <w:tcPr>
            <w:tcW w:w="1847" w:type="dxa"/>
            <w:shd w:val="clear" w:color="auto" w:fill="EEF7FB"/>
          </w:tcPr>
          <w:p w14:paraId="7C3A1FB0"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p w14:paraId="5CDE908E" w14:textId="77777777" w:rsidR="00897D32" w:rsidRPr="00897D32" w:rsidRDefault="00897D32" w:rsidP="00897D32">
            <w:pPr>
              <w:spacing w:line="240" w:lineRule="auto"/>
              <w:rPr>
                <w:sz w:val="13"/>
                <w:szCs w:val="13"/>
              </w:rPr>
            </w:pPr>
          </w:p>
        </w:tc>
        <w:tc>
          <w:tcPr>
            <w:tcW w:w="6591" w:type="dxa"/>
          </w:tcPr>
          <w:p w14:paraId="615C8DE5" w14:textId="77777777" w:rsidR="00897D32" w:rsidRPr="009802B4" w:rsidRDefault="00897D32" w:rsidP="009802B4">
            <w:pPr>
              <w:spacing w:line="200" w:lineRule="atLeast"/>
              <w:rPr>
                <w:color w:val="FF0000"/>
                <w:sz w:val="16"/>
                <w:szCs w:val="16"/>
              </w:rPr>
            </w:pPr>
          </w:p>
        </w:tc>
      </w:tr>
      <w:tr w:rsidR="00897D32" w:rsidRPr="00897D32" w14:paraId="201E5371" w14:textId="77777777" w:rsidTr="00362423">
        <w:tc>
          <w:tcPr>
            <w:tcW w:w="1847" w:type="dxa"/>
            <w:tcBorders>
              <w:bottom w:val="single" w:sz="4" w:space="0" w:color="auto"/>
            </w:tcBorders>
            <w:shd w:val="clear" w:color="auto" w:fill="EEF7FB"/>
          </w:tcPr>
          <w:p w14:paraId="78FF42E8"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Borders>
              <w:bottom w:val="single" w:sz="4" w:space="0" w:color="auto"/>
            </w:tcBorders>
          </w:tcPr>
          <w:p w14:paraId="73B6A7C7"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414F73E8" w14:textId="77777777" w:rsidR="00897D32" w:rsidRPr="009802B4" w:rsidRDefault="00897D32" w:rsidP="009802B4">
            <w:pPr>
              <w:spacing w:line="200" w:lineRule="atLeast"/>
              <w:rPr>
                <w:color w:val="FF0000"/>
                <w:sz w:val="16"/>
                <w:szCs w:val="16"/>
              </w:rPr>
            </w:pPr>
          </w:p>
        </w:tc>
      </w:tr>
      <w:tr w:rsidR="00897D32" w:rsidRPr="00897D32" w14:paraId="62913704" w14:textId="77777777" w:rsidTr="00E130AF">
        <w:tc>
          <w:tcPr>
            <w:tcW w:w="8438" w:type="dxa"/>
            <w:gridSpan w:val="2"/>
            <w:tcBorders>
              <w:bottom w:val="single" w:sz="4" w:space="0" w:color="auto"/>
            </w:tcBorders>
            <w:shd w:val="clear" w:color="auto" w:fill="FFFFFF" w:themeFill="background1"/>
          </w:tcPr>
          <w:p w14:paraId="4673C674" w14:textId="77777777" w:rsidR="00897D32" w:rsidRPr="009802B4" w:rsidRDefault="00897D32" w:rsidP="009802B4">
            <w:pPr>
              <w:spacing w:line="200" w:lineRule="atLeast"/>
              <w:rPr>
                <w:color w:val="FF0000"/>
                <w:sz w:val="16"/>
                <w:szCs w:val="16"/>
              </w:rPr>
            </w:pPr>
          </w:p>
        </w:tc>
      </w:tr>
      <w:tr w:rsidR="00897D32" w:rsidRPr="00897D32" w14:paraId="478EA8DC" w14:textId="77777777" w:rsidTr="00362423">
        <w:tc>
          <w:tcPr>
            <w:tcW w:w="1847" w:type="dxa"/>
            <w:shd w:val="clear" w:color="auto" w:fill="EEF7FB"/>
          </w:tcPr>
          <w:p w14:paraId="77F87D5A"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6591" w:type="dxa"/>
          </w:tcPr>
          <w:p w14:paraId="12EDCAED" w14:textId="77777777" w:rsidR="00897D32" w:rsidRPr="009802B4" w:rsidRDefault="00897D32" w:rsidP="009802B4">
            <w:pPr>
              <w:spacing w:line="200" w:lineRule="atLeast"/>
              <w:rPr>
                <w:color w:val="000000" w:themeColor="text1"/>
                <w:sz w:val="16"/>
                <w:szCs w:val="16"/>
              </w:rPr>
            </w:pPr>
          </w:p>
        </w:tc>
      </w:tr>
      <w:tr w:rsidR="00897D32" w:rsidRPr="00897D32" w14:paraId="1FF609FD" w14:textId="77777777" w:rsidTr="00E130AF">
        <w:tc>
          <w:tcPr>
            <w:tcW w:w="8438" w:type="dxa"/>
            <w:gridSpan w:val="2"/>
            <w:tcBorders>
              <w:bottom w:val="single" w:sz="4" w:space="0" w:color="auto"/>
            </w:tcBorders>
            <w:shd w:val="clear" w:color="auto" w:fill="FFFFFF" w:themeFill="background1"/>
          </w:tcPr>
          <w:p w14:paraId="46F0D3B1" w14:textId="77777777" w:rsidR="00897D32" w:rsidRPr="009802B4" w:rsidRDefault="00897D32" w:rsidP="009802B4">
            <w:pPr>
              <w:spacing w:line="200" w:lineRule="atLeast"/>
              <w:rPr>
                <w:color w:val="FF0000"/>
                <w:sz w:val="16"/>
                <w:szCs w:val="16"/>
              </w:rPr>
            </w:pPr>
          </w:p>
        </w:tc>
      </w:tr>
      <w:tr w:rsidR="00897D32" w:rsidRPr="00897D32" w14:paraId="076F9744" w14:textId="77777777" w:rsidTr="00362423">
        <w:tc>
          <w:tcPr>
            <w:tcW w:w="1847" w:type="dxa"/>
            <w:shd w:val="clear" w:color="auto" w:fill="EEF7FB"/>
          </w:tcPr>
          <w:p w14:paraId="3CE9FCD6" w14:textId="77777777" w:rsidR="00897D32" w:rsidRPr="00897D32" w:rsidRDefault="00897D32" w:rsidP="00897D32">
            <w:pPr>
              <w:spacing w:line="240" w:lineRule="auto"/>
              <w:rPr>
                <w:sz w:val="13"/>
                <w:szCs w:val="13"/>
              </w:rPr>
            </w:pPr>
            <w:proofErr w:type="spellStart"/>
            <w:r w:rsidRPr="00897D32">
              <w:rPr>
                <w:sz w:val="13"/>
                <w:szCs w:val="13"/>
              </w:rPr>
              <w:t>Hertoets</w:t>
            </w:r>
            <w:proofErr w:type="spellEnd"/>
          </w:p>
          <w:p w14:paraId="779573FB"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tc>
        <w:tc>
          <w:tcPr>
            <w:tcW w:w="6591" w:type="dxa"/>
          </w:tcPr>
          <w:p w14:paraId="3B8F6702" w14:textId="77777777" w:rsidR="00897D32" w:rsidRPr="009802B4" w:rsidRDefault="00897D32" w:rsidP="009802B4">
            <w:pPr>
              <w:spacing w:line="200" w:lineRule="atLeast"/>
              <w:rPr>
                <w:color w:val="0070C0"/>
                <w:sz w:val="16"/>
                <w:szCs w:val="16"/>
              </w:rPr>
            </w:pPr>
          </w:p>
        </w:tc>
      </w:tr>
      <w:tr w:rsidR="00897D32" w:rsidRPr="00897D32" w14:paraId="205B6D1F" w14:textId="77777777" w:rsidTr="00362423">
        <w:tc>
          <w:tcPr>
            <w:tcW w:w="1847" w:type="dxa"/>
            <w:shd w:val="clear" w:color="auto" w:fill="EEF7FB"/>
          </w:tcPr>
          <w:p w14:paraId="5F0AAF84"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Pr>
          <w:p w14:paraId="37FC546A" w14:textId="77777777" w:rsidR="00897D32" w:rsidRPr="009802B4" w:rsidRDefault="00897D32" w:rsidP="009802B4">
            <w:pPr>
              <w:spacing w:line="200" w:lineRule="atLeast"/>
              <w:rPr>
                <w:color w:val="0070C0"/>
                <w:sz w:val="16"/>
                <w:szCs w:val="16"/>
              </w:rPr>
            </w:pPr>
          </w:p>
          <w:p w14:paraId="663F2AD7" w14:textId="77777777" w:rsidR="00897D32" w:rsidRPr="009802B4" w:rsidRDefault="00897D32" w:rsidP="009802B4">
            <w:pPr>
              <w:spacing w:line="200" w:lineRule="atLeast"/>
              <w:rPr>
                <w:color w:val="0070C0"/>
                <w:sz w:val="16"/>
                <w:szCs w:val="16"/>
              </w:rPr>
            </w:pPr>
          </w:p>
        </w:tc>
      </w:tr>
    </w:tbl>
    <w:p w14:paraId="6E761121" w14:textId="77777777" w:rsidR="00362423" w:rsidRDefault="00362423" w:rsidP="00897D32"/>
    <w:p w14:paraId="427C1B25" w14:textId="77777777" w:rsidR="00362423" w:rsidRDefault="00362423">
      <w:pPr>
        <w:spacing w:line="240" w:lineRule="auto"/>
      </w:pPr>
    </w:p>
    <w:p w14:paraId="2E2A3388" w14:textId="77777777" w:rsidR="00A72C7B" w:rsidRDefault="00A72C7B">
      <w:pPr>
        <w:spacing w:line="240" w:lineRule="auto"/>
      </w:pPr>
    </w:p>
    <w:p w14:paraId="2407C120" w14:textId="55E4D7A9" w:rsidR="00897D32" w:rsidRPr="00897D32" w:rsidRDefault="00565068" w:rsidP="00565068">
      <w:pPr>
        <w:pStyle w:val="Kop2"/>
        <w:numPr>
          <w:ilvl w:val="1"/>
          <w:numId w:val="7"/>
        </w:numPr>
        <w:ind w:left="0" w:hanging="1134"/>
      </w:pPr>
      <w:r>
        <w:t>Besluit Bouwwerken Leefomgeving</w:t>
      </w:r>
    </w:p>
    <w:p w14:paraId="58889E7F" w14:textId="77777777" w:rsidR="00897D32" w:rsidRDefault="00897D32" w:rsidP="00897D32"/>
    <w:tbl>
      <w:tblPr>
        <w:tblStyle w:val="Tabelraster"/>
        <w:tblW w:w="0" w:type="auto"/>
        <w:tblLook w:val="04A0" w:firstRow="1" w:lastRow="0" w:firstColumn="1" w:lastColumn="0" w:noHBand="0" w:noVBand="1"/>
      </w:tblPr>
      <w:tblGrid>
        <w:gridCol w:w="1675"/>
        <w:gridCol w:w="5715"/>
      </w:tblGrid>
      <w:tr w:rsidR="00897D32" w:rsidRPr="00897D32" w14:paraId="330521BC" w14:textId="77777777" w:rsidTr="00362423">
        <w:tc>
          <w:tcPr>
            <w:tcW w:w="1847" w:type="dxa"/>
            <w:shd w:val="clear" w:color="auto" w:fill="8FCAE7"/>
          </w:tcPr>
          <w:p w14:paraId="0C355EFB" w14:textId="77777777" w:rsidR="00897D32" w:rsidRPr="00897D32" w:rsidRDefault="00897D32" w:rsidP="00362423">
            <w:pPr>
              <w:rPr>
                <w:sz w:val="13"/>
                <w:szCs w:val="13"/>
              </w:rPr>
            </w:pPr>
            <w:r w:rsidRPr="00897D32">
              <w:rPr>
                <w:sz w:val="13"/>
                <w:szCs w:val="13"/>
              </w:rPr>
              <w:t>Artikelnummer</w:t>
            </w:r>
          </w:p>
        </w:tc>
        <w:tc>
          <w:tcPr>
            <w:tcW w:w="6591" w:type="dxa"/>
            <w:shd w:val="clear" w:color="auto" w:fill="8FCAE7"/>
          </w:tcPr>
          <w:p w14:paraId="76898BC9" w14:textId="2BE2B1D7" w:rsidR="00897D32" w:rsidRDefault="00565068" w:rsidP="00362423">
            <w:pPr>
              <w:rPr>
                <w:b/>
                <w:sz w:val="16"/>
                <w:szCs w:val="16"/>
              </w:rPr>
            </w:pPr>
            <w:r>
              <w:rPr>
                <w:b/>
                <w:sz w:val="16"/>
                <w:szCs w:val="16"/>
              </w:rPr>
              <w:t>Hoofdstuk 7 en onder andere a</w:t>
            </w:r>
            <w:r w:rsidR="00897D32" w:rsidRPr="00362423">
              <w:rPr>
                <w:b/>
                <w:sz w:val="16"/>
                <w:szCs w:val="16"/>
              </w:rPr>
              <w:t xml:space="preserve">rtikel </w:t>
            </w:r>
            <w:r>
              <w:rPr>
                <w:b/>
                <w:sz w:val="16"/>
                <w:szCs w:val="16"/>
              </w:rPr>
              <w:t xml:space="preserve">7.15 Bouw- </w:t>
            </w:r>
            <w:proofErr w:type="spellStart"/>
            <w:r>
              <w:rPr>
                <w:b/>
                <w:sz w:val="16"/>
                <w:szCs w:val="16"/>
              </w:rPr>
              <w:t>fo</w:t>
            </w:r>
            <w:proofErr w:type="spellEnd"/>
            <w:r>
              <w:rPr>
                <w:b/>
                <w:sz w:val="16"/>
                <w:szCs w:val="16"/>
              </w:rPr>
              <w:t xml:space="preserve"> Sloopveiligheidsplan</w:t>
            </w:r>
          </w:p>
          <w:p w14:paraId="15C49E99" w14:textId="77777777" w:rsidR="00362423" w:rsidRPr="00362423" w:rsidRDefault="00362423" w:rsidP="00362423">
            <w:pPr>
              <w:rPr>
                <w:b/>
                <w:sz w:val="16"/>
                <w:szCs w:val="16"/>
              </w:rPr>
            </w:pPr>
          </w:p>
        </w:tc>
      </w:tr>
      <w:tr w:rsidR="00897D32" w:rsidRPr="00897D32" w14:paraId="66D3DB42" w14:textId="77777777" w:rsidTr="00362423">
        <w:tc>
          <w:tcPr>
            <w:tcW w:w="1847" w:type="dxa"/>
            <w:shd w:val="clear" w:color="auto" w:fill="EEF7FB"/>
          </w:tcPr>
          <w:p w14:paraId="66EBEE14" w14:textId="77777777" w:rsidR="00897D32" w:rsidRPr="00897D32" w:rsidRDefault="00897D32" w:rsidP="00897D32">
            <w:pPr>
              <w:spacing w:line="240" w:lineRule="auto"/>
              <w:rPr>
                <w:sz w:val="13"/>
                <w:szCs w:val="13"/>
              </w:rPr>
            </w:pPr>
            <w:r w:rsidRPr="00897D32">
              <w:rPr>
                <w:sz w:val="13"/>
                <w:szCs w:val="13"/>
              </w:rPr>
              <w:t>Inhoud Artikel</w:t>
            </w:r>
          </w:p>
        </w:tc>
        <w:tc>
          <w:tcPr>
            <w:tcW w:w="6591" w:type="dxa"/>
            <w:shd w:val="clear" w:color="auto" w:fill="EEF7FB"/>
          </w:tcPr>
          <w:p w14:paraId="04196BBB" w14:textId="77777777" w:rsidR="00897D32" w:rsidRPr="00362423" w:rsidRDefault="00897D32" w:rsidP="00897D32">
            <w:pPr>
              <w:widowControl w:val="0"/>
              <w:autoSpaceDE w:val="0"/>
              <w:autoSpaceDN w:val="0"/>
              <w:adjustRightInd w:val="0"/>
              <w:ind w:left="-4" w:firstLine="4"/>
              <w:rPr>
                <w:i/>
                <w:sz w:val="16"/>
                <w:szCs w:val="16"/>
              </w:rPr>
            </w:pPr>
            <w:r w:rsidRPr="00362423">
              <w:rPr>
                <w:i/>
                <w:sz w:val="16"/>
                <w:szCs w:val="16"/>
              </w:rPr>
              <w:t>Bij het uitvoeren van bouw- of sloopwerkzaamheden worden maatregelen getroffen ter voorkoming van:</w:t>
            </w:r>
          </w:p>
          <w:p w14:paraId="5E469F14" w14:textId="77777777" w:rsidR="00897D32" w:rsidRPr="00362423" w:rsidRDefault="00897D32" w:rsidP="00897D32">
            <w:pPr>
              <w:widowControl w:val="0"/>
              <w:autoSpaceDE w:val="0"/>
              <w:autoSpaceDN w:val="0"/>
              <w:adjustRightInd w:val="0"/>
              <w:ind w:left="280" w:hanging="280"/>
              <w:rPr>
                <w:i/>
                <w:sz w:val="16"/>
                <w:szCs w:val="16"/>
              </w:rPr>
            </w:pPr>
          </w:p>
          <w:p w14:paraId="56519A4E" w14:textId="77777777" w:rsidR="00897D32" w:rsidRPr="00362423" w:rsidRDefault="00897D32" w:rsidP="00897D32">
            <w:pPr>
              <w:widowControl w:val="0"/>
              <w:autoSpaceDE w:val="0"/>
              <w:autoSpaceDN w:val="0"/>
              <w:adjustRightInd w:val="0"/>
              <w:ind w:left="280" w:hanging="284"/>
              <w:rPr>
                <w:i/>
                <w:sz w:val="16"/>
                <w:szCs w:val="16"/>
              </w:rPr>
            </w:pPr>
            <w:r w:rsidRPr="00362423">
              <w:rPr>
                <w:i/>
                <w:sz w:val="16"/>
                <w:szCs w:val="16"/>
              </w:rPr>
              <w:t xml:space="preserve">a.   </w:t>
            </w:r>
            <w:proofErr w:type="gramStart"/>
            <w:r w:rsidRPr="00362423">
              <w:rPr>
                <w:i/>
                <w:sz w:val="16"/>
                <w:szCs w:val="16"/>
              </w:rPr>
              <w:t>letsel</w:t>
            </w:r>
            <w:proofErr w:type="gramEnd"/>
            <w:r w:rsidRPr="00362423">
              <w:rPr>
                <w:i/>
                <w:sz w:val="16"/>
                <w:szCs w:val="16"/>
              </w:rPr>
              <w:t xml:space="preserve"> van personen op een aangrenzend perceel of een aan het bouw- of sloopterrein grenzende openbare weg, openbaar water of openbaar groen;</w:t>
            </w:r>
          </w:p>
          <w:p w14:paraId="13998C96" w14:textId="77777777" w:rsidR="00897D32" w:rsidRPr="00362423" w:rsidRDefault="00897D32" w:rsidP="00897D32">
            <w:pPr>
              <w:widowControl w:val="0"/>
              <w:autoSpaceDE w:val="0"/>
              <w:autoSpaceDN w:val="0"/>
              <w:adjustRightInd w:val="0"/>
              <w:ind w:left="280" w:hanging="280"/>
              <w:rPr>
                <w:i/>
                <w:sz w:val="16"/>
                <w:szCs w:val="16"/>
              </w:rPr>
            </w:pPr>
            <w:r w:rsidRPr="00362423">
              <w:rPr>
                <w:i/>
                <w:sz w:val="16"/>
                <w:szCs w:val="16"/>
              </w:rPr>
              <w:t xml:space="preserve">b.   </w:t>
            </w:r>
            <w:proofErr w:type="gramStart"/>
            <w:r w:rsidRPr="00362423">
              <w:rPr>
                <w:i/>
                <w:sz w:val="16"/>
                <w:szCs w:val="16"/>
              </w:rPr>
              <w:t>letsel</w:t>
            </w:r>
            <w:proofErr w:type="gramEnd"/>
            <w:r w:rsidRPr="00362423">
              <w:rPr>
                <w:i/>
                <w:sz w:val="16"/>
                <w:szCs w:val="16"/>
              </w:rPr>
              <w:t xml:space="preserve"> van personen die het bouw- of sloopterrein onbevoegd betreden;</w:t>
            </w:r>
          </w:p>
          <w:p w14:paraId="04B31FB3" w14:textId="77777777" w:rsidR="00897D32" w:rsidRPr="00362423" w:rsidRDefault="00897D32" w:rsidP="00897D32">
            <w:pPr>
              <w:widowControl w:val="0"/>
              <w:autoSpaceDE w:val="0"/>
              <w:autoSpaceDN w:val="0"/>
              <w:adjustRightInd w:val="0"/>
              <w:ind w:left="280" w:hanging="280"/>
              <w:rPr>
                <w:i/>
                <w:sz w:val="16"/>
                <w:szCs w:val="16"/>
              </w:rPr>
            </w:pPr>
            <w:r w:rsidRPr="00362423">
              <w:rPr>
                <w:i/>
                <w:sz w:val="16"/>
                <w:szCs w:val="16"/>
              </w:rPr>
              <w:t xml:space="preserve">c.   </w:t>
            </w:r>
            <w:proofErr w:type="gramStart"/>
            <w:r w:rsidRPr="00362423">
              <w:rPr>
                <w:i/>
                <w:sz w:val="16"/>
                <w:szCs w:val="16"/>
              </w:rPr>
              <w:t>beschadiging</w:t>
            </w:r>
            <w:proofErr w:type="gramEnd"/>
            <w:r w:rsidRPr="00362423">
              <w:rPr>
                <w:i/>
                <w:sz w:val="16"/>
                <w:szCs w:val="16"/>
              </w:rPr>
              <w:t xml:space="preserve"> of belemmering van wegen, van in de weg gelegen werken en van andere al dan niet roerende zaken op een aangrenzend perceel of op een aan het bouw- of sloopterrein grenzende openbare weg, openbaar water of openbaar groen.</w:t>
            </w:r>
          </w:p>
        </w:tc>
      </w:tr>
      <w:tr w:rsidR="00897D32" w:rsidRPr="00897D32" w14:paraId="74D61A77" w14:textId="77777777" w:rsidTr="00362423">
        <w:tc>
          <w:tcPr>
            <w:tcW w:w="1847" w:type="dxa"/>
            <w:shd w:val="clear" w:color="auto" w:fill="EEF7FB"/>
          </w:tcPr>
          <w:p w14:paraId="688F6CE2"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p w14:paraId="6151083F" w14:textId="77777777" w:rsidR="00897D32" w:rsidRPr="00897D32" w:rsidRDefault="00897D32" w:rsidP="00897D32">
            <w:pPr>
              <w:spacing w:line="240" w:lineRule="auto"/>
              <w:rPr>
                <w:sz w:val="13"/>
                <w:szCs w:val="13"/>
              </w:rPr>
            </w:pPr>
          </w:p>
        </w:tc>
        <w:tc>
          <w:tcPr>
            <w:tcW w:w="6591" w:type="dxa"/>
          </w:tcPr>
          <w:p w14:paraId="7CB6332C" w14:textId="77777777" w:rsidR="00897D32" w:rsidRPr="00362423" w:rsidRDefault="00897D32" w:rsidP="00897D32">
            <w:pPr>
              <w:rPr>
                <w:color w:val="FF0000"/>
                <w:sz w:val="16"/>
                <w:szCs w:val="16"/>
              </w:rPr>
            </w:pPr>
          </w:p>
        </w:tc>
      </w:tr>
      <w:tr w:rsidR="00897D32" w:rsidRPr="00897D32" w14:paraId="74617E87" w14:textId="77777777" w:rsidTr="00362423">
        <w:tc>
          <w:tcPr>
            <w:tcW w:w="1847" w:type="dxa"/>
            <w:tcBorders>
              <w:bottom w:val="single" w:sz="4" w:space="0" w:color="auto"/>
            </w:tcBorders>
            <w:shd w:val="clear" w:color="auto" w:fill="EEF7FB"/>
          </w:tcPr>
          <w:p w14:paraId="54C22E42"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Borders>
              <w:bottom w:val="single" w:sz="4" w:space="0" w:color="auto"/>
            </w:tcBorders>
          </w:tcPr>
          <w:p w14:paraId="38756A86" w14:textId="77777777" w:rsidR="00CF205C" w:rsidRPr="00565068" w:rsidRDefault="008949C9" w:rsidP="00CF205C">
            <w:pPr>
              <w:spacing w:line="200" w:lineRule="atLeast"/>
            </w:pPr>
            <w:r w:rsidRPr="00565068">
              <w:fldChar w:fldCharType="begin"/>
            </w:r>
            <w:r w:rsidR="00CF205C" w:rsidRPr="00565068">
              <w:instrText xml:space="preserve"> MACROBUTTON  AantekeningenInInktInvoegen "[Maak een keuze: Voldoet of Voldoet niet]" </w:instrText>
            </w:r>
            <w:r w:rsidRPr="00565068">
              <w:fldChar w:fldCharType="end"/>
            </w:r>
          </w:p>
          <w:p w14:paraId="0B847AA3" w14:textId="77777777" w:rsidR="00897D32" w:rsidRPr="00362423" w:rsidRDefault="00897D32" w:rsidP="00897D32">
            <w:pPr>
              <w:rPr>
                <w:color w:val="FF0000"/>
                <w:sz w:val="16"/>
                <w:szCs w:val="16"/>
              </w:rPr>
            </w:pPr>
          </w:p>
        </w:tc>
      </w:tr>
      <w:tr w:rsidR="00897D32" w:rsidRPr="00897D32" w14:paraId="3E88A192" w14:textId="77777777" w:rsidTr="00E130AF">
        <w:tc>
          <w:tcPr>
            <w:tcW w:w="8438" w:type="dxa"/>
            <w:gridSpan w:val="2"/>
            <w:tcBorders>
              <w:bottom w:val="single" w:sz="4" w:space="0" w:color="auto"/>
            </w:tcBorders>
            <w:shd w:val="clear" w:color="auto" w:fill="FFFFFF" w:themeFill="background1"/>
          </w:tcPr>
          <w:p w14:paraId="5B3FED8A" w14:textId="77777777" w:rsidR="00897D32" w:rsidRPr="00362423" w:rsidRDefault="00897D32" w:rsidP="00897D32">
            <w:pPr>
              <w:spacing w:line="240" w:lineRule="auto"/>
              <w:rPr>
                <w:color w:val="FF0000"/>
                <w:sz w:val="16"/>
                <w:szCs w:val="16"/>
              </w:rPr>
            </w:pPr>
          </w:p>
        </w:tc>
      </w:tr>
      <w:tr w:rsidR="00897D32" w:rsidRPr="00897D32" w14:paraId="40386A16" w14:textId="77777777" w:rsidTr="00362423">
        <w:tc>
          <w:tcPr>
            <w:tcW w:w="1847" w:type="dxa"/>
            <w:shd w:val="clear" w:color="auto" w:fill="EEF7FB"/>
          </w:tcPr>
          <w:p w14:paraId="1AAB4119"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6591" w:type="dxa"/>
          </w:tcPr>
          <w:p w14:paraId="36ED1481" w14:textId="77777777" w:rsidR="00897D32" w:rsidRPr="00362423" w:rsidRDefault="00897D32" w:rsidP="00897D32">
            <w:pPr>
              <w:rPr>
                <w:color w:val="000000" w:themeColor="text1"/>
                <w:sz w:val="16"/>
                <w:szCs w:val="16"/>
              </w:rPr>
            </w:pPr>
          </w:p>
        </w:tc>
      </w:tr>
      <w:tr w:rsidR="00897D32" w:rsidRPr="00897D32" w14:paraId="7D7FEEC6" w14:textId="77777777" w:rsidTr="00E130AF">
        <w:tc>
          <w:tcPr>
            <w:tcW w:w="8438" w:type="dxa"/>
            <w:gridSpan w:val="2"/>
            <w:tcBorders>
              <w:bottom w:val="single" w:sz="4" w:space="0" w:color="auto"/>
            </w:tcBorders>
            <w:shd w:val="clear" w:color="auto" w:fill="FFFFFF" w:themeFill="background1"/>
          </w:tcPr>
          <w:p w14:paraId="4F4AA3EF" w14:textId="77777777" w:rsidR="00897D32" w:rsidRPr="00362423" w:rsidRDefault="00897D32" w:rsidP="00897D32">
            <w:pPr>
              <w:spacing w:line="240" w:lineRule="auto"/>
              <w:rPr>
                <w:color w:val="FF0000"/>
                <w:sz w:val="16"/>
                <w:szCs w:val="16"/>
              </w:rPr>
            </w:pPr>
          </w:p>
        </w:tc>
      </w:tr>
      <w:tr w:rsidR="00897D32" w:rsidRPr="00897D32" w14:paraId="7A0093F3" w14:textId="77777777" w:rsidTr="00362423">
        <w:tc>
          <w:tcPr>
            <w:tcW w:w="1847" w:type="dxa"/>
            <w:shd w:val="clear" w:color="auto" w:fill="EEF7FB"/>
          </w:tcPr>
          <w:p w14:paraId="2FF811CD" w14:textId="77777777" w:rsidR="00897D32" w:rsidRPr="00897D32" w:rsidRDefault="00897D32" w:rsidP="00897D32">
            <w:pPr>
              <w:spacing w:line="240" w:lineRule="auto"/>
              <w:rPr>
                <w:sz w:val="13"/>
                <w:szCs w:val="13"/>
              </w:rPr>
            </w:pPr>
            <w:proofErr w:type="spellStart"/>
            <w:r w:rsidRPr="00897D32">
              <w:rPr>
                <w:sz w:val="13"/>
                <w:szCs w:val="13"/>
              </w:rPr>
              <w:t>Hertoets</w:t>
            </w:r>
            <w:proofErr w:type="spellEnd"/>
          </w:p>
          <w:p w14:paraId="5ACFA04A" w14:textId="77777777" w:rsidR="00897D32" w:rsidRPr="00897D32" w:rsidRDefault="00897D32" w:rsidP="00897D32">
            <w:pPr>
              <w:spacing w:line="240" w:lineRule="auto"/>
              <w:rPr>
                <w:sz w:val="13"/>
                <w:szCs w:val="13"/>
              </w:rPr>
            </w:pPr>
            <w:proofErr w:type="spellStart"/>
            <w:r w:rsidRPr="00897D32">
              <w:rPr>
                <w:sz w:val="13"/>
                <w:szCs w:val="13"/>
              </w:rPr>
              <w:t>Toetscommentaar</w:t>
            </w:r>
            <w:proofErr w:type="spellEnd"/>
          </w:p>
        </w:tc>
        <w:tc>
          <w:tcPr>
            <w:tcW w:w="6591" w:type="dxa"/>
          </w:tcPr>
          <w:p w14:paraId="6A452746" w14:textId="77777777" w:rsidR="00897D32" w:rsidRPr="00362423" w:rsidRDefault="00897D32" w:rsidP="00897D32">
            <w:pPr>
              <w:rPr>
                <w:color w:val="0070C0"/>
                <w:sz w:val="16"/>
                <w:szCs w:val="16"/>
              </w:rPr>
            </w:pPr>
          </w:p>
        </w:tc>
      </w:tr>
      <w:tr w:rsidR="00897D32" w:rsidRPr="00897D32" w14:paraId="4B1BE1E6" w14:textId="77777777" w:rsidTr="00362423">
        <w:tc>
          <w:tcPr>
            <w:tcW w:w="1847" w:type="dxa"/>
            <w:shd w:val="clear" w:color="auto" w:fill="EEF7FB"/>
          </w:tcPr>
          <w:p w14:paraId="0338C439"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Pr>
          <w:p w14:paraId="33CC6466" w14:textId="77777777" w:rsidR="00897D32" w:rsidRPr="00362423" w:rsidRDefault="00897D32" w:rsidP="00897D32">
            <w:pPr>
              <w:rPr>
                <w:color w:val="0070C0"/>
                <w:sz w:val="16"/>
                <w:szCs w:val="16"/>
              </w:rPr>
            </w:pPr>
          </w:p>
          <w:p w14:paraId="43345E8B" w14:textId="77777777" w:rsidR="00897D32" w:rsidRPr="00362423" w:rsidRDefault="00897D32" w:rsidP="00897D32">
            <w:pPr>
              <w:rPr>
                <w:color w:val="0070C0"/>
                <w:sz w:val="16"/>
                <w:szCs w:val="16"/>
              </w:rPr>
            </w:pPr>
          </w:p>
        </w:tc>
      </w:tr>
    </w:tbl>
    <w:p w14:paraId="6C64A09B" w14:textId="3BE14E6F" w:rsidR="00362423" w:rsidRDefault="00362423">
      <w:pPr>
        <w:spacing w:line="240" w:lineRule="auto"/>
      </w:pPr>
    </w:p>
    <w:sectPr w:rsidR="00362423" w:rsidSect="005D3799">
      <w:headerReference w:type="even" r:id="rId16"/>
      <w:headerReference w:type="default" r:id="rId17"/>
      <w:footerReference w:type="default" r:id="rId18"/>
      <w:headerReference w:type="first" r:id="rId19"/>
      <w:footerReference w:type="first" r:id="rId20"/>
      <w:pgSz w:w="11906" w:h="16838" w:code="9"/>
      <w:pgMar w:top="2999" w:right="1274" w:bottom="1191" w:left="2098" w:header="567" w:footer="227"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77E4D" w14:textId="77777777" w:rsidR="00C86CB4" w:rsidRDefault="00C86CB4">
      <w:r>
        <w:separator/>
      </w:r>
    </w:p>
  </w:endnote>
  <w:endnote w:type="continuationSeparator" w:id="0">
    <w:p w14:paraId="0423EA75" w14:textId="77777777" w:rsidR="00C86CB4" w:rsidRDefault="00C8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10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43"/>
      <w:gridCol w:w="4259"/>
    </w:tblGrid>
    <w:tr w:rsidR="007A7B04" w14:paraId="1F665881" w14:textId="77777777" w:rsidTr="00A07495">
      <w:trPr>
        <w:trHeight w:val="352"/>
      </w:trPr>
      <w:tc>
        <w:tcPr>
          <w:tcW w:w="3843" w:type="dxa"/>
          <w:vAlign w:val="bottom"/>
        </w:tcPr>
        <w:p w14:paraId="5C51C92A" w14:textId="516B5C5D" w:rsidR="007A7B04" w:rsidRPr="00A07495" w:rsidRDefault="007A7B04" w:rsidP="007A7B04">
          <w:pPr>
            <w:pStyle w:val="Voettekst"/>
            <w:spacing w:line="180" w:lineRule="atLeast"/>
            <w:rPr>
              <w:b/>
              <w:smallCaps/>
              <w:sz w:val="16"/>
            </w:rPr>
          </w:pPr>
          <w:bookmarkStart w:id="19" w:name="even_classif_type1"/>
          <w:bookmarkEnd w:id="19"/>
          <w:r>
            <w:rPr>
              <w:sz w:val="13"/>
            </w:rPr>
            <w:t>Versie 1.0/</w:t>
          </w:r>
          <w:r w:rsidR="00F91B65">
            <w:rPr>
              <w:sz w:val="13"/>
            </w:rPr>
            <w:t>2024</w:t>
          </w:r>
        </w:p>
      </w:tc>
      <w:tc>
        <w:tcPr>
          <w:tcW w:w="4259" w:type="dxa"/>
          <w:tcMar>
            <w:left w:w="240" w:type="dxa"/>
          </w:tcMar>
          <w:vAlign w:val="bottom"/>
        </w:tcPr>
        <w:p w14:paraId="489F394F" w14:textId="77777777" w:rsidR="007A7B04" w:rsidRPr="002A4E9C" w:rsidRDefault="007A7B04" w:rsidP="007A7B04">
          <w:pPr>
            <w:pStyle w:val="Voettekst"/>
            <w:spacing w:line="180" w:lineRule="atLeast"/>
            <w:jc w:val="right"/>
            <w:rPr>
              <w:sz w:val="13"/>
              <w:lang w:val="en-US"/>
            </w:rPr>
          </w:pPr>
          <w:bookmarkStart w:id="20" w:name="lpage_even"/>
          <w:proofErr w:type="spellStart"/>
          <w:r>
            <w:rPr>
              <w:sz w:val="13"/>
              <w:lang w:val="en-US"/>
            </w:rPr>
            <w:t>Pagina</w:t>
          </w:r>
          <w:bookmarkEnd w:id="20"/>
          <w:proofErr w:type="spellEnd"/>
          <w:r w:rsidRPr="002A4E9C">
            <w:rPr>
              <w:sz w:val="13"/>
              <w:lang w:val="en-US"/>
            </w:rPr>
            <w:t xml:space="preserve"> </w:t>
          </w:r>
          <w:r w:rsidRPr="002A4E9C">
            <w:rPr>
              <w:sz w:val="13"/>
              <w:lang w:val="en-US"/>
            </w:rPr>
            <w:fldChar w:fldCharType="begin"/>
          </w:r>
          <w:r w:rsidRPr="002A4E9C">
            <w:rPr>
              <w:sz w:val="13"/>
              <w:lang w:val="en-US"/>
            </w:rPr>
            <w:instrText xml:space="preserve"> PAGE   \* MERGEFORMAT </w:instrText>
          </w:r>
          <w:r w:rsidRPr="002A4E9C">
            <w:rPr>
              <w:sz w:val="13"/>
              <w:lang w:val="en-US"/>
            </w:rPr>
            <w:fldChar w:fldCharType="separate"/>
          </w:r>
          <w:r w:rsidR="00A86237">
            <w:rPr>
              <w:noProof/>
              <w:sz w:val="13"/>
              <w:lang w:val="en-US"/>
            </w:rPr>
            <w:t>2</w:t>
          </w:r>
          <w:r w:rsidRPr="002A4E9C">
            <w:rPr>
              <w:sz w:val="13"/>
              <w:lang w:val="en-US"/>
            </w:rPr>
            <w:fldChar w:fldCharType="end"/>
          </w:r>
          <w:r w:rsidRPr="002A4E9C">
            <w:rPr>
              <w:sz w:val="13"/>
              <w:lang w:val="en-US"/>
            </w:rPr>
            <w:t xml:space="preserve"> </w:t>
          </w:r>
          <w:bookmarkStart w:id="21" w:name="lof_even"/>
          <w:r>
            <w:rPr>
              <w:sz w:val="13"/>
              <w:lang w:val="en-US"/>
            </w:rPr>
            <w:t>van</w:t>
          </w:r>
          <w:bookmarkEnd w:id="21"/>
          <w:r w:rsidRPr="002A4E9C">
            <w:rPr>
              <w:sz w:val="13"/>
              <w:lang w:val="en-US"/>
            </w:rPr>
            <w:t xml:space="preserve"> </w:t>
          </w:r>
          <w:fldSimple w:instr=" NUMPAGES   \* MERGEFORMAT ">
            <w:r w:rsidR="00A86237" w:rsidRPr="00A86237">
              <w:rPr>
                <w:noProof/>
                <w:sz w:val="13"/>
                <w:lang w:val="en-US"/>
              </w:rPr>
              <w:t>11</w:t>
            </w:r>
          </w:fldSimple>
        </w:p>
      </w:tc>
    </w:tr>
  </w:tbl>
  <w:p w14:paraId="345E074F" w14:textId="77777777" w:rsidR="007A7B04" w:rsidRDefault="007A7B04" w:rsidP="002D64F4">
    <w:pPr>
      <w:pStyle w:val="Voettekst"/>
    </w:pPr>
  </w:p>
  <w:p w14:paraId="164B2F41" w14:textId="77777777" w:rsidR="007A7B04" w:rsidRPr="002D64F4" w:rsidRDefault="007A7B04" w:rsidP="002D64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3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100"/>
      <w:gridCol w:w="2013"/>
    </w:tblGrid>
    <w:tr w:rsidR="007A7B04" w:rsidRPr="002D64F4" w14:paraId="7FEA77D8" w14:textId="77777777" w:rsidTr="002D64F4">
      <w:trPr>
        <w:trHeight w:val="180"/>
      </w:trPr>
      <w:tc>
        <w:tcPr>
          <w:tcW w:w="2100" w:type="dxa"/>
          <w:vAlign w:val="bottom"/>
        </w:tcPr>
        <w:p w14:paraId="5AB55828" w14:textId="77777777" w:rsidR="007A7B04" w:rsidRPr="002D64F4" w:rsidRDefault="007A7B04" w:rsidP="002D64F4">
          <w:pPr>
            <w:pStyle w:val="Voettekst"/>
            <w:spacing w:line="180" w:lineRule="atLeast"/>
            <w:rPr>
              <w:sz w:val="13"/>
            </w:rPr>
          </w:pPr>
        </w:p>
      </w:tc>
      <w:tc>
        <w:tcPr>
          <w:tcW w:w="2013" w:type="dxa"/>
          <w:tcMar>
            <w:left w:w="0" w:type="dxa"/>
          </w:tcMar>
        </w:tcPr>
        <w:p w14:paraId="7A03D40A" w14:textId="77777777" w:rsidR="007A7B04" w:rsidRPr="002D64F4" w:rsidRDefault="007A7B04" w:rsidP="007E1409">
          <w:pPr>
            <w:pStyle w:val="Voettekst"/>
            <w:spacing w:line="180" w:lineRule="atLeast"/>
            <w:rPr>
              <w:b/>
              <w:smallCaps/>
              <w:sz w:val="16"/>
            </w:rPr>
          </w:pPr>
          <w:bookmarkStart w:id="22" w:name="classif_type_first3"/>
          <w:bookmarkEnd w:id="22"/>
          <w:r w:rsidRPr="007E1409">
            <w:rPr>
              <w:sz w:val="13"/>
            </w:rPr>
            <w:t xml:space="preserve">Pagina </w:t>
          </w:r>
          <w:r w:rsidRPr="007E1409">
            <w:rPr>
              <w:sz w:val="13"/>
            </w:rPr>
            <w:fldChar w:fldCharType="begin"/>
          </w:r>
          <w:r w:rsidRPr="007E1409">
            <w:rPr>
              <w:sz w:val="13"/>
            </w:rPr>
            <w:instrText xml:space="preserve"> PAGE   \* MERGEFORMAT </w:instrText>
          </w:r>
          <w:r w:rsidRPr="007E1409">
            <w:rPr>
              <w:sz w:val="13"/>
            </w:rPr>
            <w:fldChar w:fldCharType="separate"/>
          </w:r>
          <w:r>
            <w:rPr>
              <w:noProof/>
              <w:sz w:val="13"/>
            </w:rPr>
            <w:t>5</w:t>
          </w:r>
          <w:r w:rsidRPr="007E1409">
            <w:rPr>
              <w:sz w:val="13"/>
            </w:rPr>
            <w:fldChar w:fldCharType="end"/>
          </w:r>
          <w:r w:rsidRPr="007E1409">
            <w:rPr>
              <w:sz w:val="13"/>
            </w:rPr>
            <w:t xml:space="preserve"> van </w:t>
          </w:r>
          <w:fldSimple w:instr=" NUMPAGES   \* MERGEFORMAT ">
            <w:r w:rsidRPr="00A07495">
              <w:rPr>
                <w:noProof/>
                <w:sz w:val="13"/>
              </w:rPr>
              <w:t>11</w:t>
            </w:r>
          </w:fldSimple>
        </w:p>
      </w:tc>
    </w:tr>
  </w:tbl>
  <w:p w14:paraId="61048F2E" w14:textId="77777777" w:rsidR="007A7B04" w:rsidRPr="002D64F4" w:rsidRDefault="007A7B04" w:rsidP="002D64F4">
    <w:pPr>
      <w:pStyle w:val="Voettekst"/>
      <w:spacing w:line="180" w:lineRule="exact"/>
    </w:pPr>
  </w:p>
  <w:p w14:paraId="06F5BF57" w14:textId="77777777" w:rsidR="007A7B04" w:rsidRPr="002D64F4" w:rsidRDefault="007A7B04" w:rsidP="002D64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73"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560"/>
      <w:gridCol w:w="4140"/>
      <w:gridCol w:w="1560"/>
      <w:gridCol w:w="1246"/>
      <w:gridCol w:w="767"/>
    </w:tblGrid>
    <w:tr w:rsidR="007A7B04" w:rsidRPr="002D64F4" w14:paraId="1BF6C253" w14:textId="77777777" w:rsidTr="00A07495">
      <w:trPr>
        <w:gridBefore w:val="1"/>
        <w:wBefore w:w="1560" w:type="dxa"/>
        <w:trHeight w:val="180"/>
      </w:trPr>
      <w:tc>
        <w:tcPr>
          <w:tcW w:w="5700" w:type="dxa"/>
          <w:gridSpan w:val="2"/>
          <w:vAlign w:val="bottom"/>
        </w:tcPr>
        <w:p w14:paraId="54BCBDEF" w14:textId="77777777" w:rsidR="007A7B04" w:rsidRPr="002D64F4" w:rsidRDefault="007A7B04" w:rsidP="002D64F4">
          <w:pPr>
            <w:pStyle w:val="Voettekst"/>
            <w:spacing w:line="180" w:lineRule="atLeast"/>
            <w:rPr>
              <w:sz w:val="13"/>
            </w:rPr>
          </w:pPr>
        </w:p>
      </w:tc>
      <w:tc>
        <w:tcPr>
          <w:tcW w:w="2013" w:type="dxa"/>
          <w:gridSpan w:val="2"/>
          <w:tcMar>
            <w:left w:w="0" w:type="dxa"/>
          </w:tcMar>
        </w:tcPr>
        <w:p w14:paraId="67CF6F89" w14:textId="77777777" w:rsidR="007A7B04" w:rsidRPr="002D64F4" w:rsidRDefault="007A7B04" w:rsidP="002D64F4">
          <w:pPr>
            <w:pStyle w:val="Voettekst"/>
            <w:spacing w:line="180" w:lineRule="atLeast"/>
            <w:rPr>
              <w:b/>
              <w:smallCaps/>
              <w:sz w:val="16"/>
            </w:rPr>
          </w:pPr>
          <w:bookmarkStart w:id="30" w:name="classif_type_first1"/>
          <w:bookmarkEnd w:id="30"/>
        </w:p>
      </w:tc>
    </w:tr>
    <w:tr w:rsidR="007A7B04" w14:paraId="2739F7C1" w14:textId="77777777" w:rsidTr="00A074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67" w:type="dxa"/>
        <w:trHeight w:val="240"/>
      </w:trPr>
      <w:tc>
        <w:tcPr>
          <w:tcW w:w="5700" w:type="dxa"/>
          <w:gridSpan w:val="2"/>
          <w:tcBorders>
            <w:top w:val="nil"/>
            <w:left w:val="nil"/>
            <w:bottom w:val="nil"/>
            <w:right w:val="nil"/>
          </w:tcBorders>
        </w:tcPr>
        <w:p w14:paraId="64899EAD" w14:textId="4F9CEDA6" w:rsidR="007A7B04" w:rsidRPr="00A07495" w:rsidRDefault="007A7B04" w:rsidP="007A7B04">
          <w:pPr>
            <w:pStyle w:val="Voettekst"/>
            <w:spacing w:line="180" w:lineRule="atLeast"/>
            <w:rPr>
              <w:b/>
              <w:smallCaps/>
              <w:sz w:val="16"/>
            </w:rPr>
          </w:pPr>
          <w:r>
            <w:rPr>
              <w:sz w:val="13"/>
            </w:rPr>
            <w:t>Versie 1.0/</w:t>
          </w:r>
          <w:r w:rsidR="00F91B65">
            <w:rPr>
              <w:sz w:val="13"/>
            </w:rPr>
            <w:t>2024</w:t>
          </w:r>
        </w:p>
      </w:tc>
      <w:tc>
        <w:tcPr>
          <w:tcW w:w="2806" w:type="dxa"/>
          <w:gridSpan w:val="2"/>
          <w:tcBorders>
            <w:top w:val="nil"/>
            <w:left w:val="nil"/>
            <w:bottom w:val="nil"/>
            <w:right w:val="nil"/>
          </w:tcBorders>
        </w:tcPr>
        <w:p w14:paraId="0E99395A" w14:textId="77777777" w:rsidR="007A7B04" w:rsidRPr="002A4E9C" w:rsidRDefault="007A7B04" w:rsidP="007A7B04">
          <w:pPr>
            <w:pStyle w:val="Voettekst"/>
            <w:spacing w:line="180" w:lineRule="atLeast"/>
            <w:jc w:val="right"/>
            <w:rPr>
              <w:sz w:val="13"/>
              <w:lang w:val="en-US"/>
            </w:rPr>
          </w:pPr>
          <w:proofErr w:type="spellStart"/>
          <w:r>
            <w:rPr>
              <w:sz w:val="13"/>
              <w:lang w:val="en-US"/>
            </w:rPr>
            <w:t>Pagina</w:t>
          </w:r>
          <w:proofErr w:type="spellEnd"/>
          <w:r w:rsidRPr="002A4E9C">
            <w:rPr>
              <w:sz w:val="13"/>
              <w:lang w:val="en-US"/>
            </w:rPr>
            <w:t xml:space="preserve"> </w:t>
          </w:r>
          <w:r w:rsidRPr="002A4E9C">
            <w:rPr>
              <w:sz w:val="13"/>
              <w:lang w:val="en-US"/>
            </w:rPr>
            <w:fldChar w:fldCharType="begin"/>
          </w:r>
          <w:r w:rsidRPr="002A4E9C">
            <w:rPr>
              <w:sz w:val="13"/>
              <w:lang w:val="en-US"/>
            </w:rPr>
            <w:instrText xml:space="preserve"> PAGE   \* MERGEFORMAT </w:instrText>
          </w:r>
          <w:r w:rsidRPr="002A4E9C">
            <w:rPr>
              <w:sz w:val="13"/>
              <w:lang w:val="en-US"/>
            </w:rPr>
            <w:fldChar w:fldCharType="separate"/>
          </w:r>
          <w:r w:rsidR="00A86237">
            <w:rPr>
              <w:noProof/>
              <w:sz w:val="13"/>
              <w:lang w:val="en-US"/>
            </w:rPr>
            <w:t>1</w:t>
          </w:r>
          <w:r w:rsidRPr="002A4E9C">
            <w:rPr>
              <w:sz w:val="13"/>
              <w:lang w:val="en-US"/>
            </w:rPr>
            <w:fldChar w:fldCharType="end"/>
          </w:r>
          <w:r w:rsidRPr="002A4E9C">
            <w:rPr>
              <w:sz w:val="13"/>
              <w:lang w:val="en-US"/>
            </w:rPr>
            <w:t xml:space="preserve"> </w:t>
          </w:r>
          <w:r>
            <w:rPr>
              <w:sz w:val="13"/>
              <w:lang w:val="en-US"/>
            </w:rPr>
            <w:t>van</w:t>
          </w:r>
          <w:r w:rsidRPr="002A4E9C">
            <w:rPr>
              <w:sz w:val="13"/>
              <w:lang w:val="en-US"/>
            </w:rPr>
            <w:t xml:space="preserve"> </w:t>
          </w:r>
          <w:fldSimple w:instr=" NUMPAGES   \* MERGEFORMAT ">
            <w:r w:rsidR="00A86237" w:rsidRPr="00A86237">
              <w:rPr>
                <w:noProof/>
                <w:sz w:val="13"/>
                <w:lang w:val="en-US"/>
              </w:rPr>
              <w:t>11</w:t>
            </w:r>
          </w:fldSimple>
        </w:p>
      </w:tc>
    </w:tr>
  </w:tbl>
  <w:p w14:paraId="75E27A95" w14:textId="77777777" w:rsidR="007A7B04" w:rsidRPr="002D64F4" w:rsidRDefault="007A7B04" w:rsidP="002D64F4">
    <w:pPr>
      <w:pStyle w:val="Voettekst"/>
    </w:pPr>
  </w:p>
  <w:p w14:paraId="0C858D4F" w14:textId="77777777" w:rsidR="007A7B04" w:rsidRPr="002D64F4" w:rsidRDefault="007A7B04" w:rsidP="002D64F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088"/>
      <w:gridCol w:w="1424"/>
    </w:tblGrid>
    <w:tr w:rsidR="007A7B04" w:rsidRPr="002D64F4" w14:paraId="2C99E69E" w14:textId="77777777" w:rsidTr="00A07495">
      <w:trPr>
        <w:trHeight w:val="180"/>
      </w:trPr>
      <w:tc>
        <w:tcPr>
          <w:tcW w:w="7088" w:type="dxa"/>
          <w:vAlign w:val="bottom"/>
        </w:tcPr>
        <w:p w14:paraId="7D5E61ED" w14:textId="5C024A2C" w:rsidR="007A7B04" w:rsidRPr="002D64F4" w:rsidRDefault="007A7B04" w:rsidP="007E1409">
          <w:pPr>
            <w:pStyle w:val="Voettekst"/>
            <w:spacing w:line="180" w:lineRule="atLeast"/>
            <w:rPr>
              <w:sz w:val="13"/>
            </w:rPr>
          </w:pPr>
          <w:r w:rsidRPr="002D64F4">
            <w:rPr>
              <w:sz w:val="13"/>
            </w:rPr>
            <w:t xml:space="preserve"> </w:t>
          </w:r>
          <w:r>
            <w:rPr>
              <w:sz w:val="13"/>
            </w:rPr>
            <w:t>Versie 1.0</w:t>
          </w:r>
          <w:r w:rsidR="00565068">
            <w:rPr>
              <w:sz w:val="13"/>
            </w:rPr>
            <w:t>/2024</w:t>
          </w:r>
        </w:p>
      </w:tc>
      <w:tc>
        <w:tcPr>
          <w:tcW w:w="1424" w:type="dxa"/>
          <w:tcMar>
            <w:left w:w="0" w:type="dxa"/>
          </w:tcMar>
        </w:tcPr>
        <w:p w14:paraId="28DFCBCB" w14:textId="77777777" w:rsidR="007A7B04" w:rsidRPr="002D64F4" w:rsidRDefault="007A7B04" w:rsidP="007E1409">
          <w:pPr>
            <w:pStyle w:val="Voettekst"/>
            <w:spacing w:line="180" w:lineRule="atLeast"/>
            <w:rPr>
              <w:b/>
              <w:smallCaps/>
              <w:sz w:val="16"/>
            </w:rPr>
          </w:pPr>
          <w:bookmarkStart w:id="61" w:name="odd_classif_type1"/>
          <w:bookmarkStart w:id="62" w:name="lpage_first"/>
          <w:bookmarkEnd w:id="61"/>
          <w:r w:rsidRPr="007E1409">
            <w:rPr>
              <w:sz w:val="13"/>
            </w:rPr>
            <w:t>Pagina</w:t>
          </w:r>
          <w:bookmarkEnd w:id="62"/>
          <w:r w:rsidRPr="007E1409">
            <w:rPr>
              <w:sz w:val="13"/>
            </w:rPr>
            <w:t xml:space="preserve"> </w:t>
          </w:r>
          <w:r w:rsidRPr="007E1409">
            <w:rPr>
              <w:sz w:val="13"/>
            </w:rPr>
            <w:fldChar w:fldCharType="begin"/>
          </w:r>
          <w:r w:rsidRPr="007E1409">
            <w:rPr>
              <w:sz w:val="13"/>
            </w:rPr>
            <w:instrText xml:space="preserve"> PAGE   \* MERGEFORMAT </w:instrText>
          </w:r>
          <w:r w:rsidRPr="007E1409">
            <w:rPr>
              <w:sz w:val="13"/>
            </w:rPr>
            <w:fldChar w:fldCharType="separate"/>
          </w:r>
          <w:r w:rsidR="00A86237">
            <w:rPr>
              <w:noProof/>
              <w:sz w:val="13"/>
            </w:rPr>
            <w:t>5</w:t>
          </w:r>
          <w:r w:rsidRPr="007E1409">
            <w:rPr>
              <w:sz w:val="13"/>
            </w:rPr>
            <w:fldChar w:fldCharType="end"/>
          </w:r>
          <w:r w:rsidRPr="007E1409">
            <w:rPr>
              <w:sz w:val="13"/>
            </w:rPr>
            <w:t xml:space="preserve"> </w:t>
          </w:r>
          <w:bookmarkStart w:id="63" w:name="lof_first"/>
          <w:r w:rsidRPr="007E1409">
            <w:rPr>
              <w:sz w:val="13"/>
            </w:rPr>
            <w:t>van</w:t>
          </w:r>
          <w:bookmarkEnd w:id="63"/>
          <w:r w:rsidRPr="007E1409">
            <w:rPr>
              <w:sz w:val="13"/>
            </w:rPr>
            <w:t xml:space="preserve"> </w:t>
          </w:r>
          <w:fldSimple w:instr=" NUMPAGES   \* MERGEFORMAT ">
            <w:r w:rsidR="00A86237" w:rsidRPr="00A86237">
              <w:rPr>
                <w:noProof/>
                <w:sz w:val="13"/>
              </w:rPr>
              <w:t>11</w:t>
            </w:r>
          </w:fldSimple>
        </w:p>
      </w:tc>
    </w:tr>
  </w:tbl>
  <w:p w14:paraId="2730F3E5" w14:textId="77777777" w:rsidR="007A7B04" w:rsidRPr="002D64F4" w:rsidRDefault="007A7B04" w:rsidP="002D64F4">
    <w:pPr>
      <w:pStyle w:val="Voettekst"/>
      <w:spacing w:line="180" w:lineRule="exact"/>
    </w:pPr>
  </w:p>
  <w:p w14:paraId="1C097062" w14:textId="77777777" w:rsidR="007A7B04" w:rsidRPr="002D64F4" w:rsidRDefault="007A7B04" w:rsidP="002D64F4">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793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06"/>
      <w:gridCol w:w="4030"/>
    </w:tblGrid>
    <w:tr w:rsidR="007A7B04" w14:paraId="698E23C0" w14:textId="77777777" w:rsidTr="00A07495">
      <w:trPr>
        <w:trHeight w:val="240"/>
      </w:trPr>
      <w:tc>
        <w:tcPr>
          <w:tcW w:w="3906" w:type="dxa"/>
          <w:vAlign w:val="bottom"/>
        </w:tcPr>
        <w:p w14:paraId="127EA679" w14:textId="61D1114E" w:rsidR="007A7B04" w:rsidRPr="00A07495" w:rsidRDefault="007A7B04" w:rsidP="007A7B04">
          <w:pPr>
            <w:pStyle w:val="Voettekst"/>
            <w:spacing w:line="180" w:lineRule="atLeast"/>
            <w:rPr>
              <w:b/>
              <w:smallCaps/>
              <w:sz w:val="16"/>
            </w:rPr>
          </w:pPr>
          <w:r>
            <w:rPr>
              <w:sz w:val="13"/>
            </w:rPr>
            <w:t>Versie 1.0/</w:t>
          </w:r>
          <w:r w:rsidR="00565068">
            <w:rPr>
              <w:sz w:val="13"/>
            </w:rPr>
            <w:t>2024</w:t>
          </w:r>
        </w:p>
      </w:tc>
      <w:tc>
        <w:tcPr>
          <w:tcW w:w="4030" w:type="dxa"/>
          <w:tcMar>
            <w:left w:w="240" w:type="dxa"/>
          </w:tcMar>
          <w:vAlign w:val="bottom"/>
        </w:tcPr>
        <w:p w14:paraId="1FC527A2" w14:textId="77777777" w:rsidR="007A7B04" w:rsidRPr="002A4E9C" w:rsidRDefault="007A7B04" w:rsidP="007A7B04">
          <w:pPr>
            <w:pStyle w:val="Voettekst"/>
            <w:spacing w:line="180" w:lineRule="atLeast"/>
            <w:jc w:val="right"/>
            <w:rPr>
              <w:sz w:val="13"/>
              <w:lang w:val="en-US"/>
            </w:rPr>
          </w:pPr>
          <w:proofErr w:type="spellStart"/>
          <w:r>
            <w:rPr>
              <w:sz w:val="13"/>
              <w:lang w:val="en-US"/>
            </w:rPr>
            <w:t>Pagina</w:t>
          </w:r>
          <w:proofErr w:type="spellEnd"/>
          <w:r w:rsidRPr="002A4E9C">
            <w:rPr>
              <w:sz w:val="13"/>
              <w:lang w:val="en-US"/>
            </w:rPr>
            <w:t xml:space="preserve"> </w:t>
          </w:r>
          <w:r w:rsidRPr="002A4E9C">
            <w:rPr>
              <w:sz w:val="13"/>
              <w:lang w:val="en-US"/>
            </w:rPr>
            <w:fldChar w:fldCharType="begin"/>
          </w:r>
          <w:r w:rsidRPr="002A4E9C">
            <w:rPr>
              <w:sz w:val="13"/>
              <w:lang w:val="en-US"/>
            </w:rPr>
            <w:instrText xml:space="preserve"> PAGE   \* MERGEFORMAT </w:instrText>
          </w:r>
          <w:r w:rsidRPr="002A4E9C">
            <w:rPr>
              <w:sz w:val="13"/>
              <w:lang w:val="en-US"/>
            </w:rPr>
            <w:fldChar w:fldCharType="separate"/>
          </w:r>
          <w:r w:rsidR="00A86237">
            <w:rPr>
              <w:noProof/>
              <w:sz w:val="13"/>
              <w:lang w:val="en-US"/>
            </w:rPr>
            <w:t>3</w:t>
          </w:r>
          <w:r w:rsidRPr="002A4E9C">
            <w:rPr>
              <w:sz w:val="13"/>
              <w:lang w:val="en-US"/>
            </w:rPr>
            <w:fldChar w:fldCharType="end"/>
          </w:r>
          <w:r w:rsidRPr="002A4E9C">
            <w:rPr>
              <w:sz w:val="13"/>
              <w:lang w:val="en-US"/>
            </w:rPr>
            <w:t xml:space="preserve"> </w:t>
          </w:r>
          <w:r>
            <w:rPr>
              <w:sz w:val="13"/>
              <w:lang w:val="en-US"/>
            </w:rPr>
            <w:t>van</w:t>
          </w:r>
          <w:r w:rsidRPr="002A4E9C">
            <w:rPr>
              <w:sz w:val="13"/>
              <w:lang w:val="en-US"/>
            </w:rPr>
            <w:t xml:space="preserve"> </w:t>
          </w:r>
          <w:fldSimple w:instr=" NUMPAGES   \* MERGEFORMAT ">
            <w:r w:rsidR="00A86237" w:rsidRPr="00A86237">
              <w:rPr>
                <w:noProof/>
                <w:sz w:val="13"/>
                <w:lang w:val="en-US"/>
              </w:rPr>
              <w:t>11</w:t>
            </w:r>
          </w:fldSimple>
        </w:p>
      </w:tc>
    </w:tr>
  </w:tbl>
  <w:p w14:paraId="0CFE7BE8" w14:textId="77777777" w:rsidR="007A7B04" w:rsidRPr="002D64F4" w:rsidRDefault="007A7B04" w:rsidP="002D64F4">
    <w:pPr>
      <w:pStyle w:val="Voettekst"/>
      <w:spacing w:line="180" w:lineRule="exact"/>
    </w:pPr>
  </w:p>
  <w:p w14:paraId="19E43020" w14:textId="77777777" w:rsidR="007A7B04" w:rsidRPr="002D64F4" w:rsidRDefault="007A7B04" w:rsidP="002D64F4">
    <w:pPr>
      <w:pStyle w:val="Voettekst"/>
    </w:pPr>
  </w:p>
  <w:p w14:paraId="621701FB" w14:textId="77777777" w:rsidR="007A7B04" w:rsidRPr="002D64F4" w:rsidRDefault="007A7B04" w:rsidP="002D64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148F" w14:textId="77777777" w:rsidR="00C86CB4" w:rsidRDefault="00C86CB4">
      <w:r>
        <w:separator/>
      </w:r>
    </w:p>
  </w:footnote>
  <w:footnote w:type="continuationSeparator" w:id="0">
    <w:p w14:paraId="520C6478" w14:textId="77777777" w:rsidR="00C86CB4" w:rsidRDefault="00C8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FD22" w14:textId="77777777" w:rsidR="007A7B04" w:rsidRDefault="007A7B04" w:rsidP="002D64F4">
    <w:pPr>
      <w:pStyle w:val="Koptekst"/>
      <w:spacing w:line="180" w:lineRule="atLeast"/>
      <w:rPr>
        <w:sz w:val="13"/>
        <w:lang w:val="en-US"/>
      </w:rPr>
    </w:pPr>
  </w:p>
  <w:p w14:paraId="0DF0C1CB" w14:textId="77777777" w:rsidR="007A7B04" w:rsidRDefault="007A7B04" w:rsidP="002D64F4">
    <w:pPr>
      <w:pStyle w:val="Koptekst"/>
      <w:spacing w:line="180" w:lineRule="atLeast"/>
      <w:rPr>
        <w:sz w:val="13"/>
        <w:lang w:val="en-US"/>
      </w:rPr>
    </w:pPr>
  </w:p>
  <w:p w14:paraId="68474450" w14:textId="77777777" w:rsidR="007A7B04" w:rsidRDefault="007A7B04" w:rsidP="002D64F4">
    <w:pPr>
      <w:pStyle w:val="Koptekst"/>
      <w:spacing w:line="180" w:lineRule="atLeast"/>
      <w:rPr>
        <w:sz w:val="13"/>
        <w:lang w:val="en-US"/>
      </w:rPr>
    </w:pPr>
  </w:p>
  <w:p w14:paraId="11149A6A" w14:textId="77777777" w:rsidR="007A7B04" w:rsidRDefault="007A7B04" w:rsidP="002D64F4">
    <w:pPr>
      <w:pStyle w:val="Koptekst"/>
      <w:spacing w:line="180" w:lineRule="atLeast"/>
      <w:rPr>
        <w:sz w:val="13"/>
        <w:lang w:val="en-US"/>
      </w:rPr>
    </w:pPr>
  </w:p>
  <w:p w14:paraId="5E7496D1" w14:textId="77777777" w:rsidR="007A7B04" w:rsidRDefault="007A7B04" w:rsidP="002D64F4">
    <w:pPr>
      <w:pStyle w:val="Koptekst"/>
      <w:spacing w:line="180" w:lineRule="atLeast"/>
      <w:rPr>
        <w:sz w:val="13"/>
        <w:lang w:val="en-US"/>
      </w:rPr>
    </w:pPr>
  </w:p>
  <w:p w14:paraId="39CAC69D" w14:textId="77777777" w:rsidR="007A7B04" w:rsidRDefault="007A7B04" w:rsidP="002D64F4">
    <w:pPr>
      <w:pStyle w:val="Koptekst"/>
      <w:spacing w:line="180" w:lineRule="atLeast"/>
      <w:rPr>
        <w:sz w:val="13"/>
        <w:lang w:val="en-US"/>
      </w:rPr>
    </w:pPr>
  </w:p>
  <w:p w14:paraId="33324416" w14:textId="77777777" w:rsidR="007A7B04" w:rsidRDefault="007A7B04" w:rsidP="002D64F4">
    <w:pPr>
      <w:pStyle w:val="Koptekst"/>
      <w:spacing w:line="180" w:lineRule="atLeast"/>
      <w:rPr>
        <w:sz w:val="13"/>
        <w:lang w:val="en-US"/>
      </w:rPr>
    </w:pPr>
  </w:p>
  <w:p w14:paraId="2A6ACBAC" w14:textId="77777777" w:rsidR="007A7B04" w:rsidRDefault="007A7B04" w:rsidP="002D64F4">
    <w:pPr>
      <w:pStyle w:val="Koptekst"/>
      <w:spacing w:line="180" w:lineRule="atLeast"/>
      <w:rPr>
        <w:sz w:val="13"/>
        <w:lang w:val="en-US"/>
      </w:rPr>
    </w:pPr>
  </w:p>
  <w:p w14:paraId="5E144A7E" w14:textId="77777777" w:rsidR="007A7B04" w:rsidRDefault="007A7B04" w:rsidP="002D64F4">
    <w:pPr>
      <w:pStyle w:val="Koptekst"/>
      <w:spacing w:line="180" w:lineRule="atLeast"/>
      <w:rPr>
        <w:sz w:val="13"/>
        <w:lang w:val="en-US"/>
      </w:rPr>
    </w:pPr>
  </w:p>
  <w:p w14:paraId="4B7AA8C7" w14:textId="77777777" w:rsidR="007A7B04" w:rsidRDefault="007A7B04" w:rsidP="002D64F4">
    <w:pPr>
      <w:pStyle w:val="Koptekst"/>
      <w:spacing w:line="180" w:lineRule="atLeast"/>
      <w:rPr>
        <w:sz w:val="13"/>
        <w:lang w:val="en-US"/>
      </w:rPr>
    </w:pPr>
  </w:p>
  <w:p w14:paraId="3BA9AE70" w14:textId="77777777" w:rsidR="007A7B04" w:rsidRDefault="007A7B04" w:rsidP="002D64F4">
    <w:pPr>
      <w:pStyle w:val="Koptekst"/>
      <w:spacing w:line="180" w:lineRule="atLeast"/>
      <w:rPr>
        <w:sz w:val="13"/>
        <w:lang w:val="en-US"/>
      </w:rPr>
    </w:pPr>
  </w:p>
  <w:p w14:paraId="7795D7D9" w14:textId="77777777" w:rsidR="007A7B04" w:rsidRDefault="007A7B04" w:rsidP="002D64F4">
    <w:pPr>
      <w:pStyle w:val="Koptekst"/>
      <w:spacing w:line="180" w:lineRule="atLeast"/>
      <w:rPr>
        <w:sz w:val="13"/>
        <w:lang w:val="en-US"/>
      </w:rPr>
    </w:pPr>
  </w:p>
  <w:p w14:paraId="4A86A5E1" w14:textId="77777777" w:rsidR="007A7B04" w:rsidRPr="00DB4D47" w:rsidRDefault="007A7B04" w:rsidP="002D64F4">
    <w:pPr>
      <w:pStyle w:val="colofone"/>
      <w:spacing w:after="0"/>
    </w:pPr>
  </w:p>
  <w:p w14:paraId="2A9680EE" w14:textId="77777777" w:rsidR="007A7B04" w:rsidRPr="002D64F4" w:rsidRDefault="007A7B04" w:rsidP="002D64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7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268"/>
      <w:gridCol w:w="5443"/>
    </w:tblGrid>
    <w:tr w:rsidR="007A7B04" w:rsidRPr="002D64F4" w14:paraId="5E6ED347" w14:textId="77777777" w:rsidTr="002D64F4">
      <w:trPr>
        <w:trHeight w:val="780"/>
      </w:trPr>
      <w:tc>
        <w:tcPr>
          <w:tcW w:w="2268" w:type="dxa"/>
        </w:tcPr>
        <w:p w14:paraId="3AC73D7C" w14:textId="77777777" w:rsidR="007A7B04" w:rsidRPr="002D64F4" w:rsidRDefault="007A7B04" w:rsidP="00897D32">
          <w:pPr>
            <w:framePr w:hSpace="180" w:wrap="around" w:vAnchor="page" w:hAnchor="page" w:x="3226" w:y="2941"/>
            <w:rPr>
              <w:sz w:val="24"/>
            </w:rPr>
          </w:pPr>
        </w:p>
      </w:tc>
      <w:tc>
        <w:tcPr>
          <w:tcW w:w="5443" w:type="dxa"/>
        </w:tcPr>
        <w:p w14:paraId="088E841C" w14:textId="77777777" w:rsidR="007A7B04" w:rsidRPr="002D64F4" w:rsidRDefault="007A7B04" w:rsidP="00897D32">
          <w:pPr>
            <w:framePr w:hSpace="180" w:wrap="around" w:vAnchor="page" w:hAnchor="page" w:x="3226" w:y="2941"/>
          </w:pPr>
        </w:p>
      </w:tc>
    </w:tr>
    <w:tr w:rsidR="007A7B04" w:rsidRPr="002D64F4" w14:paraId="5BDC8A9B" w14:textId="77777777" w:rsidTr="002D64F4">
      <w:trPr>
        <w:trHeight w:val="240"/>
      </w:trPr>
      <w:tc>
        <w:tcPr>
          <w:tcW w:w="2268" w:type="dxa"/>
        </w:tcPr>
        <w:p w14:paraId="5CAC31F8" w14:textId="77777777" w:rsidR="007A7B04" w:rsidRPr="002D64F4" w:rsidRDefault="007A7B04" w:rsidP="00897D32">
          <w:pPr>
            <w:framePr w:hSpace="180" w:wrap="around" w:vAnchor="page" w:hAnchor="page" w:x="3226" w:y="2941"/>
          </w:pPr>
        </w:p>
      </w:tc>
      <w:tc>
        <w:tcPr>
          <w:tcW w:w="5443" w:type="dxa"/>
        </w:tcPr>
        <w:p w14:paraId="5505D581" w14:textId="77777777" w:rsidR="007A7B04" w:rsidRPr="002D64F4" w:rsidRDefault="007A7B04" w:rsidP="00897D32">
          <w:pPr>
            <w:framePr w:hSpace="180" w:wrap="around" w:vAnchor="page" w:hAnchor="page" w:x="3226" w:y="2941"/>
          </w:pPr>
          <w:r>
            <w:t>Rijksvastgoedbedrijf</w:t>
          </w:r>
        </w:p>
      </w:tc>
    </w:tr>
    <w:tr w:rsidR="007A7B04" w:rsidRPr="002D64F4" w14:paraId="72D75C53" w14:textId="77777777" w:rsidTr="002D64F4">
      <w:trPr>
        <w:trHeight w:val="240"/>
      </w:trPr>
      <w:tc>
        <w:tcPr>
          <w:tcW w:w="2268" w:type="dxa"/>
        </w:tcPr>
        <w:p w14:paraId="36BE46DC" w14:textId="77777777" w:rsidR="007A7B04" w:rsidRPr="002D64F4" w:rsidRDefault="007A7B04" w:rsidP="00897D32">
          <w:pPr>
            <w:framePr w:hSpace="180" w:wrap="around" w:vAnchor="page" w:hAnchor="page" w:x="3226" w:y="2941"/>
          </w:pPr>
        </w:p>
      </w:tc>
      <w:tc>
        <w:tcPr>
          <w:tcW w:w="5443" w:type="dxa"/>
        </w:tcPr>
        <w:p w14:paraId="3CB124A3" w14:textId="77777777" w:rsidR="007A7B04" w:rsidRPr="002D64F4" w:rsidRDefault="007A7B04" w:rsidP="00897D32">
          <w:pPr>
            <w:framePr w:hSpace="180" w:wrap="around" w:vAnchor="page" w:hAnchor="page" w:x="3226" w:y="2941"/>
          </w:pPr>
          <w:r>
            <w:t xml:space="preserve">Directie </w:t>
          </w: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p>
      </w:tc>
    </w:tr>
    <w:tr w:rsidR="007A7B04" w:rsidRPr="002D64F4" w14:paraId="40232631" w14:textId="77777777" w:rsidTr="002D64F4">
      <w:trPr>
        <w:trHeight w:val="240"/>
      </w:trPr>
      <w:tc>
        <w:tcPr>
          <w:tcW w:w="2268" w:type="dxa"/>
        </w:tcPr>
        <w:p w14:paraId="4AFDD78F" w14:textId="77777777" w:rsidR="007A7B04" w:rsidRPr="002D64F4" w:rsidRDefault="007A7B04" w:rsidP="00897D32">
          <w:pPr>
            <w:framePr w:hSpace="180" w:wrap="around" w:vAnchor="page" w:hAnchor="page" w:x="3226" w:y="2941"/>
          </w:pPr>
        </w:p>
      </w:tc>
      <w:tc>
        <w:tcPr>
          <w:tcW w:w="5443" w:type="dxa"/>
        </w:tcPr>
        <w:p w14:paraId="07436916" w14:textId="77777777" w:rsidR="007A7B04" w:rsidRPr="002D64F4" w:rsidRDefault="007A7B04" w:rsidP="00897D32">
          <w:pPr>
            <w:framePr w:hSpace="180" w:wrap="around" w:vAnchor="page" w:hAnchor="page" w:x="3226" w:y="2941"/>
          </w:pPr>
          <w:r>
            <w:t xml:space="preserve">Afdeling </w:t>
          </w: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p>
      </w:tc>
    </w:tr>
    <w:tr w:rsidR="007A7B04" w:rsidRPr="002D64F4" w14:paraId="061DE69D" w14:textId="77777777" w:rsidTr="002D64F4">
      <w:trPr>
        <w:trHeight w:val="240"/>
      </w:trPr>
      <w:tc>
        <w:tcPr>
          <w:tcW w:w="2268" w:type="dxa"/>
        </w:tcPr>
        <w:p w14:paraId="1F7CFE4B" w14:textId="77777777" w:rsidR="007A7B04" w:rsidRPr="002D64F4" w:rsidRDefault="007A7B04" w:rsidP="00897D32">
          <w:pPr>
            <w:framePr w:hSpace="180" w:wrap="around" w:vAnchor="page" w:hAnchor="page" w:x="3226" w:y="2941"/>
          </w:pPr>
        </w:p>
      </w:tc>
      <w:tc>
        <w:tcPr>
          <w:tcW w:w="5443" w:type="dxa"/>
        </w:tcPr>
        <w:p w14:paraId="19344A95" w14:textId="77777777" w:rsidR="007A7B04" w:rsidRPr="002D64F4" w:rsidRDefault="007A7B04" w:rsidP="00897D32">
          <w:pPr>
            <w:framePr w:hSpace="180" w:wrap="around" w:vAnchor="page" w:hAnchor="page" w:x="3226" w:y="2941"/>
          </w:pPr>
        </w:p>
      </w:tc>
    </w:tr>
    <w:tr w:rsidR="007A7B04" w:rsidRPr="002D64F4" w14:paraId="1E185B85" w14:textId="77777777" w:rsidTr="002D64F4">
      <w:trPr>
        <w:trHeight w:val="240"/>
      </w:trPr>
      <w:tc>
        <w:tcPr>
          <w:tcW w:w="2268" w:type="dxa"/>
        </w:tcPr>
        <w:p w14:paraId="4424B627" w14:textId="77777777" w:rsidR="007A7B04" w:rsidRPr="002D64F4" w:rsidRDefault="007A7B04" w:rsidP="00897D32">
          <w:pPr>
            <w:framePr w:hSpace="180" w:wrap="around" w:vAnchor="page" w:hAnchor="page" w:x="3226" w:y="2941"/>
          </w:pPr>
        </w:p>
      </w:tc>
      <w:bookmarkStart w:id="5" w:name="visit_address"/>
      <w:tc>
        <w:tcPr>
          <w:tcW w:w="5443" w:type="dxa"/>
        </w:tcPr>
        <w:p w14:paraId="4F6CDAF2"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r w:rsidRPr="002D64F4">
            <w:t xml:space="preserve">, </w:t>
          </w: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bookmarkEnd w:id="5"/>
        </w:p>
      </w:tc>
    </w:tr>
    <w:tr w:rsidR="007A7B04" w:rsidRPr="002D64F4" w14:paraId="38D5C234" w14:textId="77777777" w:rsidTr="002D64F4">
      <w:trPr>
        <w:trHeight w:val="240"/>
      </w:trPr>
      <w:tc>
        <w:tcPr>
          <w:tcW w:w="2268" w:type="dxa"/>
        </w:tcPr>
        <w:p w14:paraId="277BBC7C" w14:textId="77777777" w:rsidR="007A7B04" w:rsidRPr="002D64F4" w:rsidRDefault="007A7B04" w:rsidP="00897D32">
          <w:pPr>
            <w:framePr w:hSpace="180" w:wrap="around" w:vAnchor="page" w:hAnchor="page" w:x="3226" w:y="2941"/>
          </w:pPr>
        </w:p>
      </w:tc>
      <w:tc>
        <w:tcPr>
          <w:tcW w:w="5443" w:type="dxa"/>
        </w:tcPr>
        <w:p w14:paraId="50FA993E" w14:textId="77777777" w:rsidR="007A7B04" w:rsidRPr="002D64F4" w:rsidRDefault="007A7B04" w:rsidP="00897D32">
          <w:pPr>
            <w:framePr w:hSpace="180" w:wrap="around" w:vAnchor="page" w:hAnchor="page" w:x="3226" w:y="2941"/>
          </w:pPr>
          <w:bookmarkStart w:id="6" w:name="postal_address"/>
          <w:r w:rsidRPr="002D64F4">
            <w:t xml:space="preserve">Postbus </w:t>
          </w: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bookmarkEnd w:id="6"/>
        </w:p>
      </w:tc>
    </w:tr>
    <w:tr w:rsidR="007A7B04" w:rsidRPr="002D64F4" w14:paraId="13FE7A6C" w14:textId="77777777" w:rsidTr="002D64F4">
      <w:trPr>
        <w:trHeight w:val="240"/>
      </w:trPr>
      <w:tc>
        <w:tcPr>
          <w:tcW w:w="2268" w:type="dxa"/>
        </w:tcPr>
        <w:p w14:paraId="7B882731" w14:textId="77777777" w:rsidR="007A7B04" w:rsidRPr="002D64F4" w:rsidRDefault="007A7B04" w:rsidP="00897D32">
          <w:pPr>
            <w:framePr w:hSpace="180" w:wrap="around" w:vAnchor="page" w:hAnchor="page" w:x="3226" w:y="2941"/>
          </w:pPr>
        </w:p>
      </w:tc>
      <w:tc>
        <w:tcPr>
          <w:tcW w:w="5443" w:type="dxa"/>
        </w:tcPr>
        <w:p w14:paraId="31548EFE"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p>
      </w:tc>
    </w:tr>
    <w:tr w:rsidR="007A7B04" w:rsidRPr="002D64F4" w14:paraId="077B94C3" w14:textId="77777777" w:rsidTr="002D64F4">
      <w:trPr>
        <w:trHeight w:val="240"/>
      </w:trPr>
      <w:tc>
        <w:tcPr>
          <w:tcW w:w="2268" w:type="dxa"/>
        </w:tcPr>
        <w:p w14:paraId="24AB340A" w14:textId="77777777" w:rsidR="007A7B04" w:rsidRPr="002D64F4" w:rsidRDefault="007A7B04" w:rsidP="00897D32">
          <w:pPr>
            <w:framePr w:hSpace="180" w:wrap="around" w:vAnchor="page" w:hAnchor="page" w:x="3226" w:y="2941"/>
          </w:pPr>
        </w:p>
      </w:tc>
      <w:tc>
        <w:tcPr>
          <w:tcW w:w="5443" w:type="dxa"/>
        </w:tcPr>
        <w:p w14:paraId="56F81CF4" w14:textId="77777777" w:rsidR="007A7B04" w:rsidRPr="002D64F4" w:rsidRDefault="007A7B04" w:rsidP="00897D32">
          <w:pPr>
            <w:framePr w:hSpace="180" w:wrap="around" w:vAnchor="page" w:hAnchor="page" w:x="3226" w:y="2941"/>
          </w:pPr>
        </w:p>
      </w:tc>
    </w:tr>
    <w:tr w:rsidR="007A7B04" w:rsidRPr="002D64F4" w14:paraId="08AD0F58" w14:textId="77777777" w:rsidTr="002D64F4">
      <w:trPr>
        <w:trHeight w:val="240"/>
      </w:trPr>
      <w:tc>
        <w:tcPr>
          <w:tcW w:w="2268" w:type="dxa"/>
        </w:tcPr>
        <w:p w14:paraId="2B06A155" w14:textId="77777777" w:rsidR="007A7B04" w:rsidRPr="002D64F4" w:rsidRDefault="007A7B04" w:rsidP="00897D32">
          <w:pPr>
            <w:framePr w:hSpace="180" w:wrap="around" w:vAnchor="page" w:hAnchor="page" w:x="3226" w:y="2941"/>
          </w:pPr>
          <w:bookmarkStart w:id="7" w:name="lauthor"/>
          <w:r w:rsidRPr="002D64F4">
            <w:t>Contactpersoon</w:t>
          </w:r>
          <w:bookmarkEnd w:id="7"/>
        </w:p>
      </w:tc>
      <w:tc>
        <w:tcPr>
          <w:tcW w:w="5443" w:type="dxa"/>
        </w:tcPr>
        <w:p w14:paraId="3867FEF7"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Pr>
              <w:highlight w:val="yellow"/>
            </w:rPr>
            <w:instrText>[Naam</w:instrText>
          </w:r>
          <w:r w:rsidRPr="00780A84">
            <w:rPr>
              <w:highlight w:val="yellow"/>
            </w:rPr>
            <w:instrText>]</w:instrText>
          </w:r>
          <w:r w:rsidRPr="00780A84">
            <w:fldChar w:fldCharType="end"/>
          </w:r>
        </w:p>
      </w:tc>
    </w:tr>
    <w:tr w:rsidR="007A7B04" w:rsidRPr="002D64F4" w14:paraId="743266C7" w14:textId="77777777" w:rsidTr="002D64F4">
      <w:trPr>
        <w:trHeight w:val="240"/>
      </w:trPr>
      <w:tc>
        <w:tcPr>
          <w:tcW w:w="2268" w:type="dxa"/>
        </w:tcPr>
        <w:p w14:paraId="72324CA0" w14:textId="77777777" w:rsidR="007A7B04" w:rsidRPr="002D64F4" w:rsidRDefault="007A7B04" w:rsidP="00897D32">
          <w:pPr>
            <w:framePr w:hSpace="180" w:wrap="around" w:vAnchor="page" w:hAnchor="page" w:x="3226" w:y="2941"/>
          </w:pPr>
        </w:p>
      </w:tc>
      <w:tc>
        <w:tcPr>
          <w:tcW w:w="5443" w:type="dxa"/>
        </w:tcPr>
        <w:p w14:paraId="0EB29608" w14:textId="77777777" w:rsidR="007A7B04" w:rsidRPr="002D64F4" w:rsidRDefault="007A7B04" w:rsidP="00897D32">
          <w:pPr>
            <w:framePr w:hSpace="180" w:wrap="around" w:vAnchor="page" w:hAnchor="page" w:x="3226" w:y="2941"/>
            <w:rPr>
              <w:i/>
            </w:rPr>
          </w:pPr>
          <w:r w:rsidRPr="002D64F4">
            <w:rPr>
              <w:i/>
            </w:rPr>
            <w:fldChar w:fldCharType="begin"/>
          </w:r>
          <w:r w:rsidRPr="002D64F4">
            <w:rPr>
              <w:i/>
            </w:rPr>
            <w:instrText xml:space="preserve"> MACROBUTTON NoMacro </w:instrText>
          </w:r>
          <w:r w:rsidRPr="002D64F4">
            <w:rPr>
              <w:i/>
              <w:highlight w:val="yellow"/>
            </w:rPr>
            <w:instrText>[</w:instrText>
          </w:r>
          <w:r>
            <w:rPr>
              <w:i/>
              <w:highlight w:val="yellow"/>
            </w:rPr>
            <w:instrText>Functie</w:instrText>
          </w:r>
          <w:r w:rsidRPr="002D64F4">
            <w:rPr>
              <w:i/>
              <w:highlight w:val="yellow"/>
            </w:rPr>
            <w:instrText>]</w:instrText>
          </w:r>
          <w:r w:rsidRPr="002D64F4">
            <w:rPr>
              <w:i/>
            </w:rPr>
            <w:fldChar w:fldCharType="end"/>
          </w:r>
        </w:p>
      </w:tc>
    </w:tr>
    <w:tr w:rsidR="007A7B04" w:rsidRPr="002D64F4" w14:paraId="37EB87BF" w14:textId="77777777" w:rsidTr="002D64F4">
      <w:trPr>
        <w:trHeight w:val="240"/>
      </w:trPr>
      <w:tc>
        <w:tcPr>
          <w:tcW w:w="2268" w:type="dxa"/>
        </w:tcPr>
        <w:p w14:paraId="4C9DD122" w14:textId="77777777" w:rsidR="007A7B04" w:rsidRPr="002D64F4" w:rsidRDefault="007A7B04" w:rsidP="00897D32">
          <w:pPr>
            <w:framePr w:hSpace="180" w:wrap="around" w:vAnchor="page" w:hAnchor="page" w:x="3226" w:y="2941"/>
          </w:pPr>
        </w:p>
      </w:tc>
      <w:tc>
        <w:tcPr>
          <w:tcW w:w="5443" w:type="dxa"/>
        </w:tcPr>
        <w:p w14:paraId="5D6CF478" w14:textId="77777777" w:rsidR="007A7B04" w:rsidRPr="002D64F4" w:rsidRDefault="007A7B04" w:rsidP="00897D32">
          <w:pPr>
            <w:framePr w:hSpace="180" w:wrap="around" w:vAnchor="page" w:hAnchor="page" w:x="3226" w:y="2941"/>
          </w:pPr>
          <w:bookmarkStart w:id="8" w:name="ltel_author"/>
          <w:r w:rsidRPr="002D64F4">
            <w:t>T</w:t>
          </w:r>
          <w:bookmarkEnd w:id="8"/>
          <w:r w:rsidRPr="002D64F4">
            <w:t xml:space="preserve">   </w:t>
          </w:r>
          <w:r w:rsidRPr="00780A84">
            <w:fldChar w:fldCharType="begin"/>
          </w:r>
          <w:r w:rsidRPr="00780A84">
            <w:instrText xml:space="preserve"> MACROBUTTON NoMacro </w:instrText>
          </w:r>
          <w:r w:rsidRPr="00780A84">
            <w:rPr>
              <w:highlight w:val="yellow"/>
            </w:rPr>
            <w:instrText>[</w:instrText>
          </w:r>
          <w:r>
            <w:rPr>
              <w:highlight w:val="yellow"/>
            </w:rPr>
            <w:instrText>telefoonnummer</w:instrText>
          </w:r>
          <w:r w:rsidRPr="00780A84">
            <w:rPr>
              <w:highlight w:val="yellow"/>
            </w:rPr>
            <w:instrText>]</w:instrText>
          </w:r>
          <w:r w:rsidRPr="00780A84">
            <w:fldChar w:fldCharType="end"/>
          </w:r>
        </w:p>
      </w:tc>
    </w:tr>
    <w:tr w:rsidR="007A7B04" w:rsidRPr="002D64F4" w14:paraId="25122980" w14:textId="77777777" w:rsidTr="002D64F4">
      <w:trPr>
        <w:trHeight w:val="240"/>
      </w:trPr>
      <w:tc>
        <w:tcPr>
          <w:tcW w:w="2268" w:type="dxa"/>
        </w:tcPr>
        <w:p w14:paraId="61C3704B" w14:textId="77777777" w:rsidR="007A7B04" w:rsidRPr="002D64F4" w:rsidRDefault="007A7B04" w:rsidP="00897D32">
          <w:pPr>
            <w:framePr w:hSpace="180" w:wrap="around" w:vAnchor="page" w:hAnchor="page" w:x="3226" w:y="2941"/>
          </w:pPr>
        </w:p>
      </w:tc>
      <w:tc>
        <w:tcPr>
          <w:tcW w:w="5443" w:type="dxa"/>
        </w:tcPr>
        <w:p w14:paraId="21B7D925" w14:textId="77777777" w:rsidR="007A7B04" w:rsidRPr="002D64F4" w:rsidRDefault="007A7B04" w:rsidP="00897D32">
          <w:pPr>
            <w:framePr w:hSpace="180" w:wrap="around" w:vAnchor="page" w:hAnchor="page" w:x="3226" w:y="2941"/>
          </w:pPr>
          <w:bookmarkStart w:id="9" w:name="lmdtn"/>
          <w:proofErr w:type="gramStart"/>
          <w:r w:rsidRPr="002D64F4">
            <w:t>M</w:t>
          </w:r>
          <w:bookmarkStart w:id="10" w:name="mdtn"/>
          <w:bookmarkEnd w:id="9"/>
          <w:r>
            <w:t xml:space="preserve">  </w:t>
          </w:r>
          <w:r w:rsidRPr="002D64F4">
            <w:t>06</w:t>
          </w:r>
          <w:proofErr w:type="gramEnd"/>
          <w:r w:rsidRPr="002D64F4">
            <w:t xml:space="preserve"> </w:t>
          </w:r>
          <w:r w:rsidRPr="00780A84">
            <w:fldChar w:fldCharType="begin"/>
          </w:r>
          <w:r w:rsidRPr="00780A84">
            <w:instrText xml:space="preserve"> MACROBUTTON NoMacro </w:instrText>
          </w:r>
          <w:r w:rsidRPr="00780A84">
            <w:rPr>
              <w:highlight w:val="yellow"/>
            </w:rPr>
            <w:instrText>[</w:instrText>
          </w:r>
          <w:r>
            <w:rPr>
              <w:highlight w:val="yellow"/>
            </w:rPr>
            <w:instrText>mobielnummer</w:instrText>
          </w:r>
          <w:r w:rsidRPr="00780A84">
            <w:rPr>
              <w:highlight w:val="yellow"/>
            </w:rPr>
            <w:instrText>]</w:instrText>
          </w:r>
          <w:r w:rsidRPr="00780A84">
            <w:fldChar w:fldCharType="end"/>
          </w:r>
          <w:bookmarkEnd w:id="10"/>
        </w:p>
      </w:tc>
    </w:tr>
    <w:tr w:rsidR="007A7B04" w:rsidRPr="002D64F4" w14:paraId="53A27196" w14:textId="77777777" w:rsidTr="002D64F4">
      <w:trPr>
        <w:trHeight w:val="240"/>
      </w:trPr>
      <w:tc>
        <w:tcPr>
          <w:tcW w:w="2268" w:type="dxa"/>
        </w:tcPr>
        <w:p w14:paraId="44CECACC" w14:textId="77777777" w:rsidR="007A7B04" w:rsidRPr="002D64F4" w:rsidRDefault="007A7B04" w:rsidP="00897D32">
          <w:pPr>
            <w:framePr w:hSpace="180" w:wrap="around" w:vAnchor="page" w:hAnchor="page" w:x="3226" w:y="2941"/>
          </w:pPr>
        </w:p>
      </w:tc>
      <w:bookmarkStart w:id="11" w:name="email"/>
      <w:tc>
        <w:tcPr>
          <w:tcW w:w="5443" w:type="dxa"/>
        </w:tcPr>
        <w:p w14:paraId="4C46CFE5"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sidRPr="00780A84">
            <w:rPr>
              <w:highlight w:val="yellow"/>
            </w:rPr>
            <w:instrText>[</w:instrText>
          </w:r>
          <w:r>
            <w:rPr>
              <w:highlight w:val="yellow"/>
            </w:rPr>
            <w:instrText>email</w:instrText>
          </w:r>
          <w:r w:rsidRPr="00780A84">
            <w:rPr>
              <w:highlight w:val="yellow"/>
            </w:rPr>
            <w:instrText>]</w:instrText>
          </w:r>
          <w:r w:rsidRPr="00780A84">
            <w:fldChar w:fldCharType="end"/>
          </w:r>
          <w:r w:rsidRPr="002D64F4">
            <w:t>@</w:t>
          </w: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bookmarkEnd w:id="11"/>
        </w:p>
      </w:tc>
    </w:tr>
    <w:tr w:rsidR="007A7B04" w:rsidRPr="002D64F4" w14:paraId="0F3516AF" w14:textId="77777777" w:rsidTr="002D64F4">
      <w:trPr>
        <w:trHeight w:val="240"/>
      </w:trPr>
      <w:tc>
        <w:tcPr>
          <w:tcW w:w="2268" w:type="dxa"/>
        </w:tcPr>
        <w:p w14:paraId="19EC68D4" w14:textId="77777777" w:rsidR="007A7B04" w:rsidRPr="002D64F4" w:rsidRDefault="007A7B04" w:rsidP="00897D32">
          <w:pPr>
            <w:framePr w:hSpace="180" w:wrap="around" w:vAnchor="page" w:hAnchor="page" w:x="3226" w:y="2941"/>
          </w:pPr>
        </w:p>
      </w:tc>
      <w:tc>
        <w:tcPr>
          <w:tcW w:w="5443" w:type="dxa"/>
        </w:tcPr>
        <w:p w14:paraId="1D7E3E9F" w14:textId="77777777" w:rsidR="007A7B04" w:rsidRPr="002D64F4" w:rsidRDefault="007A7B04" w:rsidP="00897D32">
          <w:pPr>
            <w:framePr w:hSpace="180" w:wrap="around" w:vAnchor="page" w:hAnchor="page" w:x="3226" w:y="2941"/>
          </w:pPr>
        </w:p>
      </w:tc>
    </w:tr>
    <w:tr w:rsidR="007A7B04" w:rsidRPr="002D64F4" w14:paraId="79649F57" w14:textId="77777777" w:rsidTr="002D64F4">
      <w:trPr>
        <w:trHeight w:val="240"/>
      </w:trPr>
      <w:tc>
        <w:tcPr>
          <w:tcW w:w="2268" w:type="dxa"/>
        </w:tcPr>
        <w:p w14:paraId="02B3DE8A" w14:textId="77777777" w:rsidR="007A7B04" w:rsidRPr="002D64F4" w:rsidRDefault="007A7B04" w:rsidP="00897D32">
          <w:pPr>
            <w:framePr w:hSpace="180" w:wrap="around" w:vAnchor="page" w:hAnchor="page" w:x="3226" w:y="2941"/>
          </w:pPr>
          <w:bookmarkStart w:id="12" w:name="lversion"/>
          <w:r w:rsidRPr="002D64F4">
            <w:t>Versie</w:t>
          </w:r>
          <w:bookmarkEnd w:id="12"/>
        </w:p>
      </w:tc>
      <w:tc>
        <w:tcPr>
          <w:tcW w:w="5443" w:type="dxa"/>
        </w:tcPr>
        <w:p w14:paraId="496D18FE" w14:textId="77777777" w:rsidR="007A7B04" w:rsidRPr="002D64F4" w:rsidRDefault="007A7B04" w:rsidP="00897D32">
          <w:pPr>
            <w:framePr w:hSpace="180" w:wrap="around" w:vAnchor="page" w:hAnchor="page" w:x="3226" w:y="2941"/>
          </w:pPr>
          <w:bookmarkStart w:id="13" w:name="version"/>
          <w:r w:rsidRPr="002D64F4">
            <w:t>1</w:t>
          </w:r>
          <w:bookmarkEnd w:id="13"/>
        </w:p>
      </w:tc>
    </w:tr>
    <w:tr w:rsidR="007A7B04" w:rsidRPr="002D64F4" w14:paraId="121B731A" w14:textId="77777777" w:rsidTr="002D64F4">
      <w:trPr>
        <w:trHeight w:val="240"/>
      </w:trPr>
      <w:tc>
        <w:tcPr>
          <w:tcW w:w="2268" w:type="dxa"/>
        </w:tcPr>
        <w:p w14:paraId="2441BFFF" w14:textId="77777777" w:rsidR="007A7B04" w:rsidRPr="002D64F4" w:rsidRDefault="007A7B04" w:rsidP="00897D32">
          <w:pPr>
            <w:framePr w:hSpace="180" w:wrap="around" w:vAnchor="page" w:hAnchor="page" w:x="3226" w:y="2941"/>
          </w:pPr>
          <w:bookmarkStart w:id="14" w:name="lcommisioned_by"/>
          <w:bookmarkStart w:id="15" w:name="lauthors"/>
          <w:bookmarkStart w:id="16" w:name="lproject_number"/>
          <w:bookmarkEnd w:id="14"/>
          <w:bookmarkEnd w:id="15"/>
          <w:r w:rsidRPr="002D64F4">
            <w:t>Projectnummer</w:t>
          </w:r>
          <w:bookmarkEnd w:id="16"/>
        </w:p>
      </w:tc>
      <w:tc>
        <w:tcPr>
          <w:tcW w:w="5443" w:type="dxa"/>
        </w:tcPr>
        <w:p w14:paraId="096F68FD"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p>
      </w:tc>
    </w:tr>
    <w:tr w:rsidR="007A7B04" w:rsidRPr="002D64F4" w14:paraId="2811E3A4" w14:textId="77777777" w:rsidTr="002D64F4">
      <w:trPr>
        <w:trHeight w:val="240"/>
      </w:trPr>
      <w:tc>
        <w:tcPr>
          <w:tcW w:w="2268" w:type="dxa"/>
        </w:tcPr>
        <w:p w14:paraId="421B60F8" w14:textId="77777777" w:rsidR="007A7B04" w:rsidRPr="002D64F4" w:rsidRDefault="007A7B04" w:rsidP="00897D32">
          <w:pPr>
            <w:framePr w:hSpace="180" w:wrap="around" w:vAnchor="page" w:hAnchor="page" w:x="3226" w:y="2941"/>
          </w:pPr>
          <w:r>
            <w:t>Objectnummer</w:t>
          </w:r>
        </w:p>
      </w:tc>
      <w:tc>
        <w:tcPr>
          <w:tcW w:w="5443" w:type="dxa"/>
        </w:tcPr>
        <w:p w14:paraId="2F63F099" w14:textId="77777777" w:rsidR="007A7B04" w:rsidRPr="002D64F4" w:rsidRDefault="007A7B04" w:rsidP="00897D32">
          <w:pPr>
            <w:framePr w:hSpace="180" w:wrap="around" w:vAnchor="page" w:hAnchor="page" w:x="3226" w:y="2941"/>
          </w:pPr>
          <w:r w:rsidRPr="00780A84">
            <w:fldChar w:fldCharType="begin"/>
          </w:r>
          <w:r w:rsidRPr="00780A84">
            <w:instrText xml:space="preserve"> MACROBUTTON NoMacro </w:instrText>
          </w:r>
          <w:r w:rsidRPr="00780A84">
            <w:rPr>
              <w:highlight w:val="yellow"/>
            </w:rPr>
            <w:instrText xml:space="preserve">[Klik </w:instrText>
          </w:r>
          <w:r w:rsidRPr="00780A84">
            <w:rPr>
              <w:b/>
              <w:highlight w:val="yellow"/>
            </w:rPr>
            <w:instrText>hier</w:instrText>
          </w:r>
          <w:r w:rsidRPr="00780A84">
            <w:rPr>
              <w:highlight w:val="yellow"/>
            </w:rPr>
            <w:instrText xml:space="preserve"> en vul in]</w:instrText>
          </w:r>
          <w:r w:rsidRPr="00780A84">
            <w:fldChar w:fldCharType="end"/>
          </w:r>
        </w:p>
      </w:tc>
    </w:tr>
  </w:tbl>
  <w:bookmarkStart w:id="17" w:name="header1"/>
  <w:p w14:paraId="5156DE0C" w14:textId="77777777" w:rsidR="007A7B04" w:rsidRPr="002D64F4" w:rsidRDefault="007A7B04" w:rsidP="002D64F4">
    <w:pPr>
      <w:pStyle w:val="Koptekst"/>
      <w:spacing w:line="180" w:lineRule="atLeast"/>
      <w:rPr>
        <w:sz w:val="13"/>
      </w:rPr>
    </w:pP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Pr>
        <w:sz w:val="13"/>
        <w:szCs w:val="13"/>
        <w:highlight w:val="yellow"/>
      </w:rPr>
      <w:instrText>CON of DEF</w:instrText>
    </w:r>
    <w:r w:rsidRPr="007E1409">
      <w:rPr>
        <w:sz w:val="13"/>
        <w:szCs w:val="13"/>
        <w:highlight w:val="yellow"/>
      </w:rPr>
      <w:instrText>]</w:instrText>
    </w:r>
    <w:r w:rsidRPr="007E1409">
      <w:rPr>
        <w:sz w:val="13"/>
        <w:szCs w:val="13"/>
      </w:rPr>
      <w:fldChar w:fldCharType="end"/>
    </w:r>
    <w:r w:rsidRPr="002D64F4">
      <w:rPr>
        <w:sz w:val="13"/>
      </w:rPr>
      <w:t xml:space="preserve">| </w:t>
    </w:r>
    <w:r>
      <w:rPr>
        <w:sz w:val="13"/>
      </w:rPr>
      <w:t>F. Adviesrapport</w:t>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project </w:instrText>
    </w:r>
    <w:r w:rsidRPr="007E1409">
      <w:rPr>
        <w:sz w:val="13"/>
        <w:szCs w:val="13"/>
        <w:highlight w:val="yellow"/>
      </w:rPr>
      <w:instrText>in]</w:instrText>
    </w:r>
    <w:r w:rsidRPr="007E1409">
      <w:rPr>
        <w:sz w:val="13"/>
        <w:szCs w:val="13"/>
      </w:rPr>
      <w:fldChar w:fldCharType="end"/>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datum </w:instrText>
    </w:r>
    <w:r w:rsidRPr="007E1409">
      <w:rPr>
        <w:sz w:val="13"/>
        <w:szCs w:val="13"/>
        <w:highlight w:val="yellow"/>
      </w:rPr>
      <w:instrText>in]</w:instrText>
    </w:r>
    <w:r w:rsidRPr="007E1409">
      <w:rPr>
        <w:sz w:val="13"/>
        <w:szCs w:val="13"/>
      </w:rPr>
      <w:fldChar w:fldCharType="end"/>
    </w:r>
    <w:bookmarkEnd w:id="17"/>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7A7B04" w:rsidRPr="002D64F4" w14:paraId="3F24BB2E" w14:textId="77777777" w:rsidTr="002D64F4">
      <w:trPr>
        <w:trHeight w:val="539"/>
      </w:trPr>
      <w:tc>
        <w:tcPr>
          <w:tcW w:w="2013" w:type="dxa"/>
          <w:vAlign w:val="bottom"/>
        </w:tcPr>
        <w:p w14:paraId="0C91598A" w14:textId="77777777" w:rsidR="007A7B04" w:rsidRPr="002D64F4" w:rsidRDefault="007A7B04" w:rsidP="002D64F4">
          <w:pPr>
            <w:framePr w:hSpace="181" w:wrap="around" w:vAnchor="page" w:hAnchor="margin" w:x="5701" w:y="920"/>
            <w:spacing w:line="180" w:lineRule="atLeast"/>
            <w:rPr>
              <w:b/>
              <w:smallCaps/>
              <w:sz w:val="16"/>
            </w:rPr>
          </w:pPr>
          <w:bookmarkStart w:id="18" w:name="classif_type_first2"/>
          <w:bookmarkEnd w:id="18"/>
        </w:p>
      </w:tc>
    </w:tr>
  </w:tbl>
  <w:p w14:paraId="7F2DA874" w14:textId="77777777" w:rsidR="007A7B04" w:rsidRPr="002D64F4" w:rsidRDefault="007A7B04" w:rsidP="002D64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260"/>
      <w:gridCol w:w="2815"/>
    </w:tblGrid>
    <w:tr w:rsidR="007A7B04" w:rsidRPr="002D64F4" w14:paraId="1D14C9B5" w14:textId="77777777" w:rsidTr="002D64F4">
      <w:trPr>
        <w:trHeight w:val="2268"/>
      </w:trPr>
      <w:tc>
        <w:tcPr>
          <w:tcW w:w="737" w:type="dxa"/>
        </w:tcPr>
        <w:p w14:paraId="2CA12977" w14:textId="77777777" w:rsidR="007A7B04" w:rsidRPr="002D64F4" w:rsidRDefault="007A7B04" w:rsidP="007E1409">
          <w:pPr>
            <w:framePr w:hSpace="180" w:wrap="around" w:vAnchor="page" w:hAnchor="page" w:x="5529" w:y="1"/>
          </w:pPr>
          <w:r>
            <w:rPr>
              <w:noProof/>
              <w:lang w:eastAsia="nl-NL"/>
            </w:rPr>
            <w:drawing>
              <wp:inline distT="0" distB="0" distL="0" distR="0" wp14:anchorId="34F92A35" wp14:editId="55D4F9E9">
                <wp:extent cx="2686050" cy="1638300"/>
                <wp:effectExtent l="19050" t="0" r="0" b="0"/>
                <wp:docPr id="3" name="Afbeelding 2"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O_BZK_RVB_Logo_6_RGB_pos_nl.png"/>
                        <pic:cNvPicPr>
                          <a:picLocks noChangeAspect="1" noChangeArrowheads="1"/>
                        </pic:cNvPicPr>
                      </pic:nvPicPr>
                      <pic:blipFill>
                        <a:blip r:embed="rId1"/>
                        <a:srcRect l="45476" r="8459" b="19429"/>
                        <a:stretch>
                          <a:fillRect/>
                        </a:stretch>
                      </pic:blipFill>
                      <pic:spPr bwMode="auto">
                        <a:xfrm>
                          <a:off x="0" y="0"/>
                          <a:ext cx="2686050" cy="1638300"/>
                        </a:xfrm>
                        <a:prstGeom prst="rect">
                          <a:avLst/>
                        </a:prstGeom>
                        <a:noFill/>
                        <a:ln w="9525">
                          <a:noFill/>
                          <a:miter lim="800000"/>
                          <a:headEnd/>
                          <a:tailEnd/>
                        </a:ln>
                      </pic:spPr>
                    </pic:pic>
                  </a:graphicData>
                </a:graphic>
              </wp:inline>
            </w:drawing>
          </w:r>
        </w:p>
      </w:tc>
      <w:tc>
        <w:tcPr>
          <w:tcW w:w="2815" w:type="dxa"/>
          <w:vAlign w:val="bottom"/>
        </w:tcPr>
        <w:p w14:paraId="3DC080AA" w14:textId="77777777" w:rsidR="007A7B04" w:rsidRPr="002D64F4" w:rsidRDefault="007A7B04" w:rsidP="002D64F4">
          <w:pPr>
            <w:framePr w:hSpace="180" w:wrap="around" w:vAnchor="page" w:hAnchor="page" w:x="5529" w:y="1"/>
          </w:pPr>
          <w:bookmarkStart w:id="23" w:name="logo_mark"/>
          <w:bookmarkEnd w:id="23"/>
        </w:p>
      </w:tc>
    </w:tr>
  </w:tbl>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729"/>
    </w:tblGrid>
    <w:tr w:rsidR="007A7B04" w:rsidRPr="002D64F4" w14:paraId="0B3F0B70" w14:textId="77777777" w:rsidTr="007E1409">
      <w:trPr>
        <w:trHeight w:val="793"/>
      </w:trPr>
      <w:tc>
        <w:tcPr>
          <w:tcW w:w="1729" w:type="dxa"/>
          <w:vAlign w:val="bottom"/>
        </w:tcPr>
        <w:p w14:paraId="418AF753" w14:textId="77777777" w:rsidR="007A7B04" w:rsidRPr="002D64F4" w:rsidRDefault="007A7B04" w:rsidP="007E1409">
          <w:pPr>
            <w:framePr w:hSpace="181" w:wrap="around" w:vAnchor="text" w:hAnchor="margin" w:x="5985" w:y="1"/>
            <w:spacing w:line="180" w:lineRule="atLeast"/>
            <w:rPr>
              <w:b/>
              <w:smallCaps/>
              <w:sz w:val="16"/>
            </w:rPr>
          </w:pPr>
          <w:bookmarkStart w:id="24" w:name="classif_type_first"/>
          <w:bookmarkEnd w:id="24"/>
        </w:p>
      </w:tc>
    </w:tr>
    <w:tr w:rsidR="007A7B04" w:rsidRPr="002D64F4" w14:paraId="6C2890E6" w14:textId="77777777" w:rsidTr="007E1409">
      <w:trPr>
        <w:trHeight w:val="2000"/>
      </w:trPr>
      <w:tc>
        <w:tcPr>
          <w:tcW w:w="1729" w:type="dxa"/>
          <w:vAlign w:val="bottom"/>
        </w:tcPr>
        <w:p w14:paraId="0CA68AD4" w14:textId="77777777" w:rsidR="007A7B04" w:rsidRPr="002D64F4" w:rsidRDefault="007A7B04" w:rsidP="007E1409">
          <w:pPr>
            <w:framePr w:hSpace="181" w:wrap="around" w:vAnchor="text" w:hAnchor="margin" w:x="5985" w:y="1"/>
            <w:spacing w:line="180" w:lineRule="atLeast"/>
            <w:rPr>
              <w:b/>
              <w:caps/>
              <w:sz w:val="16"/>
              <w:u w:val="single"/>
            </w:rPr>
          </w:pPr>
        </w:p>
      </w:tc>
    </w:tr>
  </w:tbl>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83"/>
    </w:tblGrid>
    <w:tr w:rsidR="007A7B04" w:rsidRPr="002D64F4" w14:paraId="5291EDF3" w14:textId="77777777" w:rsidTr="002D64F4">
      <w:trPr>
        <w:trHeight w:val="2410"/>
      </w:trPr>
      <w:tc>
        <w:tcPr>
          <w:tcW w:w="7483" w:type="dxa"/>
        </w:tcPr>
        <w:p w14:paraId="6B4BB5FF" w14:textId="77777777" w:rsidR="007A7B04" w:rsidRPr="002D64F4" w:rsidRDefault="007A7B04" w:rsidP="002D64F4">
          <w:pPr>
            <w:pStyle w:val="Koptekst"/>
          </w:pPr>
        </w:p>
      </w:tc>
    </w:tr>
  </w:tbl>
  <w:tbl>
    <w:tblPr>
      <w:tblStyle w:val="Tabel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00"/>
      <w:gridCol w:w="5200"/>
    </w:tblGrid>
    <w:tr w:rsidR="007A7B04" w:rsidRPr="002D64F4" w14:paraId="4CE75138" w14:textId="77777777" w:rsidTr="002D64F4">
      <w:trPr>
        <w:trHeight w:val="2600"/>
      </w:trPr>
      <w:tc>
        <w:tcPr>
          <w:tcW w:w="6800" w:type="dxa"/>
          <w:gridSpan w:val="2"/>
        </w:tcPr>
        <w:p w14:paraId="436255EC" w14:textId="76C60E48" w:rsidR="007A7B04" w:rsidRPr="00565068" w:rsidRDefault="00F91B65" w:rsidP="002D64F4">
          <w:pPr>
            <w:framePr w:hSpace="180" w:wrap="around" w:vAnchor="page" w:hAnchor="margin" w:x="1" w:y="3941"/>
            <w:spacing w:line="300" w:lineRule="atLeast"/>
            <w:rPr>
              <w:b/>
              <w:sz w:val="24"/>
            </w:rPr>
          </w:pPr>
          <w:r w:rsidRPr="00565068">
            <w:rPr>
              <w:b/>
              <w:sz w:val="24"/>
            </w:rPr>
            <w:t>Beoordelingsrapport</w:t>
          </w:r>
          <w:r w:rsidR="00EC222A">
            <w:rPr>
              <w:b/>
              <w:sz w:val="24"/>
            </w:rPr>
            <w:t xml:space="preserve"> V&amp;G plan</w:t>
          </w:r>
        </w:p>
        <w:p w14:paraId="2E8725FD" w14:textId="77777777" w:rsidR="007A7B04" w:rsidRPr="00565068" w:rsidRDefault="007A7B04" w:rsidP="002D64F4">
          <w:pPr>
            <w:framePr w:hSpace="180" w:wrap="around" w:vAnchor="page" w:hAnchor="margin" w:x="1" w:y="3941"/>
            <w:spacing w:line="300" w:lineRule="atLeast"/>
            <w:rPr>
              <w:b/>
              <w:sz w:val="24"/>
            </w:rPr>
          </w:pPr>
        </w:p>
        <w:p w14:paraId="11C919EE" w14:textId="77777777" w:rsidR="007A7B04" w:rsidRPr="00565068" w:rsidRDefault="007A7B04" w:rsidP="002D64F4">
          <w:pPr>
            <w:framePr w:hSpace="180" w:wrap="around" w:vAnchor="page" w:hAnchor="margin" w:x="1" w:y="3941"/>
            <w:spacing w:line="300" w:lineRule="atLeast"/>
            <w:rPr>
              <w:sz w:val="24"/>
            </w:rPr>
          </w:pPr>
          <w:r w:rsidRPr="00565068">
            <w:rPr>
              <w:sz w:val="24"/>
            </w:rPr>
            <w:fldChar w:fldCharType="begin"/>
          </w:r>
          <w:r w:rsidRPr="00565068">
            <w:rPr>
              <w:sz w:val="24"/>
            </w:rPr>
            <w:instrText xml:space="preserve"> MACROBUTTON NoMacro [Klik </w:instrText>
          </w:r>
          <w:r w:rsidRPr="00565068">
            <w:rPr>
              <w:b/>
              <w:sz w:val="24"/>
            </w:rPr>
            <w:instrText>hier</w:instrText>
          </w:r>
          <w:r w:rsidRPr="00565068">
            <w:rPr>
              <w:sz w:val="24"/>
            </w:rPr>
            <w:instrText>- projectnaam]</w:instrText>
          </w:r>
          <w:r w:rsidRPr="00565068">
            <w:rPr>
              <w:sz w:val="24"/>
            </w:rPr>
            <w:fldChar w:fldCharType="end"/>
          </w:r>
        </w:p>
        <w:bookmarkStart w:id="25" w:name="extra_mention"/>
        <w:bookmarkEnd w:id="25"/>
        <w:p w14:paraId="6AF469B8" w14:textId="77777777" w:rsidR="007A7B04" w:rsidRPr="00565068" w:rsidRDefault="007A7B04" w:rsidP="002D64F4">
          <w:pPr>
            <w:framePr w:hSpace="180" w:wrap="around" w:vAnchor="page" w:hAnchor="margin" w:x="1" w:y="3941"/>
            <w:spacing w:line="300" w:lineRule="atLeast"/>
            <w:rPr>
              <w:sz w:val="24"/>
            </w:rPr>
          </w:pPr>
          <w:r w:rsidRPr="00565068">
            <w:rPr>
              <w:sz w:val="24"/>
            </w:rPr>
            <w:fldChar w:fldCharType="begin"/>
          </w:r>
          <w:r w:rsidRPr="00565068">
            <w:rPr>
              <w:sz w:val="24"/>
            </w:rPr>
            <w:instrText xml:space="preserve"> MACROBUTTON NoMacro [Klik </w:instrText>
          </w:r>
          <w:r w:rsidRPr="00565068">
            <w:rPr>
              <w:b/>
              <w:sz w:val="24"/>
            </w:rPr>
            <w:instrText>hier</w:instrText>
          </w:r>
          <w:r w:rsidRPr="00565068">
            <w:rPr>
              <w:sz w:val="24"/>
            </w:rPr>
            <w:instrText>- plaats]</w:instrText>
          </w:r>
          <w:r w:rsidRPr="00565068">
            <w:rPr>
              <w:sz w:val="24"/>
            </w:rPr>
            <w:fldChar w:fldCharType="end"/>
          </w:r>
        </w:p>
        <w:p w14:paraId="3D88A2C4" w14:textId="77777777" w:rsidR="007A7B04" w:rsidRPr="00565068" w:rsidRDefault="007A7B04" w:rsidP="002D64F4">
          <w:pPr>
            <w:framePr w:hSpace="180" w:wrap="around" w:vAnchor="page" w:hAnchor="margin" w:x="1" w:y="3941"/>
            <w:spacing w:line="300" w:lineRule="atLeast"/>
            <w:rPr>
              <w:sz w:val="24"/>
            </w:rPr>
          </w:pPr>
        </w:p>
        <w:p w14:paraId="3DD91AD6" w14:textId="77777777" w:rsidR="007A7B04" w:rsidRPr="00565068" w:rsidRDefault="007A7B04" w:rsidP="00897D32">
          <w:pPr>
            <w:framePr w:hSpace="180" w:wrap="around" w:vAnchor="page" w:hAnchor="margin" w:x="1" w:y="3941"/>
          </w:pPr>
          <w:bookmarkStart w:id="26" w:name="version_first"/>
          <w:r w:rsidRPr="00565068">
            <w:t xml:space="preserve">Objectnummer </w:t>
          </w:r>
          <w:r w:rsidRPr="00565068">
            <w:fldChar w:fldCharType="begin"/>
          </w:r>
          <w:r w:rsidRPr="00565068">
            <w:instrText xml:space="preserve"> MACROBUTTON NoMacro [object en/of gebouwnr]</w:instrText>
          </w:r>
          <w:r w:rsidRPr="00565068">
            <w:fldChar w:fldCharType="end"/>
          </w:r>
          <w:bookmarkEnd w:id="26"/>
        </w:p>
      </w:tc>
    </w:tr>
    <w:tr w:rsidR="007A7B04" w:rsidRPr="002D64F4" w14:paraId="156DC60F" w14:textId="77777777" w:rsidTr="002D64F4">
      <w:trPr>
        <w:trHeight w:val="240"/>
      </w:trPr>
      <w:tc>
        <w:tcPr>
          <w:tcW w:w="1600" w:type="dxa"/>
        </w:tcPr>
        <w:p w14:paraId="6123A423" w14:textId="77777777" w:rsidR="007A7B04" w:rsidRPr="002D64F4" w:rsidRDefault="007A7B04" w:rsidP="002D64F4">
          <w:pPr>
            <w:framePr w:hSpace="180" w:wrap="around" w:vAnchor="page" w:hAnchor="margin" w:x="1" w:y="3941"/>
            <w:spacing w:line="180" w:lineRule="atLeast"/>
          </w:pPr>
          <w:bookmarkStart w:id="27" w:name="ldate"/>
          <w:r w:rsidRPr="002D64F4">
            <w:t>Datum</w:t>
          </w:r>
          <w:bookmarkEnd w:id="27"/>
        </w:p>
      </w:tc>
      <w:bookmarkStart w:id="28" w:name="date"/>
      <w:tc>
        <w:tcPr>
          <w:tcW w:w="3400" w:type="dxa"/>
        </w:tcPr>
        <w:p w14:paraId="2F5CC7E7" w14:textId="77777777" w:rsidR="007A7B04" w:rsidRPr="00565068" w:rsidRDefault="007A7B04" w:rsidP="002D64F4">
          <w:pPr>
            <w:framePr w:hSpace="180" w:wrap="around" w:vAnchor="page" w:hAnchor="margin" w:x="1" w:y="3941"/>
            <w:spacing w:line="180" w:lineRule="atLeast"/>
          </w:pPr>
          <w:r w:rsidRPr="00565068">
            <w:fldChar w:fldCharType="begin"/>
          </w:r>
          <w:r w:rsidRPr="00565068">
            <w:instrText xml:space="preserve"> MACROBUTTON NoMacro [Klik </w:instrText>
          </w:r>
          <w:r w:rsidRPr="00565068">
            <w:rPr>
              <w:b/>
            </w:rPr>
            <w:instrText>hier</w:instrText>
          </w:r>
          <w:r w:rsidRPr="00565068">
            <w:instrText xml:space="preserve"> en vul in]</w:instrText>
          </w:r>
          <w:r w:rsidRPr="00565068">
            <w:fldChar w:fldCharType="end"/>
          </w:r>
          <w:r w:rsidRPr="00565068">
            <w:t xml:space="preserve">  </w:t>
          </w:r>
          <w:bookmarkEnd w:id="28"/>
        </w:p>
      </w:tc>
    </w:tr>
    <w:tr w:rsidR="007A7B04" w:rsidRPr="002D64F4" w14:paraId="307D6250" w14:textId="77777777" w:rsidTr="002D64F4">
      <w:trPr>
        <w:trHeight w:val="240"/>
      </w:trPr>
      <w:tc>
        <w:tcPr>
          <w:tcW w:w="1600" w:type="dxa"/>
        </w:tcPr>
        <w:p w14:paraId="2F53D876" w14:textId="77777777" w:rsidR="007A7B04" w:rsidRPr="002D64F4" w:rsidRDefault="007A7B04" w:rsidP="002D64F4">
          <w:pPr>
            <w:framePr w:hSpace="180" w:wrap="around" w:vAnchor="page" w:hAnchor="margin" w:x="1" w:y="3941"/>
            <w:spacing w:line="180" w:lineRule="atLeast"/>
          </w:pPr>
          <w:bookmarkStart w:id="29" w:name="lstatus"/>
          <w:r w:rsidRPr="002D64F4">
            <w:t>Status</w:t>
          </w:r>
          <w:bookmarkEnd w:id="29"/>
        </w:p>
      </w:tc>
      <w:tc>
        <w:tcPr>
          <w:tcW w:w="3400" w:type="dxa"/>
        </w:tcPr>
        <w:p w14:paraId="3EA3E462" w14:textId="77777777" w:rsidR="007A7B04" w:rsidRPr="00565068" w:rsidRDefault="007A7B04" w:rsidP="007E1409">
          <w:pPr>
            <w:framePr w:hSpace="180" w:wrap="around" w:vAnchor="page" w:hAnchor="margin" w:x="1" w:y="3941"/>
            <w:spacing w:line="180" w:lineRule="atLeast"/>
          </w:pPr>
          <w:r w:rsidRPr="00565068">
            <w:fldChar w:fldCharType="begin"/>
          </w:r>
          <w:r w:rsidRPr="00565068">
            <w:instrText xml:space="preserve"> MACROBUTTON NoMacro [Concept  of Definitief]</w:instrText>
          </w:r>
          <w:r w:rsidRPr="00565068">
            <w:fldChar w:fldCharType="end"/>
          </w:r>
        </w:p>
      </w:tc>
    </w:tr>
  </w:tbl>
  <w:p w14:paraId="55316151" w14:textId="77777777" w:rsidR="007A7B04" w:rsidRPr="002D64F4" w:rsidRDefault="007A7B04" w:rsidP="002D64F4">
    <w:pPr>
      <w:pStyle w:val="Koptekst"/>
      <w:tabs>
        <w:tab w:val="clear" w:pos="4536"/>
        <w:tab w:val="clear" w:pos="9072"/>
        <w:tab w:val="left" w:pos="1100"/>
      </w:tabs>
    </w:pPr>
  </w:p>
  <w:p w14:paraId="626F3A7D" w14:textId="77777777" w:rsidR="007A7B04" w:rsidRPr="002D64F4" w:rsidRDefault="007A7B04" w:rsidP="002D64F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7A7B04" w:rsidRPr="005E5CED" w14:paraId="3380A96E" w14:textId="77777777" w:rsidTr="002D64F4">
      <w:trPr>
        <w:trHeight w:val="540"/>
      </w:trPr>
      <w:tc>
        <w:tcPr>
          <w:tcW w:w="2013" w:type="dxa"/>
          <w:vAlign w:val="bottom"/>
        </w:tcPr>
        <w:p w14:paraId="39209F01" w14:textId="77777777" w:rsidR="007A7B04" w:rsidRPr="008D6B4E" w:rsidRDefault="007A7B04" w:rsidP="002D64F4">
          <w:pPr>
            <w:framePr w:hSpace="180" w:wrap="around" w:vAnchor="page" w:hAnchor="margin" w:x="1" w:y="921"/>
            <w:spacing w:line="180" w:lineRule="atLeast"/>
            <w:rPr>
              <w:b/>
              <w:smallCaps/>
              <w:sz w:val="16"/>
              <w:lang w:val="en-US"/>
            </w:rPr>
          </w:pPr>
          <w:bookmarkStart w:id="59" w:name="even_classif_type"/>
          <w:bookmarkEnd w:id="59"/>
        </w:p>
      </w:tc>
    </w:tr>
  </w:tbl>
  <w:p w14:paraId="69F0A00C" w14:textId="22440ACC" w:rsidR="007A7B04" w:rsidRPr="002D64F4" w:rsidRDefault="007A7B04" w:rsidP="00897D32">
    <w:pPr>
      <w:pStyle w:val="Koptekst"/>
      <w:spacing w:line="180" w:lineRule="atLeast"/>
      <w:rPr>
        <w:sz w:val="13"/>
      </w:rPr>
    </w:pP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CON of DEF]</w:instrText>
    </w:r>
    <w:r w:rsidRPr="00565068">
      <w:rPr>
        <w:sz w:val="13"/>
        <w:szCs w:val="13"/>
      </w:rPr>
      <w:fldChar w:fldCharType="end"/>
    </w:r>
    <w:r w:rsidRPr="002D64F4">
      <w:rPr>
        <w:sz w:val="13"/>
      </w:rPr>
      <w:t xml:space="preserve">| </w:t>
    </w:r>
    <w:r w:rsidR="00EC222A">
      <w:rPr>
        <w:sz w:val="13"/>
      </w:rPr>
      <w:t>Beoordelingsrapport</w:t>
    </w:r>
    <w:r w:rsidRPr="007E1409">
      <w:rPr>
        <w:sz w:val="13"/>
        <w:szCs w:val="13"/>
      </w:rPr>
      <w:t xml:space="preserve">  </w:t>
    </w: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vul project in]</w:instrText>
    </w:r>
    <w:r w:rsidRPr="00565068">
      <w:rPr>
        <w:sz w:val="13"/>
        <w:szCs w:val="13"/>
      </w:rPr>
      <w:fldChar w:fldCharType="end"/>
    </w:r>
    <w:r w:rsidRPr="007E1409">
      <w:rPr>
        <w:sz w:val="13"/>
        <w:szCs w:val="13"/>
      </w:rPr>
      <w:t xml:space="preserve">| </w:t>
    </w: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-vul datum in]</w:instrText>
    </w:r>
    <w:r w:rsidRPr="00565068">
      <w:rPr>
        <w:sz w:val="13"/>
        <w:szCs w:val="13"/>
      </w:rPr>
      <w:fldChar w:fldCharType="end"/>
    </w:r>
  </w:p>
  <w:p w14:paraId="4F38EA50" w14:textId="77777777" w:rsidR="007A7B04" w:rsidRPr="002D64F4" w:rsidRDefault="007A7B04" w:rsidP="002D64F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7A7B04" w:rsidRPr="002D64F4" w14:paraId="32D8F455" w14:textId="77777777" w:rsidTr="002D64F4">
      <w:trPr>
        <w:trHeight w:val="540"/>
      </w:trPr>
      <w:tc>
        <w:tcPr>
          <w:tcW w:w="2013" w:type="dxa"/>
          <w:vAlign w:val="bottom"/>
        </w:tcPr>
        <w:p w14:paraId="735C3137" w14:textId="77777777" w:rsidR="007A7B04" w:rsidRPr="002D64F4" w:rsidRDefault="007A7B04" w:rsidP="002D64F4">
          <w:pPr>
            <w:framePr w:hSpace="181" w:wrap="around" w:vAnchor="page" w:hAnchor="margin" w:x="5701" w:y="920"/>
            <w:spacing w:line="180" w:lineRule="atLeast"/>
            <w:rPr>
              <w:b/>
              <w:smallCaps/>
              <w:sz w:val="16"/>
            </w:rPr>
          </w:pPr>
          <w:bookmarkStart w:id="60" w:name="odd_classif_type"/>
          <w:bookmarkEnd w:id="60"/>
        </w:p>
      </w:tc>
    </w:tr>
  </w:tbl>
  <w:p w14:paraId="48222357" w14:textId="38548020" w:rsidR="007A7B04" w:rsidRPr="002D64F4" w:rsidRDefault="007A7B04" w:rsidP="00897D32">
    <w:pPr>
      <w:pStyle w:val="Koptekst"/>
      <w:spacing w:line="180" w:lineRule="atLeast"/>
      <w:rPr>
        <w:sz w:val="13"/>
      </w:rPr>
    </w:pP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CON of DEF]</w:instrText>
    </w:r>
    <w:r w:rsidRPr="00565068">
      <w:rPr>
        <w:sz w:val="13"/>
        <w:szCs w:val="13"/>
      </w:rPr>
      <w:fldChar w:fldCharType="end"/>
    </w:r>
    <w:r w:rsidRPr="00565068">
      <w:rPr>
        <w:sz w:val="13"/>
      </w:rPr>
      <w:t xml:space="preserve">| </w:t>
    </w:r>
    <w:r w:rsidR="00565068" w:rsidRPr="00565068">
      <w:rPr>
        <w:sz w:val="13"/>
      </w:rPr>
      <w:t>Beoordelings</w:t>
    </w:r>
    <w:r w:rsidRPr="00565068">
      <w:rPr>
        <w:sz w:val="13"/>
      </w:rPr>
      <w:t>rapport</w:t>
    </w:r>
    <w:r w:rsidRPr="00565068">
      <w:rPr>
        <w:sz w:val="13"/>
        <w:szCs w:val="13"/>
      </w:rPr>
      <w:t xml:space="preserve">  </w:t>
    </w: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vul project in]</w:instrText>
    </w:r>
    <w:r w:rsidRPr="00565068">
      <w:rPr>
        <w:sz w:val="13"/>
        <w:szCs w:val="13"/>
      </w:rPr>
      <w:fldChar w:fldCharType="end"/>
    </w:r>
    <w:r w:rsidRPr="00565068">
      <w:rPr>
        <w:sz w:val="13"/>
        <w:szCs w:val="13"/>
      </w:rPr>
      <w:t xml:space="preserve">| </w:t>
    </w:r>
    <w:r w:rsidRPr="00565068">
      <w:rPr>
        <w:sz w:val="13"/>
        <w:szCs w:val="13"/>
      </w:rPr>
      <w:fldChar w:fldCharType="begin"/>
    </w:r>
    <w:r w:rsidRPr="00565068">
      <w:rPr>
        <w:sz w:val="13"/>
        <w:szCs w:val="13"/>
      </w:rPr>
      <w:instrText xml:space="preserve"> MACROBUTTON NoMacro [Klik </w:instrText>
    </w:r>
    <w:r w:rsidRPr="00565068">
      <w:rPr>
        <w:b/>
        <w:sz w:val="13"/>
        <w:szCs w:val="13"/>
      </w:rPr>
      <w:instrText>hier</w:instrText>
    </w:r>
    <w:r w:rsidRPr="00565068">
      <w:rPr>
        <w:sz w:val="13"/>
        <w:szCs w:val="13"/>
      </w:rPr>
      <w:instrText>-vul datum in]</w:instrText>
    </w:r>
    <w:r w:rsidRPr="00565068">
      <w:rPr>
        <w:sz w:val="13"/>
        <w:szCs w:val="13"/>
      </w:rPr>
      <w:fldChar w:fldCharType="end"/>
    </w:r>
  </w:p>
  <w:p w14:paraId="60B29EDD" w14:textId="77777777" w:rsidR="007A7B04" w:rsidRPr="002D64F4" w:rsidRDefault="007A7B04" w:rsidP="002D64F4">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E390" w14:textId="77777777" w:rsidR="007A7B04" w:rsidRPr="002D64F4" w:rsidRDefault="007A7B04" w:rsidP="002D64F4">
    <w:pPr>
      <w:pStyle w:val="Koptekst"/>
      <w:tabs>
        <w:tab w:val="clear" w:pos="4536"/>
        <w:tab w:val="clear" w:pos="9072"/>
        <w:tab w:val="left" w:pos="1100"/>
      </w:tabs>
    </w:pPr>
  </w:p>
  <w:p w14:paraId="577BD14B" w14:textId="77777777" w:rsidR="007A7B04" w:rsidRPr="002D64F4" w:rsidRDefault="007A7B04" w:rsidP="002D64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2225"/>
    <w:multiLevelType w:val="hybridMultilevel"/>
    <w:tmpl w:val="3288DA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BD90D3C"/>
    <w:multiLevelType w:val="hybridMultilevel"/>
    <w:tmpl w:val="0562C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569B2"/>
    <w:multiLevelType w:val="hybridMultilevel"/>
    <w:tmpl w:val="64D24A92"/>
    <w:lvl w:ilvl="0" w:tplc="6F7456D2">
      <w:start w:val="1"/>
      <w:numFmt w:val="decimal"/>
      <w:pStyle w:val="Kop7"/>
      <w:lvlText w:val="app %1"/>
      <w:lvlJc w:val="left"/>
      <w:pPr>
        <w:tabs>
          <w:tab w:val="num" w:pos="0"/>
        </w:tabs>
        <w:ind w:left="0" w:hanging="1134"/>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2A9264F7"/>
    <w:multiLevelType w:val="multilevel"/>
    <w:tmpl w:val="016245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4A7C4548"/>
    <w:multiLevelType w:val="hybridMultilevel"/>
    <w:tmpl w:val="44862F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5AC7501B"/>
    <w:multiLevelType w:val="multilevel"/>
    <w:tmpl w:val="C3147CF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ADB54E8"/>
    <w:multiLevelType w:val="singleLevel"/>
    <w:tmpl w:val="E8FEDCF6"/>
    <w:lvl w:ilvl="0">
      <w:start w:val="1"/>
      <w:numFmt w:val="lowerLetter"/>
      <w:lvlText w:val="%1."/>
      <w:lvlJc w:val="left"/>
      <w:pPr>
        <w:tabs>
          <w:tab w:val="num" w:pos="360"/>
        </w:tabs>
        <w:ind w:left="360" w:hanging="360"/>
      </w:pPr>
    </w:lvl>
  </w:abstractNum>
  <w:abstractNum w:abstractNumId="9" w15:restartNumberingAfterBreak="0">
    <w:nsid w:val="62AE7FED"/>
    <w:multiLevelType w:val="multilevel"/>
    <w:tmpl w:val="527CAF3E"/>
    <w:lvl w:ilvl="0">
      <w:start w:val="6"/>
      <w:numFmt w:val="upperLetter"/>
      <w:lvlText w:val="%1."/>
      <w:lvlJc w:val="left"/>
      <w:pPr>
        <w:tabs>
          <w:tab w:val="num" w:pos="0"/>
        </w:tabs>
        <w:ind w:left="0" w:hanging="1134"/>
      </w:pPr>
      <w:rPr>
        <w:rFonts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abstractNum w:abstractNumId="10" w15:restartNumberingAfterBreak="0">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45421A"/>
    <w:multiLevelType w:val="multilevel"/>
    <w:tmpl w:val="21B0C458"/>
    <w:lvl w:ilvl="0">
      <w:start w:val="1"/>
      <w:numFmt w:val="decimal"/>
      <w:lvlText w:val="%1"/>
      <w:lvlJc w:val="left"/>
      <w:pPr>
        <w:ind w:left="435" w:hanging="435"/>
      </w:pPr>
      <w:rPr>
        <w:rFonts w:hint="default"/>
      </w:rPr>
    </w:lvl>
    <w:lvl w:ilvl="1">
      <w:start w:val="1"/>
      <w:numFmt w:val="decimal"/>
      <w:lvlText w:val="%1.%2"/>
      <w:lvlJc w:val="left"/>
      <w:pPr>
        <w:ind w:left="-414" w:hanging="72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322" w:hanging="108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6138" w:hanging="1800"/>
      </w:pPr>
      <w:rPr>
        <w:rFonts w:hint="default"/>
      </w:rPr>
    </w:lvl>
    <w:lvl w:ilvl="8">
      <w:start w:val="1"/>
      <w:numFmt w:val="decimal"/>
      <w:lvlText w:val="%1.%2.%3.%4.%5.%6.%7.%8.%9"/>
      <w:lvlJc w:val="left"/>
      <w:pPr>
        <w:ind w:left="-6912" w:hanging="2160"/>
      </w:pPr>
      <w:rPr>
        <w:rFonts w:hint="default"/>
      </w:rPr>
    </w:lvl>
  </w:abstractNum>
  <w:abstractNum w:abstractNumId="12" w15:restartNumberingAfterBreak="0">
    <w:nsid w:val="7E933458"/>
    <w:multiLevelType w:val="multilevel"/>
    <w:tmpl w:val="C898E874"/>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0"/>
        </w:tabs>
        <w:ind w:left="0" w:hanging="1134"/>
      </w:pPr>
      <w:rPr>
        <w:rFonts w:ascii="Verdana" w:hAnsi="Verdana" w:hint="default"/>
        <w:b w:val="0"/>
        <w:i w:val="0"/>
        <w:sz w:val="18"/>
      </w:rPr>
    </w:lvl>
    <w:lvl w:ilvl="4">
      <w:start w:val="1"/>
      <w:numFmt w:val="decimal"/>
      <w:pStyle w:val="Kop5"/>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16cid:durableId="1942176605">
    <w:abstractNumId w:val="6"/>
  </w:num>
  <w:num w:numId="2" w16cid:durableId="1626740574">
    <w:abstractNumId w:val="10"/>
  </w:num>
  <w:num w:numId="3" w16cid:durableId="842623259">
    <w:abstractNumId w:val="4"/>
  </w:num>
  <w:num w:numId="4" w16cid:durableId="658047519">
    <w:abstractNumId w:val="2"/>
  </w:num>
  <w:num w:numId="5" w16cid:durableId="1096708394">
    <w:abstractNumId w:val="8"/>
  </w:num>
  <w:num w:numId="6" w16cid:durableId="285358551">
    <w:abstractNumId w:val="1"/>
  </w:num>
  <w:num w:numId="7" w16cid:durableId="177156905">
    <w:abstractNumId w:val="3"/>
  </w:num>
  <w:num w:numId="8" w16cid:durableId="1204753214">
    <w:abstractNumId w:val="5"/>
  </w:num>
  <w:num w:numId="9" w16cid:durableId="1346401620">
    <w:abstractNumId w:val="9"/>
  </w:num>
  <w:num w:numId="10" w16cid:durableId="1199125697">
    <w:abstractNumId w:val="12"/>
  </w:num>
  <w:num w:numId="11" w16cid:durableId="1282149528">
    <w:abstractNumId w:val="11"/>
  </w:num>
  <w:num w:numId="12" w16cid:durableId="2017343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231503">
    <w:abstractNumId w:val="0"/>
  </w:num>
  <w:num w:numId="14" w16cid:durableId="174568687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w:docVar w:name="classif" w:val="0"/>
    <w:docVar w:name="date" w:val="13-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13-1-2010"/>
    <w:docVar w:name="rlang" w:val="1043"/>
    <w:docVar w:name="section" w:val="Ingenieursdiensten / Bouwtechniek"/>
    <w:docVar w:name="sending" w:val="0"/>
    <w:docVar w:name="styles" w:val="yes"/>
    <w:docVar w:name="subtitle" w:val="verdere beschrijving"/>
    <w:docVar w:name="title" w:val="Voorlopig / Definitief ontwerp"/>
    <w:docVar w:name="ttype" w:val="0"/>
    <w:docVar w:name="type" w:val="Report"/>
  </w:docVars>
  <w:rsids>
    <w:rsidRoot w:val="007D182C"/>
    <w:rsid w:val="00013FB7"/>
    <w:rsid w:val="00017B70"/>
    <w:rsid w:val="0002388E"/>
    <w:rsid w:val="00032CCE"/>
    <w:rsid w:val="0003624E"/>
    <w:rsid w:val="000465EF"/>
    <w:rsid w:val="000518BF"/>
    <w:rsid w:val="00054C87"/>
    <w:rsid w:val="00056FE3"/>
    <w:rsid w:val="000864AF"/>
    <w:rsid w:val="000A07B1"/>
    <w:rsid w:val="000A662A"/>
    <w:rsid w:val="000C4C23"/>
    <w:rsid w:val="000C69E2"/>
    <w:rsid w:val="000E0E62"/>
    <w:rsid w:val="000E1857"/>
    <w:rsid w:val="000E3131"/>
    <w:rsid w:val="00123720"/>
    <w:rsid w:val="00130AE0"/>
    <w:rsid w:val="00133C2C"/>
    <w:rsid w:val="00144E0F"/>
    <w:rsid w:val="00144F76"/>
    <w:rsid w:val="00173C41"/>
    <w:rsid w:val="00183B48"/>
    <w:rsid w:val="00185346"/>
    <w:rsid w:val="0019354A"/>
    <w:rsid w:val="00196469"/>
    <w:rsid w:val="00196F7E"/>
    <w:rsid w:val="001A3636"/>
    <w:rsid w:val="001B0890"/>
    <w:rsid w:val="001B2985"/>
    <w:rsid w:val="001D14E8"/>
    <w:rsid w:val="001D4DF4"/>
    <w:rsid w:val="001D7346"/>
    <w:rsid w:val="001E6EE5"/>
    <w:rsid w:val="001F0E1D"/>
    <w:rsid w:val="0020387D"/>
    <w:rsid w:val="0021355C"/>
    <w:rsid w:val="002140E4"/>
    <w:rsid w:val="002172BC"/>
    <w:rsid w:val="0022326A"/>
    <w:rsid w:val="002306FB"/>
    <w:rsid w:val="00237FBE"/>
    <w:rsid w:val="00246205"/>
    <w:rsid w:val="00277ED3"/>
    <w:rsid w:val="00281A41"/>
    <w:rsid w:val="002850C7"/>
    <w:rsid w:val="002865A2"/>
    <w:rsid w:val="002929A2"/>
    <w:rsid w:val="0029380F"/>
    <w:rsid w:val="002A1CB3"/>
    <w:rsid w:val="002A4E9C"/>
    <w:rsid w:val="002A61AB"/>
    <w:rsid w:val="002A63E9"/>
    <w:rsid w:val="002B63C5"/>
    <w:rsid w:val="002B6433"/>
    <w:rsid w:val="002D56C6"/>
    <w:rsid w:val="002D64F4"/>
    <w:rsid w:val="002E405A"/>
    <w:rsid w:val="002E7AEE"/>
    <w:rsid w:val="00313578"/>
    <w:rsid w:val="00321ED2"/>
    <w:rsid w:val="00334797"/>
    <w:rsid w:val="003437C3"/>
    <w:rsid w:val="00350CDA"/>
    <w:rsid w:val="00362423"/>
    <w:rsid w:val="00370A8F"/>
    <w:rsid w:val="00375B77"/>
    <w:rsid w:val="00377034"/>
    <w:rsid w:val="003830B3"/>
    <w:rsid w:val="00386BD1"/>
    <w:rsid w:val="003956D0"/>
    <w:rsid w:val="003A790F"/>
    <w:rsid w:val="003B4BDE"/>
    <w:rsid w:val="003C0066"/>
    <w:rsid w:val="003D0C7E"/>
    <w:rsid w:val="003E130D"/>
    <w:rsid w:val="003E70D7"/>
    <w:rsid w:val="003F523B"/>
    <w:rsid w:val="00403225"/>
    <w:rsid w:val="00406BEB"/>
    <w:rsid w:val="004174E9"/>
    <w:rsid w:val="004273CD"/>
    <w:rsid w:val="00430C44"/>
    <w:rsid w:val="004416BC"/>
    <w:rsid w:val="0044201A"/>
    <w:rsid w:val="004431D5"/>
    <w:rsid w:val="004450DF"/>
    <w:rsid w:val="00452929"/>
    <w:rsid w:val="00464912"/>
    <w:rsid w:val="00470CBE"/>
    <w:rsid w:val="0048453D"/>
    <w:rsid w:val="00487839"/>
    <w:rsid w:val="0049392F"/>
    <w:rsid w:val="004A5D73"/>
    <w:rsid w:val="004B1898"/>
    <w:rsid w:val="004D080A"/>
    <w:rsid w:val="004D677F"/>
    <w:rsid w:val="004E1A04"/>
    <w:rsid w:val="004F13E9"/>
    <w:rsid w:val="00502627"/>
    <w:rsid w:val="00506CE9"/>
    <w:rsid w:val="0051638A"/>
    <w:rsid w:val="0052194C"/>
    <w:rsid w:val="00533BC7"/>
    <w:rsid w:val="00540188"/>
    <w:rsid w:val="005452A9"/>
    <w:rsid w:val="0056428C"/>
    <w:rsid w:val="00565068"/>
    <w:rsid w:val="00576B1D"/>
    <w:rsid w:val="00577F24"/>
    <w:rsid w:val="00582E89"/>
    <w:rsid w:val="00590683"/>
    <w:rsid w:val="005C20CD"/>
    <w:rsid w:val="005C58CD"/>
    <w:rsid w:val="005D04B9"/>
    <w:rsid w:val="005D3799"/>
    <w:rsid w:val="005D683A"/>
    <w:rsid w:val="005E5CED"/>
    <w:rsid w:val="005F71D3"/>
    <w:rsid w:val="0060188A"/>
    <w:rsid w:val="006136C4"/>
    <w:rsid w:val="00616683"/>
    <w:rsid w:val="006322E1"/>
    <w:rsid w:val="00633E9F"/>
    <w:rsid w:val="00640E0C"/>
    <w:rsid w:val="0065301A"/>
    <w:rsid w:val="00660FAB"/>
    <w:rsid w:val="0067762A"/>
    <w:rsid w:val="00694761"/>
    <w:rsid w:val="00696E2A"/>
    <w:rsid w:val="006B5F7B"/>
    <w:rsid w:val="006C2484"/>
    <w:rsid w:val="006C50EB"/>
    <w:rsid w:val="006C70A4"/>
    <w:rsid w:val="006D06F0"/>
    <w:rsid w:val="006D6CF6"/>
    <w:rsid w:val="006D7BAB"/>
    <w:rsid w:val="006D7C26"/>
    <w:rsid w:val="00700AAA"/>
    <w:rsid w:val="007020E8"/>
    <w:rsid w:val="007372A5"/>
    <w:rsid w:val="007544D6"/>
    <w:rsid w:val="007608F2"/>
    <w:rsid w:val="00774D6C"/>
    <w:rsid w:val="00776DE8"/>
    <w:rsid w:val="0078071F"/>
    <w:rsid w:val="007807EB"/>
    <w:rsid w:val="00782A26"/>
    <w:rsid w:val="00793336"/>
    <w:rsid w:val="0079792F"/>
    <w:rsid w:val="007A1C85"/>
    <w:rsid w:val="007A2613"/>
    <w:rsid w:val="007A7B04"/>
    <w:rsid w:val="007B7468"/>
    <w:rsid w:val="007C3CF3"/>
    <w:rsid w:val="007C747F"/>
    <w:rsid w:val="007D182C"/>
    <w:rsid w:val="007D4C08"/>
    <w:rsid w:val="007D727A"/>
    <w:rsid w:val="007E1409"/>
    <w:rsid w:val="007E255F"/>
    <w:rsid w:val="007F566C"/>
    <w:rsid w:val="008032C3"/>
    <w:rsid w:val="00820858"/>
    <w:rsid w:val="0082102D"/>
    <w:rsid w:val="00823A8B"/>
    <w:rsid w:val="00837F1A"/>
    <w:rsid w:val="00840BE5"/>
    <w:rsid w:val="00846B05"/>
    <w:rsid w:val="00853D42"/>
    <w:rsid w:val="00857E61"/>
    <w:rsid w:val="008759F3"/>
    <w:rsid w:val="0088306A"/>
    <w:rsid w:val="00890903"/>
    <w:rsid w:val="008949C9"/>
    <w:rsid w:val="00894AE4"/>
    <w:rsid w:val="00897D32"/>
    <w:rsid w:val="008C30AE"/>
    <w:rsid w:val="008D6B4E"/>
    <w:rsid w:val="008F7C59"/>
    <w:rsid w:val="00912C23"/>
    <w:rsid w:val="00944A5B"/>
    <w:rsid w:val="00945D97"/>
    <w:rsid w:val="0094670A"/>
    <w:rsid w:val="009534FA"/>
    <w:rsid w:val="009615D6"/>
    <w:rsid w:val="00973DB3"/>
    <w:rsid w:val="009802B4"/>
    <w:rsid w:val="00985180"/>
    <w:rsid w:val="00990F22"/>
    <w:rsid w:val="0099311C"/>
    <w:rsid w:val="009A3E56"/>
    <w:rsid w:val="009A6100"/>
    <w:rsid w:val="009A7561"/>
    <w:rsid w:val="009B6F72"/>
    <w:rsid w:val="009C5006"/>
    <w:rsid w:val="009C57B9"/>
    <w:rsid w:val="009D5D6B"/>
    <w:rsid w:val="009D6108"/>
    <w:rsid w:val="009E4F99"/>
    <w:rsid w:val="009F118F"/>
    <w:rsid w:val="009F5C27"/>
    <w:rsid w:val="00A07495"/>
    <w:rsid w:val="00A133CC"/>
    <w:rsid w:val="00A218D8"/>
    <w:rsid w:val="00A52EF3"/>
    <w:rsid w:val="00A72C7B"/>
    <w:rsid w:val="00A81EEF"/>
    <w:rsid w:val="00A84AD4"/>
    <w:rsid w:val="00A86237"/>
    <w:rsid w:val="00A8702B"/>
    <w:rsid w:val="00A87DC3"/>
    <w:rsid w:val="00AA0D87"/>
    <w:rsid w:val="00AA121C"/>
    <w:rsid w:val="00AA15C7"/>
    <w:rsid w:val="00AD06B7"/>
    <w:rsid w:val="00AD111F"/>
    <w:rsid w:val="00AD38A0"/>
    <w:rsid w:val="00AD4978"/>
    <w:rsid w:val="00B1230C"/>
    <w:rsid w:val="00B130F5"/>
    <w:rsid w:val="00B15670"/>
    <w:rsid w:val="00B25F20"/>
    <w:rsid w:val="00B26140"/>
    <w:rsid w:val="00B31D81"/>
    <w:rsid w:val="00B34C10"/>
    <w:rsid w:val="00B34DD9"/>
    <w:rsid w:val="00B410F5"/>
    <w:rsid w:val="00B42E77"/>
    <w:rsid w:val="00B44730"/>
    <w:rsid w:val="00B4767E"/>
    <w:rsid w:val="00B63859"/>
    <w:rsid w:val="00B70581"/>
    <w:rsid w:val="00B863BE"/>
    <w:rsid w:val="00BA794D"/>
    <w:rsid w:val="00BB03ED"/>
    <w:rsid w:val="00BB03F0"/>
    <w:rsid w:val="00BB2926"/>
    <w:rsid w:val="00BB7AFA"/>
    <w:rsid w:val="00BC7E53"/>
    <w:rsid w:val="00BD7B72"/>
    <w:rsid w:val="00BF655F"/>
    <w:rsid w:val="00C028EB"/>
    <w:rsid w:val="00C1110C"/>
    <w:rsid w:val="00C224FE"/>
    <w:rsid w:val="00C24DCD"/>
    <w:rsid w:val="00C36329"/>
    <w:rsid w:val="00C36B94"/>
    <w:rsid w:val="00C543AD"/>
    <w:rsid w:val="00C67CDD"/>
    <w:rsid w:val="00C71790"/>
    <w:rsid w:val="00C825A0"/>
    <w:rsid w:val="00C86CB4"/>
    <w:rsid w:val="00C94951"/>
    <w:rsid w:val="00CA2F62"/>
    <w:rsid w:val="00CB7423"/>
    <w:rsid w:val="00CC1F14"/>
    <w:rsid w:val="00CC2E7D"/>
    <w:rsid w:val="00CC66FB"/>
    <w:rsid w:val="00CE6BBA"/>
    <w:rsid w:val="00CF205C"/>
    <w:rsid w:val="00CF4F09"/>
    <w:rsid w:val="00D102AB"/>
    <w:rsid w:val="00D124BD"/>
    <w:rsid w:val="00D16686"/>
    <w:rsid w:val="00D230F3"/>
    <w:rsid w:val="00D26CEC"/>
    <w:rsid w:val="00D27349"/>
    <w:rsid w:val="00D61A03"/>
    <w:rsid w:val="00D90310"/>
    <w:rsid w:val="00D91724"/>
    <w:rsid w:val="00DB4D47"/>
    <w:rsid w:val="00DB6A9E"/>
    <w:rsid w:val="00DD33A7"/>
    <w:rsid w:val="00DE2F79"/>
    <w:rsid w:val="00DE5656"/>
    <w:rsid w:val="00DF240C"/>
    <w:rsid w:val="00E130AF"/>
    <w:rsid w:val="00E21AE7"/>
    <w:rsid w:val="00E35CE6"/>
    <w:rsid w:val="00E63F1D"/>
    <w:rsid w:val="00E81935"/>
    <w:rsid w:val="00E87EF2"/>
    <w:rsid w:val="00E9373E"/>
    <w:rsid w:val="00EB3B3F"/>
    <w:rsid w:val="00EC222A"/>
    <w:rsid w:val="00ED3B4E"/>
    <w:rsid w:val="00EF0A67"/>
    <w:rsid w:val="00EF59E3"/>
    <w:rsid w:val="00F10EE4"/>
    <w:rsid w:val="00F21094"/>
    <w:rsid w:val="00F378DF"/>
    <w:rsid w:val="00F542B4"/>
    <w:rsid w:val="00F5547E"/>
    <w:rsid w:val="00F62C5E"/>
    <w:rsid w:val="00F6564C"/>
    <w:rsid w:val="00F755F2"/>
    <w:rsid w:val="00F83D3F"/>
    <w:rsid w:val="00F87713"/>
    <w:rsid w:val="00F87920"/>
    <w:rsid w:val="00F91B65"/>
    <w:rsid w:val="00FD038B"/>
    <w:rsid w:val="00FE218A"/>
    <w:rsid w:val="00FE3C47"/>
    <w:rsid w:val="00FE43D7"/>
    <w:rsid w:val="00FE7C37"/>
    <w:rsid w:val="00FE7E5F"/>
    <w:rsid w:val="00FF2653"/>
    <w:rsid w:val="00FF2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4A8B4"/>
  <w15:docId w15:val="{395927C4-1782-4918-8470-BAF2D897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qFormat/>
    <w:rsid w:val="00ED3B4E"/>
    <w:pPr>
      <w:keepNext/>
      <w:pageBreakBefore/>
      <w:numPr>
        <w:numId w:val="10"/>
      </w:numPr>
      <w:spacing w:after="720" w:line="300" w:lineRule="atLeast"/>
      <w:outlineLvl w:val="0"/>
    </w:pPr>
    <w:rPr>
      <w:rFonts w:cs="Arial"/>
      <w:bCs/>
      <w:kern w:val="32"/>
      <w:sz w:val="24"/>
      <w:szCs w:val="32"/>
    </w:rPr>
  </w:style>
  <w:style w:type="paragraph" w:styleId="Kop2">
    <w:name w:val="heading 2"/>
    <w:basedOn w:val="Standaard"/>
    <w:next w:val="Standaard"/>
    <w:qFormat/>
    <w:rsid w:val="00ED3B4E"/>
    <w:pPr>
      <w:keepNext/>
      <w:numPr>
        <w:ilvl w:val="1"/>
        <w:numId w:val="10"/>
      </w:numPr>
      <w:outlineLvl w:val="1"/>
    </w:pPr>
    <w:rPr>
      <w:rFonts w:cs="Arial"/>
      <w:b/>
      <w:bCs/>
      <w:iCs/>
      <w:szCs w:val="28"/>
    </w:rPr>
  </w:style>
  <w:style w:type="paragraph" w:styleId="Kop3">
    <w:name w:val="heading 3"/>
    <w:basedOn w:val="Standaard"/>
    <w:next w:val="Standaard"/>
    <w:qFormat/>
    <w:rsid w:val="000E0E62"/>
    <w:pPr>
      <w:keepNext/>
      <w:numPr>
        <w:ilvl w:val="2"/>
        <w:numId w:val="10"/>
      </w:numPr>
      <w:outlineLvl w:val="2"/>
    </w:pPr>
    <w:rPr>
      <w:rFonts w:cs="Arial"/>
      <w:bCs/>
      <w:i/>
      <w:szCs w:val="26"/>
    </w:rPr>
  </w:style>
  <w:style w:type="paragraph" w:styleId="Kop4">
    <w:name w:val="heading 4"/>
    <w:basedOn w:val="Standaard"/>
    <w:next w:val="Standaard"/>
    <w:qFormat/>
    <w:rsid w:val="00ED3B4E"/>
    <w:pPr>
      <w:keepNext/>
      <w:numPr>
        <w:ilvl w:val="3"/>
        <w:numId w:val="10"/>
      </w:numPr>
      <w:outlineLvl w:val="3"/>
    </w:pPr>
    <w:rPr>
      <w:bCs/>
      <w:szCs w:val="28"/>
    </w:rPr>
  </w:style>
  <w:style w:type="paragraph" w:styleId="Kop5">
    <w:name w:val="heading 5"/>
    <w:basedOn w:val="Standaard"/>
    <w:next w:val="Standaard"/>
    <w:qFormat/>
    <w:rsid w:val="00ED3B4E"/>
    <w:pPr>
      <w:numPr>
        <w:ilvl w:val="4"/>
        <w:numId w:val="10"/>
      </w:numPr>
      <w:outlineLvl w:val="4"/>
    </w:pPr>
    <w:rPr>
      <w:bCs/>
      <w:iCs/>
      <w:szCs w:val="26"/>
    </w:rPr>
  </w:style>
  <w:style w:type="paragraph" w:styleId="Kop6">
    <w:name w:val="heading 6"/>
    <w:basedOn w:val="Standaard"/>
    <w:next w:val="Standaard"/>
    <w:qFormat/>
    <w:rsid w:val="009534FA"/>
    <w:pPr>
      <w:pageBreakBefore/>
      <w:spacing w:after="720" w:line="300" w:lineRule="atLeast"/>
      <w:outlineLvl w:val="5"/>
    </w:pPr>
    <w:rPr>
      <w:bCs/>
      <w:sz w:val="24"/>
      <w:szCs w:val="22"/>
    </w:rPr>
  </w:style>
  <w:style w:type="paragraph" w:styleId="Kop7">
    <w:name w:val="heading 7"/>
    <w:basedOn w:val="Standaard"/>
    <w:next w:val="Standaard"/>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40188"/>
    <w:pPr>
      <w:tabs>
        <w:tab w:val="center" w:pos="4536"/>
        <w:tab w:val="right" w:pos="9072"/>
      </w:tabs>
    </w:pPr>
  </w:style>
  <w:style w:type="paragraph" w:styleId="Voettekst">
    <w:name w:val="footer"/>
    <w:basedOn w:val="Standaard"/>
    <w:rsid w:val="00540188"/>
    <w:pPr>
      <w:tabs>
        <w:tab w:val="center" w:pos="4536"/>
        <w:tab w:val="right" w:pos="9072"/>
      </w:tabs>
    </w:pPr>
  </w:style>
  <w:style w:type="table" w:styleId="Tabelraster">
    <w:name w:val="Table Grid"/>
    <w:basedOn w:val="Standaardtabel"/>
    <w:uiPriority w:val="5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rsid w:val="00660FAB"/>
    <w:rPr>
      <w:color w:val="0000FF"/>
      <w:u w:val="single"/>
    </w:rPr>
  </w:style>
  <w:style w:type="paragraph" w:styleId="Inhopg2">
    <w:name w:val="toc 2"/>
    <w:basedOn w:val="Standaard"/>
    <w:next w:val="Standaard"/>
    <w:autoRedefine/>
    <w:uiPriority w:val="39"/>
    <w:rsid w:val="004D080A"/>
    <w:pPr>
      <w:ind w:left="180"/>
    </w:p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rsid w:val="0094670A"/>
    <w:pPr>
      <w:ind w:left="900"/>
    </w:pPr>
    <w:rPr>
      <w:b/>
    </w:rPr>
  </w:style>
  <w:style w:type="paragraph" w:styleId="Inhopg7">
    <w:name w:val="toc 7"/>
    <w:basedOn w:val="Standaard"/>
    <w:next w:val="Standaard"/>
    <w:autoRedefine/>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qFormat/>
    <w:rsid w:val="00B44730"/>
    <w:rPr>
      <w:b/>
      <w:bCs/>
      <w:sz w:val="20"/>
      <w:szCs w:val="20"/>
    </w:rPr>
  </w:style>
  <w:style w:type="paragraph" w:styleId="Inhopg3">
    <w:name w:val="toc 3"/>
    <w:basedOn w:val="Standaard"/>
    <w:next w:val="Standaard"/>
    <w:autoRedefine/>
    <w:uiPriority w:val="39"/>
    <w:rsid w:val="004D080A"/>
    <w:pPr>
      <w:ind w:left="360"/>
    </w:pPr>
  </w:style>
  <w:style w:type="paragraph" w:styleId="Inhopg4">
    <w:name w:val="toc 4"/>
    <w:basedOn w:val="Standaard"/>
    <w:next w:val="Standaard"/>
    <w:autoRedefine/>
    <w:semiHidden/>
    <w:rsid w:val="004D080A"/>
    <w:pPr>
      <w:ind w:left="540"/>
    </w:pPr>
  </w:style>
  <w:style w:type="paragraph" w:styleId="Plattetekst">
    <w:name w:val="Body Text"/>
    <w:basedOn w:val="Standaard"/>
    <w:rsid w:val="00506CE9"/>
    <w:pPr>
      <w:spacing w:line="240" w:lineRule="auto"/>
    </w:pPr>
    <w:rPr>
      <w:rFonts w:ascii="Arial" w:hAnsi="Arial"/>
      <w:color w:val="008000"/>
      <w:sz w:val="20"/>
      <w:szCs w:val="20"/>
      <w:lang w:eastAsia="nl-NL"/>
    </w:rPr>
  </w:style>
  <w:style w:type="paragraph" w:styleId="Ballontekst">
    <w:name w:val="Balloon Text"/>
    <w:basedOn w:val="Standaard"/>
    <w:semiHidden/>
    <w:rsid w:val="0019354A"/>
    <w:rPr>
      <w:rFonts w:ascii="Tahoma" w:hAnsi="Tahoma" w:cs="Tahoma"/>
      <w:sz w:val="16"/>
      <w:szCs w:val="16"/>
    </w:rPr>
  </w:style>
  <w:style w:type="paragraph" w:styleId="Documentstructuur">
    <w:name w:val="Document Map"/>
    <w:basedOn w:val="Standaard"/>
    <w:semiHidden/>
    <w:rsid w:val="00A52EF3"/>
    <w:pPr>
      <w:shd w:val="clear" w:color="auto" w:fill="000080"/>
    </w:pPr>
    <w:rPr>
      <w:rFonts w:ascii="Tahoma" w:hAnsi="Tahoma" w:cs="Tahoma"/>
      <w:sz w:val="20"/>
      <w:szCs w:val="20"/>
    </w:rPr>
  </w:style>
  <w:style w:type="paragraph" w:styleId="Lijstalinea">
    <w:name w:val="List Paragraph"/>
    <w:basedOn w:val="Standaard"/>
    <w:uiPriority w:val="34"/>
    <w:qFormat/>
    <w:rsid w:val="00897D32"/>
    <w:pPr>
      <w:ind w:left="720"/>
      <w:contextualSpacing/>
    </w:pPr>
    <w:rPr>
      <w:rFonts w:cs="Arial"/>
      <w:lang w:eastAsia="nl-NL"/>
    </w:rPr>
  </w:style>
  <w:style w:type="paragraph" w:styleId="Normaalweb">
    <w:name w:val="Normal (Web)"/>
    <w:basedOn w:val="Standaard"/>
    <w:uiPriority w:val="99"/>
    <w:rsid w:val="00897D32"/>
    <w:rPr>
      <w:rFonts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JavaScript:doNavigateDoc('docs/brochures/bb2012rijks/formulier-toetsingskader.html');"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rboportaal.nl/onderwerpen/arbeidshygienische-strategie"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FBB98-7D49-4E9E-AEEA-091BD946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10</Pages>
  <Words>2048</Words>
  <Characters>11264</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Bijlage F</vt:lpstr>
    </vt:vector>
  </TitlesOfParts>
  <Company>Ministerie van Defensie</Company>
  <LinksUpToDate>false</LinksUpToDate>
  <CharactersWithSpaces>13286</CharactersWithSpaces>
  <SharedDoc>false</SharedDoc>
  <HLinks>
    <vt:vector size="12" baseType="variant">
      <vt:variant>
        <vt:i4>8323084</vt:i4>
      </vt:variant>
      <vt:variant>
        <vt:i4>22436</vt:i4>
      </vt:variant>
      <vt:variant>
        <vt:i4>1025</vt:i4>
      </vt:variant>
      <vt:variant>
        <vt:i4>1</vt:i4>
      </vt:variant>
      <vt:variant>
        <vt:lpwstr>C:\Program Files\Defensie\Logos\RO_BEELDMERK_Briefinprint_nl.png</vt:lpwstr>
      </vt:variant>
      <vt:variant>
        <vt:lpwstr/>
      </vt:variant>
      <vt:variant>
        <vt:i4>5898302</vt:i4>
      </vt:variant>
      <vt:variant>
        <vt:i4>-1</vt:i4>
      </vt:variant>
      <vt:variant>
        <vt:i4>2049</vt:i4>
      </vt:variant>
      <vt:variant>
        <vt:i4>1</vt:i4>
      </vt:variant>
      <vt:variant>
        <vt:lpwstr>C:\Program Files\Defensie\Logos\RO_D_CDC_Woordbeeld_Briefinprint_nl.png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dc:title>
  <dc:subject>Adviesrapport V&amp;G</dc:subject>
  <dc:creator>Haan, Hans de</dc:creator>
  <cp:lastModifiedBy>Haan, Hans de</cp:lastModifiedBy>
  <cp:revision>2</cp:revision>
  <cp:lastPrinted>2010-01-14T07:50:00Z</cp:lastPrinted>
  <dcterms:created xsi:type="dcterms:W3CDTF">2024-06-21T06:12:00Z</dcterms:created>
  <dcterms:modified xsi:type="dcterms:W3CDTF">2024-06-21T06:12:00Z</dcterms:modified>
</cp:coreProperties>
</file>