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73AE678" w:rsidR="007866F0" w:rsidRDefault="00B42CEF" w:rsidP="00225F54">
      <w:pPr>
        <w:pStyle w:val="Heading1titel"/>
        <w:pBdr>
          <w:bottom w:val="single" w:sz="6" w:space="1" w:color="auto"/>
        </w:pBdr>
        <w:spacing w:line="276" w:lineRule="auto"/>
      </w:pPr>
      <w:r>
        <w:t xml:space="preserve">Bijlage </w:t>
      </w:r>
      <w:r w:rsidR="002F0BA9">
        <w:t>III</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75360BEF" w:rsidR="007843FA" w:rsidRDefault="00430D59" w:rsidP="00603430">
      <w:pPr>
        <w:spacing w:line="276" w:lineRule="auto"/>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B0647"/>
    <w:rsid w:val="000C2A8F"/>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0BA9"/>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b3fc30d0a267494d805f3f8a56f9ecc4">
  <xsd:schema xmlns:xsd="http://www.w3.org/2001/XMLSchema" xmlns:xs="http://www.w3.org/2001/XMLSchema" xmlns:p="http://schemas.microsoft.com/office/2006/metadata/properties" xmlns:ns2="f0d7945b-a907-421e-ab9f-c7ee0968e2b4" targetNamespace="http://schemas.microsoft.com/office/2006/metadata/properties" ma:root="true" ma:fieldsID="44b8c21c8373971f53c32757fd3cd3ff"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209C553A-C59C-4D39-BA4E-1A447D856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7945b-a907-421e-ab9f-c7ee0968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f0d7945b-a907-421e-ab9f-c7ee0968e2b4"/>
    <ds:schemaRef ds:uri="http://purl.org/dc/term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1445</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Mariëlle Pouwels</cp:lastModifiedBy>
  <cp:revision>2</cp:revision>
  <cp:lastPrinted>2019-01-04T09:57:00Z</cp:lastPrinted>
  <dcterms:created xsi:type="dcterms:W3CDTF">2026-05-07T08:16:00Z</dcterms:created>
  <dcterms:modified xsi:type="dcterms:W3CDTF">2026-05-07T08:16:00Z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f2e31208-22f9-408c-8ddf-5414cae8836f</vt:lpwstr>
  </property>
  <property fmtid="{D5CDD505-2E9C-101B-9397-08002B2CF9AE}" pid="4" name="MediaServiceImageTags">
    <vt:lpwstr/>
  </property>
</Properties>
</file>