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07BA" w14:textId="7F0EB9A9" w:rsidR="000055A7" w:rsidRPr="00291F81" w:rsidRDefault="00F96D70" w:rsidP="008B6008">
      <w:pPr>
        <w:pStyle w:val="1-Kop1MemoCorversenBS"/>
        <w:numPr>
          <w:ilvl w:val="0"/>
          <w:numId w:val="0"/>
        </w:numPr>
      </w:pPr>
      <w:bookmarkStart w:id="0" w:name="_Toc153541117"/>
      <w:bookmarkStart w:id="1" w:name="_Hlk512691279"/>
      <w:r>
        <w:t>Formulier D -</w:t>
      </w:r>
      <w:r w:rsidR="000055A7" w:rsidRPr="00291F81">
        <w:t xml:space="preserve"> Beantwoording selectiecriteria</w:t>
      </w:r>
      <w:bookmarkEnd w:id="0"/>
      <w:r w:rsidR="000055A7" w:rsidRPr="00291F81">
        <w:t xml:space="preserve"> </w:t>
      </w:r>
      <w:bookmarkEnd w:id="1"/>
    </w:p>
    <w:p w14:paraId="7C01CFFF" w14:textId="77777777" w:rsidR="00525EFB" w:rsidRDefault="00525EFB" w:rsidP="00525EFB">
      <w:pPr>
        <w:spacing w:line="280" w:lineRule="atLeast"/>
        <w:jc w:val="both"/>
      </w:pPr>
      <w:r>
        <w:t xml:space="preserve">Gegadigde dient voor de Aanmelding zijn mate van ervaring met de genoemde competenties te tonen, zodat </w:t>
      </w:r>
    </w:p>
    <w:p w14:paraId="6C956EA2" w14:textId="77777777" w:rsidR="00525EFB" w:rsidRDefault="00525EFB" w:rsidP="00525EFB">
      <w:pPr>
        <w:spacing w:line="280" w:lineRule="atLeast"/>
        <w:jc w:val="both"/>
      </w:pPr>
      <w:r>
        <w:t xml:space="preserve">Aanbestedende Dienst deze ervaring kan waarderen om vast te stellen welke Gegadigden voor een </w:t>
      </w:r>
    </w:p>
    <w:p w14:paraId="323B3EFF" w14:textId="56EEA435" w:rsidR="00F96D70" w:rsidRPr="00291F81" w:rsidRDefault="00525EFB" w:rsidP="00525EFB">
      <w:pPr>
        <w:spacing w:line="280" w:lineRule="atLeast"/>
        <w:jc w:val="both"/>
      </w:pPr>
      <w:r>
        <w:t xml:space="preserve">uitnodiging tot Inschrijving in aanmerking komen. </w:t>
      </w:r>
      <w:r w:rsidR="00F96D70" w:rsidRPr="00291F81">
        <w:t xml:space="preserve"> Per te overleggen referentie</w:t>
      </w:r>
      <w:r w:rsidR="00F96D70">
        <w:t>s</w:t>
      </w:r>
      <w:r w:rsidR="00F96D70" w:rsidRPr="00291F81">
        <w:t xml:space="preserve"> moet </w:t>
      </w:r>
      <w:r w:rsidR="00F96D70">
        <w:t>Gegadigde</w:t>
      </w:r>
      <w:r w:rsidR="00F96D70" w:rsidRPr="00291F81">
        <w:t xml:space="preserve"> dit formulier invullen. Als meerdere </w:t>
      </w:r>
      <w:r>
        <w:t>selectiecriteria</w:t>
      </w:r>
      <w:r w:rsidR="00F96D70" w:rsidRPr="00291F81">
        <w:t xml:space="preserve"> met één referentie</w:t>
      </w:r>
      <w:r w:rsidR="00F96D70">
        <w:t xml:space="preserve">opdracht </w:t>
      </w:r>
      <w:r w:rsidR="00F96D70" w:rsidRPr="00291F81">
        <w:t xml:space="preserve">aangetoond worden, kan dit met één ingevuld formulier aangetoond worden. Als </w:t>
      </w:r>
      <w:r w:rsidR="00F96D70">
        <w:t>Gegadigde</w:t>
      </w:r>
      <w:r w:rsidR="00F96D70" w:rsidRPr="00291F81">
        <w:t xml:space="preserve"> meerdere referentie</w:t>
      </w:r>
      <w:r w:rsidR="00F96D70">
        <w:t>s</w:t>
      </w:r>
      <w:r w:rsidR="00F96D70" w:rsidRPr="00291F81">
        <w:t xml:space="preserve"> overlegt, moet </w:t>
      </w:r>
      <w:r w:rsidR="00F96D70">
        <w:t>Gegadigde</w:t>
      </w:r>
      <w:r w:rsidR="00F96D70" w:rsidRPr="00291F81">
        <w:t>n dit formulier kopiëren.</w:t>
      </w:r>
    </w:p>
    <w:p w14:paraId="25EC98CD" w14:textId="77777777" w:rsidR="00F96D70" w:rsidRPr="00291F81" w:rsidRDefault="00F96D70" w:rsidP="00F96D70">
      <w:pPr>
        <w:spacing w:line="280" w:lineRule="atLeast"/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386"/>
      </w:tblGrid>
      <w:tr w:rsidR="00F96D70" w:rsidRPr="00291F81" w14:paraId="493B9746" w14:textId="77777777" w:rsidTr="009B4AD0">
        <w:trPr>
          <w:trHeight w:val="27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0AEB3FD" w14:textId="77777777" w:rsidR="00F96D70" w:rsidRPr="00E56747" w:rsidRDefault="00F96D70" w:rsidP="009B4AD0">
            <w:pPr>
              <w:spacing w:line="280" w:lineRule="atLeast"/>
              <w:jc w:val="both"/>
              <w:rPr>
                <w:b/>
                <w:color w:val="FFFFFF"/>
              </w:rPr>
            </w:pPr>
            <w:r w:rsidRPr="00E56747">
              <w:rPr>
                <w:b/>
              </w:rPr>
              <w:t>DEEL 1: TOEPASSINGSGEBIED</w:t>
            </w:r>
          </w:p>
        </w:tc>
      </w:tr>
      <w:tr w:rsidR="00F96D70" w:rsidRPr="00291F81" w14:paraId="10C05E35" w14:textId="77777777" w:rsidTr="009B4AD0">
        <w:trPr>
          <w:trHeight w:val="273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E273246" w14:textId="77777777" w:rsidR="00F96D70" w:rsidRPr="00E56747" w:rsidRDefault="00F96D70" w:rsidP="009B4AD0">
            <w:pPr>
              <w:spacing w:line="280" w:lineRule="atLeast"/>
              <w:rPr>
                <w:b/>
              </w:rPr>
            </w:pPr>
            <w:r w:rsidRPr="00E56747">
              <w:rPr>
                <w:b/>
              </w:rPr>
              <w:t>Vermeld welke kerncompetenties met dit formulier aangetoond worden.</w:t>
            </w:r>
          </w:p>
        </w:tc>
      </w:tr>
      <w:tr w:rsidR="00F96D70" w:rsidRPr="00291F81" w14:paraId="4F4A0B0D" w14:textId="77777777" w:rsidTr="009B4AD0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EEAC243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Naam </w:t>
            </w:r>
            <w:r>
              <w:t>Gegadigde</w:t>
            </w:r>
            <w:r w:rsidRPr="00291F81">
              <w:t>:</w:t>
            </w:r>
          </w:p>
        </w:tc>
        <w:tc>
          <w:tcPr>
            <w:tcW w:w="5386" w:type="dxa"/>
            <w:vAlign w:val="center"/>
          </w:tcPr>
          <w:p w14:paraId="4F2B6838" w14:textId="77777777" w:rsidR="00F96D70" w:rsidRPr="00291F81" w:rsidRDefault="00F96D70" w:rsidP="009B4AD0">
            <w:pPr>
              <w:spacing w:line="280" w:lineRule="atLeast"/>
              <w:jc w:val="both"/>
            </w:pPr>
          </w:p>
        </w:tc>
      </w:tr>
      <w:tr w:rsidR="00F96D70" w:rsidRPr="00291F81" w14:paraId="60661843" w14:textId="77777777" w:rsidTr="009B4AD0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696E256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Met deze referentie toont </w:t>
            </w:r>
            <w:r>
              <w:t>Gegadigde</w:t>
            </w:r>
            <w:r w:rsidRPr="00291F81">
              <w:t xml:space="preserve"> aan dat hij beschikt over: </w:t>
            </w:r>
          </w:p>
        </w:tc>
        <w:tc>
          <w:tcPr>
            <w:tcW w:w="5386" w:type="dxa"/>
            <w:vAlign w:val="center"/>
          </w:tcPr>
          <w:p w14:paraId="4575FDAB" w14:textId="1BA0FDE3" w:rsidR="00F96D70" w:rsidRPr="00291F81" w:rsidRDefault="00F96D70" w:rsidP="009B4AD0">
            <w:pPr>
              <w:spacing w:line="280" w:lineRule="atLeast"/>
              <w:jc w:val="both"/>
            </w:pPr>
            <w:r>
              <w:t>Selectiecriteria</w:t>
            </w:r>
            <w:r w:rsidRPr="00291F81">
              <w:t xml:space="preserve"> 1: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  <w:p w14:paraId="5A916FB2" w14:textId="5F43038D" w:rsidR="00F96D70" w:rsidRPr="00291F81" w:rsidRDefault="00F96D70" w:rsidP="009B4AD0">
            <w:pPr>
              <w:spacing w:line="280" w:lineRule="atLeast"/>
              <w:jc w:val="both"/>
            </w:pPr>
            <w:r>
              <w:t>Selectiecriteria</w:t>
            </w:r>
            <w:r w:rsidRPr="00291F81">
              <w:t xml:space="preserve"> 2: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  <w:p w14:paraId="1876F30E" w14:textId="653C2518" w:rsidR="00F96D70" w:rsidRPr="00291F81" w:rsidRDefault="00F96D70" w:rsidP="009B4AD0">
            <w:pPr>
              <w:spacing w:line="280" w:lineRule="atLeast"/>
              <w:jc w:val="both"/>
            </w:pPr>
            <w:r>
              <w:t>Selectiecriteria</w:t>
            </w:r>
            <w:r w:rsidRPr="00291F81">
              <w:t xml:space="preserve"> 3: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  <w:p w14:paraId="79C39CDF" w14:textId="3A0677AD" w:rsidR="00F96D70" w:rsidRPr="00291F81" w:rsidRDefault="00F96D70" w:rsidP="009B4AD0">
            <w:pPr>
              <w:spacing w:line="280" w:lineRule="atLeast"/>
              <w:jc w:val="both"/>
            </w:pPr>
            <w:r>
              <w:t>Selectiecriteria</w:t>
            </w:r>
            <w:r w:rsidRPr="00291F81">
              <w:t xml:space="preserve"> 4: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</w:tc>
      </w:tr>
      <w:tr w:rsidR="00F96D70" w:rsidRPr="00291F81" w14:paraId="52060C66" w14:textId="77777777" w:rsidTr="009B4AD0">
        <w:trPr>
          <w:trHeight w:val="33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7BDA8EB" w14:textId="77777777" w:rsidR="00F96D70" w:rsidRPr="00291F81" w:rsidRDefault="00F96D70" w:rsidP="009B4AD0">
            <w:pPr>
              <w:spacing w:line="280" w:lineRule="atLeast"/>
              <w:jc w:val="both"/>
              <w:rPr>
                <w:b/>
              </w:rPr>
            </w:pPr>
            <w:r w:rsidRPr="00291F81">
              <w:rPr>
                <w:b/>
              </w:rPr>
              <w:t>DEEL 2: GEGEVENS REFERENTIEPROJECT</w:t>
            </w:r>
          </w:p>
        </w:tc>
      </w:tr>
      <w:tr w:rsidR="00F96D70" w:rsidRPr="00291F81" w14:paraId="717C7AF7" w14:textId="77777777" w:rsidTr="009B4AD0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D167467" w14:textId="77777777" w:rsidR="00F96D70" w:rsidRPr="00291F81" w:rsidRDefault="00F96D70" w:rsidP="009B4AD0">
            <w:pPr>
              <w:spacing w:line="280" w:lineRule="atLeast"/>
            </w:pPr>
            <w:r w:rsidRPr="00291F81">
              <w:t>Geef de relevante gegevens van de referentie op. Dit zodat de referentie geverifieerd kan worden.</w:t>
            </w:r>
          </w:p>
        </w:tc>
      </w:tr>
      <w:tr w:rsidR="00F96D70" w:rsidRPr="00291F81" w14:paraId="170BB731" w14:textId="77777777" w:rsidTr="009B4AD0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F8656FB" w14:textId="77777777" w:rsidR="00F96D70" w:rsidRPr="00291F81" w:rsidRDefault="00F96D70" w:rsidP="009B4AD0">
            <w:pPr>
              <w:spacing w:line="280" w:lineRule="atLeast"/>
            </w:pPr>
            <w:r>
              <w:t>Opdracht</w:t>
            </w:r>
            <w:r w:rsidRPr="00291F81">
              <w:t>gever van de referentie</w:t>
            </w:r>
            <w:r>
              <w:t>opdracht</w:t>
            </w:r>
            <w:r w:rsidRPr="00291F81">
              <w:t>:</w:t>
            </w:r>
          </w:p>
        </w:tc>
        <w:tc>
          <w:tcPr>
            <w:tcW w:w="5386" w:type="dxa"/>
            <w:vAlign w:val="center"/>
          </w:tcPr>
          <w:p w14:paraId="6FC3C1C2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Naam:</w:t>
            </w:r>
          </w:p>
          <w:p w14:paraId="43ED22DE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Adres:</w:t>
            </w:r>
          </w:p>
          <w:p w14:paraId="7B5F6DFF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Plaats:</w:t>
            </w:r>
          </w:p>
        </w:tc>
      </w:tr>
      <w:tr w:rsidR="00F96D70" w:rsidRPr="00291F81" w14:paraId="36AD973D" w14:textId="77777777" w:rsidTr="009B4AD0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77F877A" w14:textId="77777777" w:rsidR="00F96D70" w:rsidRPr="00291F81" w:rsidRDefault="00F96D70" w:rsidP="009B4AD0">
            <w:pPr>
              <w:spacing w:line="280" w:lineRule="atLeast"/>
            </w:pPr>
            <w:r w:rsidRPr="00291F81">
              <w:t>Contactgegevens van de contactpersoon bij de referent:</w:t>
            </w:r>
          </w:p>
        </w:tc>
        <w:tc>
          <w:tcPr>
            <w:tcW w:w="5386" w:type="dxa"/>
            <w:vAlign w:val="center"/>
          </w:tcPr>
          <w:p w14:paraId="327D2166" w14:textId="77777777" w:rsidR="00F96D70" w:rsidRPr="00291F81" w:rsidRDefault="00F96D70" w:rsidP="009B4AD0">
            <w:pPr>
              <w:spacing w:line="280" w:lineRule="atLeast"/>
            </w:pPr>
            <w:r w:rsidRPr="00291F81">
              <w:t>Naam:</w:t>
            </w:r>
          </w:p>
          <w:p w14:paraId="057703E0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Functie: </w:t>
            </w:r>
          </w:p>
          <w:p w14:paraId="41DC563B" w14:textId="77777777" w:rsidR="00F96D70" w:rsidRPr="00291F81" w:rsidRDefault="00F96D70" w:rsidP="009B4AD0">
            <w:pPr>
              <w:spacing w:line="280" w:lineRule="atLeast"/>
            </w:pPr>
            <w:r w:rsidRPr="00291F81">
              <w:t>Telefoonnummer:</w:t>
            </w:r>
          </w:p>
          <w:p w14:paraId="3CE4F591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E-mailadres:</w:t>
            </w:r>
          </w:p>
        </w:tc>
      </w:tr>
      <w:tr w:rsidR="00F96D70" w:rsidRPr="00291F81" w14:paraId="7550E8FF" w14:textId="77777777" w:rsidTr="009B4AD0">
        <w:trPr>
          <w:trHeight w:val="33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3C8FD7A7" w14:textId="77777777" w:rsidR="00F96D70" w:rsidRPr="00291F81" w:rsidRDefault="00F96D70" w:rsidP="009B4AD0">
            <w:pPr>
              <w:spacing w:line="280" w:lineRule="atLeast"/>
              <w:rPr>
                <w:b/>
              </w:rPr>
            </w:pPr>
            <w:r w:rsidRPr="00291F81">
              <w:rPr>
                <w:b/>
              </w:rPr>
              <w:t>DEEL 3: OMSCHRIJVING REFERENTIEPROJECT</w:t>
            </w:r>
          </w:p>
        </w:tc>
      </w:tr>
      <w:tr w:rsidR="00F96D70" w:rsidRPr="00291F81" w14:paraId="0626D507" w14:textId="77777777" w:rsidTr="009B4AD0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3C077BD8" w14:textId="77777777" w:rsidR="00F96D70" w:rsidRPr="00291F81" w:rsidRDefault="00F96D70" w:rsidP="009B4AD0">
            <w:pPr>
              <w:spacing w:line="280" w:lineRule="atLeast"/>
            </w:pPr>
            <w:r w:rsidRPr="00291F81">
              <w:t>Toon aan dat met de referentie aan de opgegeven kerncompetenties voldaan wordt.</w:t>
            </w:r>
          </w:p>
        </w:tc>
      </w:tr>
      <w:tr w:rsidR="00F96D70" w:rsidRPr="00291F81" w14:paraId="0F0606AC" w14:textId="77777777" w:rsidTr="009B4AD0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1AC732EE" w14:textId="1D0E3D22" w:rsidR="00F96D70" w:rsidRPr="00291F81" w:rsidRDefault="00F96D70" w:rsidP="009B4AD0">
            <w:pPr>
              <w:spacing w:line="280" w:lineRule="atLeast"/>
            </w:pPr>
            <w:r w:rsidRPr="00291F81">
              <w:t>Omschrijving van de referentie, waaruit tenminste blijkt welke werkzaamheden tot de referentie behoorden</w:t>
            </w:r>
            <w:r w:rsidR="009C186B">
              <w:t xml:space="preserve"> en waarom wordt voldaan aan het betreffende selectiecriterium</w:t>
            </w:r>
            <w:r w:rsidRPr="00291F81">
              <w:t xml:space="preserve">. </w:t>
            </w:r>
          </w:p>
        </w:tc>
        <w:tc>
          <w:tcPr>
            <w:tcW w:w="5386" w:type="dxa"/>
            <w:vAlign w:val="center"/>
          </w:tcPr>
          <w:p w14:paraId="6DDEF973" w14:textId="77777777" w:rsidR="00F96D70" w:rsidRDefault="00F96D70" w:rsidP="009B4AD0">
            <w:pPr>
              <w:spacing w:line="280" w:lineRule="atLeast"/>
              <w:jc w:val="both"/>
            </w:pPr>
          </w:p>
          <w:p w14:paraId="17472801" w14:textId="77777777" w:rsidR="009C186B" w:rsidRDefault="009C186B" w:rsidP="009B4AD0">
            <w:pPr>
              <w:spacing w:line="280" w:lineRule="atLeast"/>
              <w:jc w:val="both"/>
            </w:pPr>
          </w:p>
          <w:p w14:paraId="00C74C03" w14:textId="77777777" w:rsidR="009C186B" w:rsidRDefault="009C186B" w:rsidP="009B4AD0">
            <w:pPr>
              <w:spacing w:line="280" w:lineRule="atLeast"/>
              <w:jc w:val="both"/>
            </w:pPr>
          </w:p>
          <w:p w14:paraId="54B6F6C6" w14:textId="77777777" w:rsidR="009C186B" w:rsidRDefault="009C186B" w:rsidP="009B4AD0">
            <w:pPr>
              <w:spacing w:line="280" w:lineRule="atLeast"/>
              <w:jc w:val="both"/>
            </w:pPr>
          </w:p>
          <w:p w14:paraId="6A3E12A2" w14:textId="77777777" w:rsidR="009C186B" w:rsidRDefault="009C186B" w:rsidP="009B4AD0">
            <w:pPr>
              <w:spacing w:line="280" w:lineRule="atLeast"/>
              <w:jc w:val="both"/>
            </w:pPr>
          </w:p>
          <w:p w14:paraId="2A18EF8E" w14:textId="77777777" w:rsidR="009C186B" w:rsidRDefault="009C186B" w:rsidP="009B4AD0">
            <w:pPr>
              <w:spacing w:line="280" w:lineRule="atLeast"/>
              <w:jc w:val="both"/>
            </w:pPr>
          </w:p>
          <w:p w14:paraId="4D059B90" w14:textId="77777777" w:rsidR="009C186B" w:rsidRDefault="009C186B" w:rsidP="009B4AD0">
            <w:pPr>
              <w:spacing w:line="280" w:lineRule="atLeast"/>
              <w:jc w:val="both"/>
            </w:pPr>
          </w:p>
          <w:p w14:paraId="57C0B02E" w14:textId="77777777" w:rsidR="009C186B" w:rsidRDefault="009C186B" w:rsidP="009B4AD0">
            <w:pPr>
              <w:spacing w:line="280" w:lineRule="atLeast"/>
              <w:jc w:val="both"/>
            </w:pPr>
          </w:p>
          <w:p w14:paraId="58E71B72" w14:textId="77777777" w:rsidR="009C186B" w:rsidRDefault="009C186B" w:rsidP="009B4AD0">
            <w:pPr>
              <w:spacing w:line="280" w:lineRule="atLeast"/>
              <w:jc w:val="both"/>
            </w:pPr>
          </w:p>
          <w:p w14:paraId="76C56170" w14:textId="77777777" w:rsidR="009C186B" w:rsidRDefault="009C186B" w:rsidP="009B4AD0">
            <w:pPr>
              <w:spacing w:line="280" w:lineRule="atLeast"/>
              <w:jc w:val="both"/>
            </w:pPr>
          </w:p>
          <w:p w14:paraId="66F98F94" w14:textId="77777777" w:rsidR="009C186B" w:rsidRPr="00291F81" w:rsidRDefault="009C186B" w:rsidP="009B4AD0">
            <w:pPr>
              <w:spacing w:line="280" w:lineRule="atLeast"/>
              <w:jc w:val="both"/>
            </w:pPr>
          </w:p>
        </w:tc>
      </w:tr>
      <w:tr w:rsidR="00F96D70" w:rsidRPr="00291F81" w14:paraId="31D3A96D" w14:textId="77777777" w:rsidTr="009B4AD0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53AA928" w14:textId="77777777" w:rsidR="00F96D70" w:rsidRPr="00291F81" w:rsidRDefault="00F96D70" w:rsidP="009B4AD0">
            <w:pPr>
              <w:spacing w:line="280" w:lineRule="atLeast"/>
            </w:pPr>
            <w:r w:rsidRPr="00291F81">
              <w:t>Omvang van het totale referentieproject:</w:t>
            </w:r>
          </w:p>
        </w:tc>
        <w:tc>
          <w:tcPr>
            <w:tcW w:w="5386" w:type="dxa"/>
            <w:vAlign w:val="center"/>
          </w:tcPr>
          <w:p w14:paraId="667857F8" w14:textId="77777777" w:rsidR="00F96D70" w:rsidRPr="00291F81" w:rsidRDefault="00F96D70" w:rsidP="009B4AD0">
            <w:pPr>
              <w:spacing w:line="280" w:lineRule="atLeast"/>
              <w:jc w:val="both"/>
            </w:pPr>
          </w:p>
        </w:tc>
      </w:tr>
      <w:tr w:rsidR="00F96D70" w:rsidRPr="00291F81" w14:paraId="2432EAA8" w14:textId="77777777" w:rsidTr="009B4AD0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0177665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Startdatum van de referentie: </w:t>
            </w:r>
          </w:p>
        </w:tc>
        <w:tc>
          <w:tcPr>
            <w:tcW w:w="5386" w:type="dxa"/>
            <w:vAlign w:val="center"/>
          </w:tcPr>
          <w:p w14:paraId="3F25B238" w14:textId="77777777" w:rsidR="00F96D70" w:rsidRPr="00291F81" w:rsidRDefault="00F96D70" w:rsidP="009B4AD0">
            <w:pPr>
              <w:spacing w:line="280" w:lineRule="atLeast"/>
              <w:jc w:val="both"/>
            </w:pPr>
          </w:p>
        </w:tc>
      </w:tr>
      <w:tr w:rsidR="00F96D70" w:rsidRPr="00291F81" w14:paraId="5023D335" w14:textId="77777777" w:rsidTr="009B4AD0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5061007A" w14:textId="77777777" w:rsidR="00F96D70" w:rsidRPr="00A22355" w:rsidRDefault="00F96D70" w:rsidP="009B4AD0">
            <w:pPr>
              <w:spacing w:line="280" w:lineRule="atLeast"/>
            </w:pPr>
            <w:r w:rsidRPr="00A22355">
              <w:t xml:space="preserve">Einddatum of </w:t>
            </w:r>
            <w:r w:rsidRPr="00801B4F">
              <w:t>verwachte einddatum van de referentie</w:t>
            </w:r>
            <w:r w:rsidRPr="00A22355">
              <w:t>:</w:t>
            </w:r>
          </w:p>
        </w:tc>
        <w:tc>
          <w:tcPr>
            <w:tcW w:w="5386" w:type="dxa"/>
            <w:vAlign w:val="center"/>
          </w:tcPr>
          <w:p w14:paraId="345C332B" w14:textId="77777777" w:rsidR="00F96D70" w:rsidRPr="00A22355" w:rsidRDefault="00F96D70" w:rsidP="009B4AD0">
            <w:pPr>
              <w:spacing w:line="280" w:lineRule="atLeast"/>
              <w:jc w:val="both"/>
            </w:pPr>
          </w:p>
        </w:tc>
      </w:tr>
      <w:tr w:rsidR="00F96D70" w:rsidRPr="00291F81" w14:paraId="57200C6E" w14:textId="77777777" w:rsidTr="009B4AD0">
        <w:trPr>
          <w:trHeight w:val="30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96A8940" w14:textId="77777777" w:rsidR="00F96D70" w:rsidRPr="00A22355" w:rsidRDefault="00F96D70" w:rsidP="009B4AD0">
            <w:pPr>
              <w:spacing w:line="280" w:lineRule="atLeast"/>
            </w:pPr>
            <w:r w:rsidRPr="00A22355">
              <w:t>DEEL 4: UITVOERING REFERENTIEPROJECT</w:t>
            </w:r>
          </w:p>
        </w:tc>
      </w:tr>
      <w:tr w:rsidR="00F96D70" w:rsidRPr="00291F81" w14:paraId="534904B9" w14:textId="77777777" w:rsidTr="009B4AD0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389A9F0" w14:textId="77777777" w:rsidR="00F96D70" w:rsidRPr="00A22355" w:rsidRDefault="00F96D70" w:rsidP="009B4AD0">
            <w:pPr>
              <w:spacing w:line="280" w:lineRule="atLeast"/>
            </w:pPr>
            <w:r w:rsidRPr="00A22355">
              <w:t xml:space="preserve">Beschrijf door wie de referentie in welke rol uitgevoerd is. </w:t>
            </w:r>
            <w:r w:rsidRPr="00801B4F">
              <w:t>Let hierbij op het bijvoegen van eventuele overeenkomsten met onderaannemers en het correct invullen van deel II.C en II.D van de UEA.</w:t>
            </w:r>
            <w:r w:rsidRPr="00A22355">
              <w:t xml:space="preserve"> </w:t>
            </w:r>
          </w:p>
        </w:tc>
      </w:tr>
      <w:tr w:rsidR="00F96D70" w:rsidRPr="00291F81" w14:paraId="24BA250D" w14:textId="77777777" w:rsidTr="009B4AD0">
        <w:tc>
          <w:tcPr>
            <w:tcW w:w="4390" w:type="dxa"/>
            <w:shd w:val="clear" w:color="auto" w:fill="D9D9D9"/>
            <w:vAlign w:val="center"/>
          </w:tcPr>
          <w:p w14:paraId="33471150" w14:textId="77777777" w:rsidR="00F96D70" w:rsidRPr="00291F81" w:rsidRDefault="00F96D70" w:rsidP="009B4AD0">
            <w:pPr>
              <w:spacing w:line="280" w:lineRule="atLeast"/>
            </w:pPr>
            <w:r w:rsidRPr="00291F81">
              <w:t>Door wie is de referentie uitgevoerd:</w:t>
            </w:r>
          </w:p>
        </w:tc>
        <w:tc>
          <w:tcPr>
            <w:tcW w:w="5386" w:type="dxa"/>
            <w:vAlign w:val="center"/>
          </w:tcPr>
          <w:p w14:paraId="486FF750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Zelfstandig door de </w:t>
            </w:r>
            <w:r>
              <w:t>Gegadigde</w:t>
            </w:r>
          </w:p>
          <w:p w14:paraId="0A6F9C52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Door </w:t>
            </w:r>
            <w:r>
              <w:t>Gegadigde</w:t>
            </w:r>
            <w:r w:rsidRPr="00291F81">
              <w:t xml:space="preserve"> i.s.m. een derde</w:t>
            </w:r>
          </w:p>
          <w:p w14:paraId="76CCAA9C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Door een derde</w:t>
            </w:r>
          </w:p>
        </w:tc>
      </w:tr>
      <w:tr w:rsidR="00F96D70" w:rsidRPr="00291F81" w14:paraId="7C569E7D" w14:textId="77777777" w:rsidTr="009B4AD0">
        <w:tc>
          <w:tcPr>
            <w:tcW w:w="4390" w:type="dxa"/>
            <w:shd w:val="clear" w:color="auto" w:fill="D9D9D9"/>
            <w:vAlign w:val="center"/>
          </w:tcPr>
          <w:p w14:paraId="142C194D" w14:textId="77777777" w:rsidR="00F96D70" w:rsidRPr="00291F81" w:rsidRDefault="00F96D70" w:rsidP="009B4AD0">
            <w:pPr>
              <w:spacing w:line="280" w:lineRule="atLeast"/>
            </w:pPr>
            <w:r w:rsidRPr="00291F81">
              <w:lastRenderedPageBreak/>
              <w:t xml:space="preserve">Rol van de </w:t>
            </w:r>
            <w:r>
              <w:t>Gegadigde</w:t>
            </w:r>
            <w:r w:rsidRPr="00291F81">
              <w:t xml:space="preserve"> bij uitvoering van de referentie:</w:t>
            </w:r>
          </w:p>
        </w:tc>
        <w:tc>
          <w:tcPr>
            <w:tcW w:w="5386" w:type="dxa"/>
            <w:vAlign w:val="center"/>
          </w:tcPr>
          <w:p w14:paraId="7AD34D93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Hoofdaannemer</w:t>
            </w:r>
          </w:p>
          <w:p w14:paraId="1753FFDC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  <w:proofErr w:type="spellStart"/>
            <w:r w:rsidRPr="00291F81">
              <w:t>Combinant</w:t>
            </w:r>
            <w:proofErr w:type="spellEnd"/>
            <w:r w:rsidRPr="00291F81">
              <w:t xml:space="preserve"> </w:t>
            </w:r>
          </w:p>
          <w:p w14:paraId="0C8B4D5A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Onderaannemer</w:t>
            </w:r>
          </w:p>
          <w:p w14:paraId="57233289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Geen</w:t>
            </w:r>
          </w:p>
        </w:tc>
      </w:tr>
      <w:tr w:rsidR="00F96D70" w:rsidRPr="00291F81" w14:paraId="534C4141" w14:textId="77777777" w:rsidTr="009B4AD0">
        <w:tc>
          <w:tcPr>
            <w:tcW w:w="4390" w:type="dxa"/>
            <w:shd w:val="clear" w:color="auto" w:fill="D9D9D9"/>
            <w:vAlign w:val="center"/>
          </w:tcPr>
          <w:p w14:paraId="220B10C1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Als de referentie is uitgevoerd door of i.s.m. een derde, </w:t>
            </w:r>
            <w:proofErr w:type="gramStart"/>
            <w:r w:rsidRPr="00291F81">
              <w:t>NAW gegevens</w:t>
            </w:r>
            <w:proofErr w:type="gramEnd"/>
            <w:r w:rsidRPr="00291F81">
              <w:t xml:space="preserve"> van de derde:</w:t>
            </w:r>
          </w:p>
        </w:tc>
        <w:tc>
          <w:tcPr>
            <w:tcW w:w="5386" w:type="dxa"/>
            <w:vAlign w:val="center"/>
          </w:tcPr>
          <w:p w14:paraId="1D8E92F5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Naam:</w:t>
            </w:r>
          </w:p>
          <w:p w14:paraId="01A8887D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Adres:</w:t>
            </w:r>
          </w:p>
          <w:p w14:paraId="3988E1D3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>Plaats:</w:t>
            </w:r>
          </w:p>
        </w:tc>
      </w:tr>
      <w:tr w:rsidR="00F96D70" w:rsidRPr="00291F81" w14:paraId="307AEEC9" w14:textId="77777777" w:rsidTr="009B4AD0">
        <w:tc>
          <w:tcPr>
            <w:tcW w:w="4390" w:type="dxa"/>
            <w:shd w:val="clear" w:color="auto" w:fill="D9D9D9"/>
            <w:vAlign w:val="center"/>
          </w:tcPr>
          <w:p w14:paraId="2F704B9B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Als de referentie is uitgevoerd door of i.s.m. een derde, rol van de opgegeven derde bij de uitvoering: </w:t>
            </w:r>
          </w:p>
        </w:tc>
        <w:tc>
          <w:tcPr>
            <w:tcW w:w="5386" w:type="dxa"/>
            <w:vAlign w:val="center"/>
          </w:tcPr>
          <w:p w14:paraId="02114FDB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Hoofdaannemer</w:t>
            </w:r>
          </w:p>
          <w:p w14:paraId="6D31302A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  <w:proofErr w:type="spellStart"/>
            <w:r w:rsidRPr="00291F81">
              <w:t>Combinant</w:t>
            </w:r>
            <w:proofErr w:type="spellEnd"/>
            <w:r w:rsidRPr="00291F81">
              <w:t xml:space="preserve"> </w:t>
            </w:r>
          </w:p>
          <w:p w14:paraId="1311B087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Onderaannemer</w:t>
            </w:r>
          </w:p>
          <w:p w14:paraId="28ADD96D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n.v.t.</w:t>
            </w:r>
          </w:p>
        </w:tc>
      </w:tr>
      <w:tr w:rsidR="00F96D70" w:rsidRPr="00291F81" w14:paraId="13354731" w14:textId="77777777" w:rsidTr="009B4AD0">
        <w:tc>
          <w:tcPr>
            <w:tcW w:w="4390" w:type="dxa"/>
            <w:shd w:val="clear" w:color="auto" w:fill="D9D9D9"/>
            <w:vAlign w:val="center"/>
          </w:tcPr>
          <w:p w14:paraId="772753BB" w14:textId="77777777" w:rsidR="00F96D70" w:rsidRPr="00291F81" w:rsidRDefault="00F96D70" w:rsidP="009B4AD0">
            <w:pPr>
              <w:spacing w:line="280" w:lineRule="atLeast"/>
            </w:pPr>
            <w:r w:rsidRPr="00291F81">
              <w:t>Als het project is uitgevoerd door of i.s.m. een derde, beschrijf welke partij welke werkzaamheden uitgevoerd heeft:</w:t>
            </w:r>
          </w:p>
        </w:tc>
        <w:tc>
          <w:tcPr>
            <w:tcW w:w="5386" w:type="dxa"/>
            <w:vAlign w:val="center"/>
          </w:tcPr>
          <w:p w14:paraId="3AC42E69" w14:textId="77777777" w:rsidR="00F96D70" w:rsidRPr="00291F81" w:rsidRDefault="00F96D70" w:rsidP="009B4AD0">
            <w:pPr>
              <w:spacing w:line="280" w:lineRule="atLeast"/>
              <w:jc w:val="both"/>
            </w:pPr>
            <w:r w:rsidRPr="00291F81">
              <w:t xml:space="preserve"> </w:t>
            </w:r>
          </w:p>
        </w:tc>
      </w:tr>
    </w:tbl>
    <w:p w14:paraId="7DF8DC7E" w14:textId="77777777" w:rsidR="00F96D70" w:rsidRPr="00291F81" w:rsidRDefault="00F96D70" w:rsidP="00F96D70">
      <w:pPr>
        <w:spacing w:line="280" w:lineRule="atLeast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F96D70" w:rsidRPr="00291F81" w14:paraId="77348A9E" w14:textId="77777777" w:rsidTr="009B4AD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FC8BB" w14:textId="77777777" w:rsidR="00F96D70" w:rsidRPr="00291F81" w:rsidRDefault="00F96D70" w:rsidP="009B4AD0">
            <w:pPr>
              <w:spacing w:line="280" w:lineRule="atLeast"/>
            </w:pPr>
            <w:r w:rsidRPr="00291F81">
              <w:t>Getekend voor akkoord:</w:t>
            </w:r>
          </w:p>
        </w:tc>
      </w:tr>
      <w:tr w:rsidR="00F96D70" w:rsidRPr="00291F81" w14:paraId="61CC7A2C" w14:textId="77777777" w:rsidTr="009B4AD0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C3B0" w14:textId="77777777" w:rsidR="00F96D70" w:rsidRPr="00291F81" w:rsidRDefault="00F96D70" w:rsidP="009B4AD0">
            <w:pPr>
              <w:spacing w:line="280" w:lineRule="atLeast"/>
            </w:pPr>
            <w:r w:rsidRPr="00291F81">
              <w:t xml:space="preserve">Naam </w:t>
            </w:r>
            <w:r>
              <w:t>Gegadigde</w:t>
            </w:r>
            <w:r w:rsidRPr="00291F81">
              <w:t>/</w:t>
            </w:r>
            <w:proofErr w:type="spellStart"/>
            <w:r w:rsidRPr="00291F81">
              <w:t>combinant</w:t>
            </w:r>
            <w:proofErr w:type="spellEnd"/>
            <w:r w:rsidRPr="00291F81">
              <w:t>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0D2E" w14:textId="77777777" w:rsidR="00F96D70" w:rsidRPr="00291F81" w:rsidRDefault="00F96D70" w:rsidP="009B4AD0">
            <w:pPr>
              <w:spacing w:line="280" w:lineRule="atLeast"/>
            </w:pPr>
          </w:p>
        </w:tc>
      </w:tr>
      <w:tr w:rsidR="00F96D70" w:rsidRPr="00291F81" w14:paraId="147915BB" w14:textId="77777777" w:rsidTr="009B4AD0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95D" w14:textId="77777777" w:rsidR="00F96D70" w:rsidRPr="00291F81" w:rsidRDefault="00F96D70" w:rsidP="009B4AD0">
            <w:pPr>
              <w:spacing w:line="280" w:lineRule="atLeast"/>
            </w:pPr>
            <w:r w:rsidRPr="00291F81">
              <w:t>Naam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FDC2" w14:textId="77777777" w:rsidR="00F96D70" w:rsidRPr="00291F81" w:rsidRDefault="00F96D70" w:rsidP="009B4AD0">
            <w:pPr>
              <w:spacing w:line="280" w:lineRule="atLeast"/>
            </w:pPr>
          </w:p>
          <w:p w14:paraId="1537B074" w14:textId="77777777" w:rsidR="00F96D70" w:rsidRPr="00291F81" w:rsidRDefault="00F96D70" w:rsidP="009B4AD0">
            <w:pPr>
              <w:spacing w:line="280" w:lineRule="atLeast"/>
            </w:pPr>
          </w:p>
        </w:tc>
      </w:tr>
      <w:tr w:rsidR="00F96D70" w:rsidRPr="00291F81" w14:paraId="173F2349" w14:textId="77777777" w:rsidTr="009B4AD0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5445" w14:textId="77777777" w:rsidR="00F96D70" w:rsidRPr="00291F81" w:rsidRDefault="00F96D70" w:rsidP="009B4AD0">
            <w:pPr>
              <w:spacing w:line="280" w:lineRule="atLeast"/>
            </w:pPr>
            <w:r w:rsidRPr="00291F81">
              <w:t>Functie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A6C" w14:textId="77777777" w:rsidR="00F96D70" w:rsidRPr="00291F81" w:rsidRDefault="00F96D70" w:rsidP="009B4AD0">
            <w:pPr>
              <w:spacing w:line="280" w:lineRule="atLeast"/>
            </w:pPr>
          </w:p>
        </w:tc>
      </w:tr>
      <w:tr w:rsidR="00F96D70" w:rsidRPr="00291F81" w14:paraId="31B855F6" w14:textId="77777777" w:rsidTr="009B4AD0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5706" w14:textId="77777777" w:rsidR="00F96D70" w:rsidRPr="00291F81" w:rsidRDefault="00F96D70" w:rsidP="009B4AD0">
            <w:pPr>
              <w:spacing w:line="280" w:lineRule="atLeast"/>
            </w:pPr>
            <w:r w:rsidRPr="00291F81">
              <w:t>Plaats: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6129" w14:textId="77777777" w:rsidR="00F96D70" w:rsidRPr="00291F81" w:rsidRDefault="00F96D70" w:rsidP="009B4AD0">
            <w:pPr>
              <w:spacing w:line="280" w:lineRule="atLeast"/>
            </w:pPr>
          </w:p>
        </w:tc>
      </w:tr>
      <w:tr w:rsidR="00F96D70" w:rsidRPr="00291F81" w14:paraId="3A015722" w14:textId="77777777" w:rsidTr="009B4AD0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7FC9" w14:textId="77777777" w:rsidR="00F96D70" w:rsidRPr="00291F81" w:rsidRDefault="00F96D70" w:rsidP="009B4AD0">
            <w:pPr>
              <w:spacing w:line="280" w:lineRule="atLeast"/>
            </w:pPr>
            <w:r w:rsidRPr="00291F81"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516" w14:textId="77777777" w:rsidR="00F96D70" w:rsidRPr="00291F81" w:rsidRDefault="00F96D70" w:rsidP="009B4AD0">
            <w:pPr>
              <w:spacing w:line="280" w:lineRule="atLeast"/>
            </w:pPr>
          </w:p>
        </w:tc>
      </w:tr>
      <w:tr w:rsidR="00F96D70" w:rsidRPr="00291F81" w14:paraId="1ECA9693" w14:textId="77777777" w:rsidTr="009B4AD0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A88" w14:textId="77777777" w:rsidR="00F96D70" w:rsidRPr="00291F81" w:rsidRDefault="00F96D70" w:rsidP="009B4AD0">
            <w:pPr>
              <w:spacing w:line="280" w:lineRule="atLeast"/>
            </w:pPr>
            <w:r w:rsidRPr="00291F81"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2AE" w14:textId="77777777" w:rsidR="00F96D70" w:rsidRPr="00291F81" w:rsidRDefault="00F96D70" w:rsidP="009B4AD0">
            <w:pPr>
              <w:spacing w:line="280" w:lineRule="atLeast"/>
            </w:pPr>
          </w:p>
        </w:tc>
      </w:tr>
    </w:tbl>
    <w:p w14:paraId="23B207BB" w14:textId="7D1A883E" w:rsidR="000055A7" w:rsidRPr="008B6008" w:rsidRDefault="00F96D70" w:rsidP="00291F81">
      <w:pPr>
        <w:spacing w:line="280" w:lineRule="atLeast"/>
        <w:rPr>
          <w:rFonts w:cs="Arial"/>
          <w:bCs/>
          <w:i/>
          <w:color w:val="00B0F0"/>
          <w:kern w:val="32"/>
        </w:rPr>
      </w:pPr>
      <w:r w:rsidRPr="00291F81">
        <w:rPr>
          <w:color w:val="00B0F0"/>
        </w:rPr>
        <w:br w:type="page"/>
      </w:r>
    </w:p>
    <w:p w14:paraId="23B20868" w14:textId="77777777" w:rsidR="004123EE" w:rsidRPr="003050CB" w:rsidRDefault="004123EE" w:rsidP="00695A84">
      <w:pPr>
        <w:rPr>
          <w:noProof/>
        </w:rPr>
      </w:pPr>
    </w:p>
    <w:sectPr w:rsidR="004123EE" w:rsidRPr="003050CB" w:rsidSect="008B600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3" w:right="96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E88F9" w14:textId="77777777" w:rsidR="00925E27" w:rsidRDefault="00925E27">
      <w:pPr>
        <w:spacing w:line="240" w:lineRule="auto"/>
      </w:pPr>
      <w:r>
        <w:separator/>
      </w:r>
    </w:p>
  </w:endnote>
  <w:endnote w:type="continuationSeparator" w:id="0">
    <w:p w14:paraId="31752971" w14:textId="77777777" w:rsidR="00925E27" w:rsidRDefault="0092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755882"/>
      <w:docPartObj>
        <w:docPartGallery w:val="Page Numbers (Bottom of Page)"/>
        <w:docPartUnique/>
      </w:docPartObj>
    </w:sdtPr>
    <w:sdtContent>
      <w:sdt>
        <w:sdtPr>
          <w:id w:val="332723791"/>
          <w:docPartObj>
            <w:docPartGallery w:val="Page Numbers (Top of Page)"/>
            <w:docPartUnique/>
          </w:docPartObj>
        </w:sdtPr>
        <w:sdtContent>
          <w:p w14:paraId="23B20872" w14:textId="1E6581E4" w:rsidR="00D63049" w:rsidRPr="000055A7" w:rsidRDefault="00D63049" w:rsidP="000055A7">
            <w:pPr>
              <w:pStyle w:val="Voettekst"/>
              <w:spacing w:line="0" w:lineRule="atLeast"/>
              <w:rPr>
                <w:rFonts w:ascii="Trebuchet MS" w:hAnsi="Trebuchet MS"/>
                <w:b/>
                <w:sz w:val="14"/>
              </w:rPr>
            </w:pPr>
            <w:r w:rsidRPr="000055A7">
              <w:rPr>
                <w:rFonts w:ascii="Trebuchet MS" w:hAnsi="Trebuchet MS"/>
                <w:b/>
                <w:sz w:val="14"/>
              </w:rPr>
              <w:t xml:space="preserve">Selectieleidraad Europese </w:t>
            </w:r>
            <w:r>
              <w:rPr>
                <w:rFonts w:ascii="Trebuchet MS" w:hAnsi="Trebuchet MS"/>
                <w:b/>
                <w:sz w:val="14"/>
              </w:rPr>
              <w:t>n</w:t>
            </w:r>
            <w:r w:rsidRPr="000055A7">
              <w:rPr>
                <w:rFonts w:ascii="Trebuchet MS" w:hAnsi="Trebuchet MS"/>
                <w:b/>
                <w:sz w:val="14"/>
              </w:rPr>
              <w:t>iet-</w:t>
            </w:r>
            <w:r>
              <w:rPr>
                <w:rFonts w:ascii="Trebuchet MS" w:hAnsi="Trebuchet MS"/>
                <w:b/>
                <w:sz w:val="14"/>
              </w:rPr>
              <w:t>o</w:t>
            </w:r>
            <w:r w:rsidRPr="000055A7">
              <w:rPr>
                <w:rFonts w:ascii="Trebuchet MS" w:hAnsi="Trebuchet MS"/>
                <w:b/>
                <w:sz w:val="14"/>
              </w:rPr>
              <w:t xml:space="preserve">penbare </w:t>
            </w:r>
            <w:r>
              <w:rPr>
                <w:rFonts w:ascii="Trebuchet MS" w:hAnsi="Trebuchet MS"/>
                <w:b/>
                <w:sz w:val="14"/>
              </w:rPr>
              <w:t>p</w:t>
            </w:r>
            <w:r w:rsidRPr="000055A7">
              <w:rPr>
                <w:rFonts w:ascii="Trebuchet MS" w:hAnsi="Trebuchet MS"/>
                <w:b/>
                <w:sz w:val="14"/>
              </w:rPr>
              <w:t>rocedure</w:t>
            </w:r>
            <w:r w:rsidR="004C58C8">
              <w:rPr>
                <w:rFonts w:ascii="Trebuchet MS" w:hAnsi="Trebuchet MS"/>
                <w:b/>
                <w:sz w:val="14"/>
              </w:rPr>
              <w:t xml:space="preserve"> “D&amp;B sportvoorziening Wilderszijde”</w:t>
            </w:r>
          </w:p>
          <w:p w14:paraId="23B20874" w14:textId="77777777" w:rsidR="00D63049" w:rsidRDefault="00D63049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 wp14:anchorId="23B2087D" wp14:editId="23B2087E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137601695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732336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41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41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9356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B2087A" w14:textId="77777777" w:rsidR="00D63049" w:rsidRDefault="00D63049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23B2087F" wp14:editId="23B20880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697115100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89323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E38A" w14:textId="77777777" w:rsidR="00925E27" w:rsidRDefault="00925E27">
      <w:pPr>
        <w:spacing w:line="240" w:lineRule="auto"/>
      </w:pPr>
      <w:r>
        <w:separator/>
      </w:r>
    </w:p>
  </w:footnote>
  <w:footnote w:type="continuationSeparator" w:id="0">
    <w:p w14:paraId="1599B5D7" w14:textId="77777777" w:rsidR="00925E27" w:rsidRDefault="00925E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0871" w14:textId="77777777" w:rsidR="00D63049" w:rsidRPr="006E4784" w:rsidRDefault="00D63049" w:rsidP="006E4784">
    <w:pPr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3B2087B" wp14:editId="0736AB09">
          <wp:simplePos x="0" y="0"/>
          <wp:positionH relativeFrom="margin">
            <wp:align>right</wp:align>
          </wp:positionH>
          <wp:positionV relativeFrom="page">
            <wp:posOffset>391795</wp:posOffset>
          </wp:positionV>
          <wp:extent cx="1501140" cy="546735"/>
          <wp:effectExtent l="0" t="0" r="3810" b="5715"/>
          <wp:wrapNone/>
          <wp:docPr id="617924815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0875" w14:textId="6B7A036F" w:rsidR="00D63049" w:rsidRPr="006E4784" w:rsidRDefault="008B6008" w:rsidP="00ED1725">
    <w:pPr>
      <w:jc w:val="righ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42E2AA77" wp14:editId="0103AE05">
          <wp:simplePos x="0" y="0"/>
          <wp:positionH relativeFrom="margin">
            <wp:align>right</wp:align>
          </wp:positionH>
          <wp:positionV relativeFrom="page">
            <wp:posOffset>410845</wp:posOffset>
          </wp:positionV>
          <wp:extent cx="1501140" cy="546735"/>
          <wp:effectExtent l="0" t="0" r="3810" b="5715"/>
          <wp:wrapNone/>
          <wp:docPr id="1240340786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B20876" w14:textId="77777777" w:rsidR="00D63049" w:rsidRPr="006E4784" w:rsidRDefault="00D63049" w:rsidP="00ED1725">
    <w:pPr>
      <w:pStyle w:val="Koptekst"/>
      <w:spacing w:line="240" w:lineRule="exact"/>
      <w:rPr>
        <w:sz w:val="24"/>
        <w:szCs w:val="24"/>
      </w:rPr>
    </w:pPr>
  </w:p>
  <w:p w14:paraId="23B20877" w14:textId="77777777" w:rsidR="00D63049" w:rsidRPr="006E4784" w:rsidRDefault="00D63049" w:rsidP="00ED1725">
    <w:pPr>
      <w:pStyle w:val="Koptekst"/>
      <w:spacing w:line="240" w:lineRule="exact"/>
      <w:rPr>
        <w:sz w:val="24"/>
        <w:szCs w:val="24"/>
      </w:rPr>
    </w:pPr>
  </w:p>
  <w:p w14:paraId="23B20878" w14:textId="77777777" w:rsidR="00D63049" w:rsidRPr="006E4784" w:rsidRDefault="00D63049" w:rsidP="008A2638">
    <w:pPr>
      <w:pStyle w:val="Koptekst"/>
      <w:spacing w:line="240" w:lineRule="exact"/>
      <w:rPr>
        <w:sz w:val="24"/>
        <w:szCs w:val="24"/>
      </w:rPr>
    </w:pPr>
  </w:p>
  <w:p w14:paraId="23B20879" w14:textId="77777777" w:rsidR="00D63049" w:rsidRPr="006E4784" w:rsidRDefault="00D63049" w:rsidP="008A2638">
    <w:pPr>
      <w:pStyle w:val="Koptekst"/>
      <w:spacing w:line="24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styleLink w:val="1ai1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styleLink w:val="1111111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AA9CC"/>
    <w:styleLink w:val="Artikelsectie1"/>
    <w:lvl w:ilvl="0">
      <w:start w:val="1"/>
      <w:numFmt w:val="decimal"/>
      <w:pStyle w:val="Lijstnummering"/>
      <w:lvlText w:val="%1."/>
      <w:lvlJc w:val="left"/>
      <w:pPr>
        <w:tabs>
          <w:tab w:val="num" w:pos="3402"/>
        </w:tabs>
        <w:ind w:left="340" w:hanging="340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C3CF9"/>
    <w:multiLevelType w:val="multilevel"/>
    <w:tmpl w:val="0809001D"/>
    <w:styleLink w:val="Lijstgenummer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BD355D9"/>
    <w:multiLevelType w:val="hybridMultilevel"/>
    <w:tmpl w:val="53E6F096"/>
    <w:lvl w:ilvl="0" w:tplc="DCCC0B90">
      <w:start w:val="1"/>
      <w:numFmt w:val="decimal"/>
      <w:pStyle w:val="Kop2notitieParagraaf"/>
      <w:lvlText w:val="1.%1."/>
      <w:lvlJc w:val="left"/>
      <w:pPr>
        <w:ind w:left="720" w:hanging="360"/>
      </w:pPr>
      <w:rPr>
        <w:rFonts w:hint="default"/>
      </w:rPr>
    </w:lvl>
    <w:lvl w:ilvl="1" w:tplc="E74CF4DC" w:tentative="1">
      <w:start w:val="1"/>
      <w:numFmt w:val="lowerLetter"/>
      <w:lvlText w:val="%2."/>
      <w:lvlJc w:val="left"/>
      <w:pPr>
        <w:ind w:left="1440" w:hanging="360"/>
      </w:pPr>
    </w:lvl>
    <w:lvl w:ilvl="2" w:tplc="2ADA4F98" w:tentative="1">
      <w:start w:val="1"/>
      <w:numFmt w:val="lowerRoman"/>
      <w:lvlText w:val="%3."/>
      <w:lvlJc w:val="right"/>
      <w:pPr>
        <w:ind w:left="2160" w:hanging="180"/>
      </w:pPr>
    </w:lvl>
    <w:lvl w:ilvl="3" w:tplc="DA80F810" w:tentative="1">
      <w:start w:val="1"/>
      <w:numFmt w:val="decimal"/>
      <w:lvlText w:val="%4."/>
      <w:lvlJc w:val="left"/>
      <w:pPr>
        <w:ind w:left="2880" w:hanging="360"/>
      </w:pPr>
    </w:lvl>
    <w:lvl w:ilvl="4" w:tplc="1F10EB46" w:tentative="1">
      <w:start w:val="1"/>
      <w:numFmt w:val="lowerLetter"/>
      <w:lvlText w:val="%5."/>
      <w:lvlJc w:val="left"/>
      <w:pPr>
        <w:ind w:left="3600" w:hanging="360"/>
      </w:pPr>
    </w:lvl>
    <w:lvl w:ilvl="5" w:tplc="8A2661EC" w:tentative="1">
      <w:start w:val="1"/>
      <w:numFmt w:val="lowerRoman"/>
      <w:lvlText w:val="%6."/>
      <w:lvlJc w:val="right"/>
      <w:pPr>
        <w:ind w:left="4320" w:hanging="180"/>
      </w:pPr>
    </w:lvl>
    <w:lvl w:ilvl="6" w:tplc="34120B56" w:tentative="1">
      <w:start w:val="1"/>
      <w:numFmt w:val="decimal"/>
      <w:lvlText w:val="%7."/>
      <w:lvlJc w:val="left"/>
      <w:pPr>
        <w:ind w:left="5040" w:hanging="360"/>
      </w:pPr>
    </w:lvl>
    <w:lvl w:ilvl="7" w:tplc="50BA4AA6" w:tentative="1">
      <w:start w:val="1"/>
      <w:numFmt w:val="lowerLetter"/>
      <w:lvlText w:val="%8."/>
      <w:lvlJc w:val="left"/>
      <w:pPr>
        <w:ind w:left="5760" w:hanging="360"/>
      </w:pPr>
    </w:lvl>
    <w:lvl w:ilvl="8" w:tplc="5076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469D2"/>
    <w:multiLevelType w:val="hybridMultilevel"/>
    <w:tmpl w:val="C7128A46"/>
    <w:lvl w:ilvl="0" w:tplc="1048DC9A">
      <w:start w:val="1"/>
      <w:numFmt w:val="decimal"/>
      <w:pStyle w:val="Kop3notitieSubparagraaf"/>
      <w:lvlText w:val="1.1.%1."/>
      <w:lvlJc w:val="left"/>
      <w:pPr>
        <w:ind w:left="720" w:hanging="360"/>
      </w:pPr>
      <w:rPr>
        <w:rFonts w:hint="default"/>
      </w:rPr>
    </w:lvl>
    <w:lvl w:ilvl="1" w:tplc="975E8EE2" w:tentative="1">
      <w:start w:val="1"/>
      <w:numFmt w:val="lowerLetter"/>
      <w:lvlText w:val="%2."/>
      <w:lvlJc w:val="left"/>
      <w:pPr>
        <w:ind w:left="1440" w:hanging="360"/>
      </w:pPr>
    </w:lvl>
    <w:lvl w:ilvl="2" w:tplc="04FEF356" w:tentative="1">
      <w:start w:val="1"/>
      <w:numFmt w:val="lowerRoman"/>
      <w:lvlText w:val="%3."/>
      <w:lvlJc w:val="right"/>
      <w:pPr>
        <w:ind w:left="2160" w:hanging="180"/>
      </w:pPr>
    </w:lvl>
    <w:lvl w:ilvl="3" w:tplc="E00E360E" w:tentative="1">
      <w:start w:val="1"/>
      <w:numFmt w:val="decimal"/>
      <w:lvlText w:val="%4."/>
      <w:lvlJc w:val="left"/>
      <w:pPr>
        <w:ind w:left="2880" w:hanging="360"/>
      </w:pPr>
    </w:lvl>
    <w:lvl w:ilvl="4" w:tplc="22C8D954" w:tentative="1">
      <w:start w:val="1"/>
      <w:numFmt w:val="lowerLetter"/>
      <w:lvlText w:val="%5."/>
      <w:lvlJc w:val="left"/>
      <w:pPr>
        <w:ind w:left="3600" w:hanging="360"/>
      </w:pPr>
    </w:lvl>
    <w:lvl w:ilvl="5" w:tplc="129414C4" w:tentative="1">
      <w:start w:val="1"/>
      <w:numFmt w:val="lowerRoman"/>
      <w:lvlText w:val="%6."/>
      <w:lvlJc w:val="right"/>
      <w:pPr>
        <w:ind w:left="4320" w:hanging="180"/>
      </w:pPr>
    </w:lvl>
    <w:lvl w:ilvl="6" w:tplc="F1FCFF9E" w:tentative="1">
      <w:start w:val="1"/>
      <w:numFmt w:val="decimal"/>
      <w:lvlText w:val="%7."/>
      <w:lvlJc w:val="left"/>
      <w:pPr>
        <w:ind w:left="5040" w:hanging="360"/>
      </w:pPr>
    </w:lvl>
    <w:lvl w:ilvl="7" w:tplc="EDDC91EE" w:tentative="1">
      <w:start w:val="1"/>
      <w:numFmt w:val="lowerLetter"/>
      <w:lvlText w:val="%8."/>
      <w:lvlJc w:val="left"/>
      <w:pPr>
        <w:ind w:left="5760" w:hanging="360"/>
      </w:pPr>
    </w:lvl>
    <w:lvl w:ilvl="8" w:tplc="0168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E47A7"/>
    <w:multiLevelType w:val="hybridMultilevel"/>
    <w:tmpl w:val="1A7ED0EE"/>
    <w:lvl w:ilvl="0" w:tplc="0240D100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0660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AE4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88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CC1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1C3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C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227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35E1C"/>
    <w:multiLevelType w:val="hybridMultilevel"/>
    <w:tmpl w:val="D4D207A8"/>
    <w:lvl w:ilvl="0" w:tplc="15D02F7A">
      <w:start w:val="1"/>
      <w:numFmt w:val="bullet"/>
      <w:pStyle w:val="Lijstalinea"/>
      <w:lvlText w:val=""/>
      <w:lvlJc w:val="left"/>
      <w:pPr>
        <w:ind w:left="340" w:hanging="340"/>
      </w:pPr>
      <w:rPr>
        <w:rFonts w:ascii="Symbol" w:hAnsi="Symbol" w:hint="default"/>
      </w:rPr>
    </w:lvl>
    <w:lvl w:ilvl="1" w:tplc="BD12F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4E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C9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E6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2C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8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B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8B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A75D88"/>
    <w:multiLevelType w:val="multilevel"/>
    <w:tmpl w:val="D9FAEF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5A700AC"/>
    <w:multiLevelType w:val="multilevel"/>
    <w:tmpl w:val="643CB9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F02532B"/>
    <w:multiLevelType w:val="hybridMultilevel"/>
    <w:tmpl w:val="B59E1DDA"/>
    <w:lvl w:ilvl="0" w:tplc="CCC4FBE6">
      <w:start w:val="1"/>
      <w:numFmt w:val="decimal"/>
      <w:pStyle w:val="Notitiekop"/>
      <w:lvlText w:val="%1."/>
      <w:lvlJc w:val="left"/>
      <w:pPr>
        <w:ind w:left="720" w:hanging="360"/>
      </w:pPr>
    </w:lvl>
    <w:lvl w:ilvl="1" w:tplc="2DEAC50E" w:tentative="1">
      <w:start w:val="1"/>
      <w:numFmt w:val="lowerLetter"/>
      <w:lvlText w:val="%2."/>
      <w:lvlJc w:val="left"/>
      <w:pPr>
        <w:ind w:left="1440" w:hanging="360"/>
      </w:pPr>
    </w:lvl>
    <w:lvl w:ilvl="2" w:tplc="1FDCB9CC" w:tentative="1">
      <w:start w:val="1"/>
      <w:numFmt w:val="lowerRoman"/>
      <w:lvlText w:val="%3."/>
      <w:lvlJc w:val="right"/>
      <w:pPr>
        <w:ind w:left="2160" w:hanging="180"/>
      </w:pPr>
    </w:lvl>
    <w:lvl w:ilvl="3" w:tplc="35E61082" w:tentative="1">
      <w:start w:val="1"/>
      <w:numFmt w:val="decimal"/>
      <w:lvlText w:val="%4."/>
      <w:lvlJc w:val="left"/>
      <w:pPr>
        <w:ind w:left="2880" w:hanging="360"/>
      </w:pPr>
    </w:lvl>
    <w:lvl w:ilvl="4" w:tplc="A058BA08" w:tentative="1">
      <w:start w:val="1"/>
      <w:numFmt w:val="lowerLetter"/>
      <w:lvlText w:val="%5."/>
      <w:lvlJc w:val="left"/>
      <w:pPr>
        <w:ind w:left="3600" w:hanging="360"/>
      </w:pPr>
    </w:lvl>
    <w:lvl w:ilvl="5" w:tplc="63EA83C4" w:tentative="1">
      <w:start w:val="1"/>
      <w:numFmt w:val="lowerRoman"/>
      <w:lvlText w:val="%6."/>
      <w:lvlJc w:val="right"/>
      <w:pPr>
        <w:ind w:left="4320" w:hanging="180"/>
      </w:pPr>
    </w:lvl>
    <w:lvl w:ilvl="6" w:tplc="8CA2C9D8" w:tentative="1">
      <w:start w:val="1"/>
      <w:numFmt w:val="decimal"/>
      <w:lvlText w:val="%7."/>
      <w:lvlJc w:val="left"/>
      <w:pPr>
        <w:ind w:left="5040" w:hanging="360"/>
      </w:pPr>
    </w:lvl>
    <w:lvl w:ilvl="7" w:tplc="F3C8F842" w:tentative="1">
      <w:start w:val="1"/>
      <w:numFmt w:val="lowerLetter"/>
      <w:lvlText w:val="%8."/>
      <w:lvlJc w:val="left"/>
      <w:pPr>
        <w:ind w:left="5760" w:hanging="360"/>
      </w:pPr>
    </w:lvl>
    <w:lvl w:ilvl="8" w:tplc="7D9437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639881">
    <w:abstractNumId w:val="17"/>
  </w:num>
  <w:num w:numId="2" w16cid:durableId="1964723292">
    <w:abstractNumId w:val="13"/>
  </w:num>
  <w:num w:numId="3" w16cid:durableId="420107046">
    <w:abstractNumId w:val="18"/>
  </w:num>
  <w:num w:numId="4" w16cid:durableId="993676863">
    <w:abstractNumId w:val="8"/>
  </w:num>
  <w:num w:numId="5" w16cid:durableId="193273365">
    <w:abstractNumId w:val="4"/>
  </w:num>
  <w:num w:numId="6" w16cid:durableId="1652522723">
    <w:abstractNumId w:val="3"/>
  </w:num>
  <w:num w:numId="7" w16cid:durableId="270598613">
    <w:abstractNumId w:val="6"/>
  </w:num>
  <w:num w:numId="8" w16cid:durableId="383066922">
    <w:abstractNumId w:val="14"/>
  </w:num>
  <w:num w:numId="9" w16cid:durableId="460390543">
    <w:abstractNumId w:val="20"/>
  </w:num>
  <w:num w:numId="10" w16cid:durableId="285703339">
    <w:abstractNumId w:val="9"/>
  </w:num>
  <w:num w:numId="11" w16cid:durableId="1779527294">
    <w:abstractNumId w:val="10"/>
  </w:num>
  <w:num w:numId="12" w16cid:durableId="2018117043">
    <w:abstractNumId w:val="19"/>
  </w:num>
  <w:num w:numId="13" w16cid:durableId="338508430">
    <w:abstractNumId w:val="7"/>
  </w:num>
  <w:num w:numId="14" w16cid:durableId="283538790">
    <w:abstractNumId w:val="5"/>
  </w:num>
  <w:num w:numId="15" w16cid:durableId="1763798371">
    <w:abstractNumId w:val="4"/>
  </w:num>
  <w:num w:numId="16" w16cid:durableId="726686049">
    <w:abstractNumId w:val="3"/>
  </w:num>
  <w:num w:numId="17" w16cid:durableId="451555598">
    <w:abstractNumId w:val="6"/>
  </w:num>
  <w:num w:numId="18" w16cid:durableId="1934631027">
    <w:abstractNumId w:val="2"/>
  </w:num>
  <w:num w:numId="19" w16cid:durableId="1701276888">
    <w:abstractNumId w:val="1"/>
  </w:num>
  <w:num w:numId="20" w16cid:durableId="1083065418">
    <w:abstractNumId w:val="0"/>
  </w:num>
  <w:num w:numId="21" w16cid:durableId="135881913">
    <w:abstractNumId w:val="12"/>
  </w:num>
  <w:num w:numId="22" w16cid:durableId="212549015">
    <w:abstractNumId w:val="11"/>
  </w:num>
  <w:num w:numId="23" w16cid:durableId="2040929245">
    <w:abstractNumId w:val="15"/>
  </w:num>
  <w:num w:numId="24" w16cid:durableId="116250051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73"/>
    <w:rsid w:val="00004932"/>
    <w:rsid w:val="000055A7"/>
    <w:rsid w:val="00010325"/>
    <w:rsid w:val="0001140E"/>
    <w:rsid w:val="00011D26"/>
    <w:rsid w:val="00016948"/>
    <w:rsid w:val="0002319E"/>
    <w:rsid w:val="00024BF1"/>
    <w:rsid w:val="00027BB8"/>
    <w:rsid w:val="00042366"/>
    <w:rsid w:val="00042981"/>
    <w:rsid w:val="00050CF6"/>
    <w:rsid w:val="00051B2B"/>
    <w:rsid w:val="00053CE6"/>
    <w:rsid w:val="0005481B"/>
    <w:rsid w:val="000603B1"/>
    <w:rsid w:val="00060462"/>
    <w:rsid w:val="00070DA3"/>
    <w:rsid w:val="00072EDC"/>
    <w:rsid w:val="000765D9"/>
    <w:rsid w:val="00076D39"/>
    <w:rsid w:val="00081B9C"/>
    <w:rsid w:val="00083106"/>
    <w:rsid w:val="00087986"/>
    <w:rsid w:val="000915AB"/>
    <w:rsid w:val="00094E15"/>
    <w:rsid w:val="0009726D"/>
    <w:rsid w:val="000974B3"/>
    <w:rsid w:val="00097961"/>
    <w:rsid w:val="000A1186"/>
    <w:rsid w:val="000A434B"/>
    <w:rsid w:val="000A6B27"/>
    <w:rsid w:val="000B255F"/>
    <w:rsid w:val="000B25FF"/>
    <w:rsid w:val="000B283F"/>
    <w:rsid w:val="000B2E23"/>
    <w:rsid w:val="000B31C8"/>
    <w:rsid w:val="000D0AE8"/>
    <w:rsid w:val="000D3D97"/>
    <w:rsid w:val="000D5A50"/>
    <w:rsid w:val="000D71B3"/>
    <w:rsid w:val="000F0E5F"/>
    <w:rsid w:val="000F12EE"/>
    <w:rsid w:val="000F4088"/>
    <w:rsid w:val="000F45EB"/>
    <w:rsid w:val="000F4FCF"/>
    <w:rsid w:val="000F5775"/>
    <w:rsid w:val="00104537"/>
    <w:rsid w:val="00105F5C"/>
    <w:rsid w:val="00106AD0"/>
    <w:rsid w:val="0011350E"/>
    <w:rsid w:val="00114CAB"/>
    <w:rsid w:val="0011592F"/>
    <w:rsid w:val="00115956"/>
    <w:rsid w:val="00121F61"/>
    <w:rsid w:val="001227A8"/>
    <w:rsid w:val="00125669"/>
    <w:rsid w:val="00132E3E"/>
    <w:rsid w:val="00134C11"/>
    <w:rsid w:val="001377FD"/>
    <w:rsid w:val="00141D1C"/>
    <w:rsid w:val="00151256"/>
    <w:rsid w:val="00163755"/>
    <w:rsid w:val="00172DC4"/>
    <w:rsid w:val="00175692"/>
    <w:rsid w:val="0018035A"/>
    <w:rsid w:val="001B0B3E"/>
    <w:rsid w:val="001B25D1"/>
    <w:rsid w:val="001B5CDE"/>
    <w:rsid w:val="001B6CBF"/>
    <w:rsid w:val="001B7FCA"/>
    <w:rsid w:val="001C14CA"/>
    <w:rsid w:val="001C3B98"/>
    <w:rsid w:val="001C6498"/>
    <w:rsid w:val="001D02D9"/>
    <w:rsid w:val="001D1E10"/>
    <w:rsid w:val="001E5DB6"/>
    <w:rsid w:val="001F249C"/>
    <w:rsid w:val="001F2C30"/>
    <w:rsid w:val="001F3D2A"/>
    <w:rsid w:val="001F6617"/>
    <w:rsid w:val="00200197"/>
    <w:rsid w:val="00210A82"/>
    <w:rsid w:val="002137AA"/>
    <w:rsid w:val="0022099A"/>
    <w:rsid w:val="002237AA"/>
    <w:rsid w:val="00223C4E"/>
    <w:rsid w:val="0022692B"/>
    <w:rsid w:val="00227047"/>
    <w:rsid w:val="002273DE"/>
    <w:rsid w:val="0023203D"/>
    <w:rsid w:val="002338EC"/>
    <w:rsid w:val="00236FCD"/>
    <w:rsid w:val="00237313"/>
    <w:rsid w:val="00242E67"/>
    <w:rsid w:val="00243474"/>
    <w:rsid w:val="00245BC7"/>
    <w:rsid w:val="002470C7"/>
    <w:rsid w:val="0024796A"/>
    <w:rsid w:val="002479DF"/>
    <w:rsid w:val="002505AE"/>
    <w:rsid w:val="00254AFB"/>
    <w:rsid w:val="00255611"/>
    <w:rsid w:val="00271A19"/>
    <w:rsid w:val="002740A5"/>
    <w:rsid w:val="00281D14"/>
    <w:rsid w:val="0028213B"/>
    <w:rsid w:val="0028519A"/>
    <w:rsid w:val="002904B2"/>
    <w:rsid w:val="0029124D"/>
    <w:rsid w:val="00291F81"/>
    <w:rsid w:val="002A45FC"/>
    <w:rsid w:val="002A648C"/>
    <w:rsid w:val="002B1456"/>
    <w:rsid w:val="002C17E4"/>
    <w:rsid w:val="002C2EA7"/>
    <w:rsid w:val="002C3B69"/>
    <w:rsid w:val="002D43E9"/>
    <w:rsid w:val="002D4474"/>
    <w:rsid w:val="002D60D0"/>
    <w:rsid w:val="002E1117"/>
    <w:rsid w:val="002E6B28"/>
    <w:rsid w:val="002E73B2"/>
    <w:rsid w:val="002F08F7"/>
    <w:rsid w:val="002F1732"/>
    <w:rsid w:val="002F4BDC"/>
    <w:rsid w:val="002F744D"/>
    <w:rsid w:val="0030017A"/>
    <w:rsid w:val="00304D71"/>
    <w:rsid w:val="00305088"/>
    <w:rsid w:val="003050CB"/>
    <w:rsid w:val="00310603"/>
    <w:rsid w:val="00310ED4"/>
    <w:rsid w:val="003157D9"/>
    <w:rsid w:val="003161BF"/>
    <w:rsid w:val="003164D3"/>
    <w:rsid w:val="003200E2"/>
    <w:rsid w:val="00321507"/>
    <w:rsid w:val="003248F7"/>
    <w:rsid w:val="00341D70"/>
    <w:rsid w:val="0034341C"/>
    <w:rsid w:val="003468E9"/>
    <w:rsid w:val="00346E3D"/>
    <w:rsid w:val="00351EAC"/>
    <w:rsid w:val="00355E1D"/>
    <w:rsid w:val="00360E5F"/>
    <w:rsid w:val="00362C2C"/>
    <w:rsid w:val="00365185"/>
    <w:rsid w:val="00366452"/>
    <w:rsid w:val="0037059B"/>
    <w:rsid w:val="003711B0"/>
    <w:rsid w:val="003728D1"/>
    <w:rsid w:val="003735D4"/>
    <w:rsid w:val="00374C3A"/>
    <w:rsid w:val="00381548"/>
    <w:rsid w:val="00381EDF"/>
    <w:rsid w:val="00384830"/>
    <w:rsid w:val="00392F62"/>
    <w:rsid w:val="00392F9E"/>
    <w:rsid w:val="00397245"/>
    <w:rsid w:val="003A0CB1"/>
    <w:rsid w:val="003A1D5F"/>
    <w:rsid w:val="003A2C0D"/>
    <w:rsid w:val="003A68D9"/>
    <w:rsid w:val="003B56E6"/>
    <w:rsid w:val="003D000C"/>
    <w:rsid w:val="003D0998"/>
    <w:rsid w:val="003E62AE"/>
    <w:rsid w:val="003E79EA"/>
    <w:rsid w:val="003F2D04"/>
    <w:rsid w:val="003F4E94"/>
    <w:rsid w:val="003F5DCF"/>
    <w:rsid w:val="003F7291"/>
    <w:rsid w:val="00402210"/>
    <w:rsid w:val="004057A6"/>
    <w:rsid w:val="004123EE"/>
    <w:rsid w:val="004172FF"/>
    <w:rsid w:val="00420A5A"/>
    <w:rsid w:val="00422330"/>
    <w:rsid w:val="0042251A"/>
    <w:rsid w:val="004240A9"/>
    <w:rsid w:val="00427F4E"/>
    <w:rsid w:val="00440BC5"/>
    <w:rsid w:val="00441F79"/>
    <w:rsid w:val="00442828"/>
    <w:rsid w:val="00451663"/>
    <w:rsid w:val="00452C74"/>
    <w:rsid w:val="004562C5"/>
    <w:rsid w:val="00463BA0"/>
    <w:rsid w:val="00464D79"/>
    <w:rsid w:val="004710EC"/>
    <w:rsid w:val="004729D9"/>
    <w:rsid w:val="0047368F"/>
    <w:rsid w:val="00474729"/>
    <w:rsid w:val="004763D8"/>
    <w:rsid w:val="00480A4E"/>
    <w:rsid w:val="00481C69"/>
    <w:rsid w:val="00490029"/>
    <w:rsid w:val="0049103E"/>
    <w:rsid w:val="004924F4"/>
    <w:rsid w:val="00494A86"/>
    <w:rsid w:val="004A06B2"/>
    <w:rsid w:val="004A196B"/>
    <w:rsid w:val="004A2D8F"/>
    <w:rsid w:val="004A50B1"/>
    <w:rsid w:val="004C0898"/>
    <w:rsid w:val="004C58C8"/>
    <w:rsid w:val="004D4862"/>
    <w:rsid w:val="004E7455"/>
    <w:rsid w:val="004E77F6"/>
    <w:rsid w:val="004F1DE7"/>
    <w:rsid w:val="004F39F5"/>
    <w:rsid w:val="004F3E25"/>
    <w:rsid w:val="004F5F1F"/>
    <w:rsid w:val="004F66F3"/>
    <w:rsid w:val="00506FEB"/>
    <w:rsid w:val="005104FD"/>
    <w:rsid w:val="0051361E"/>
    <w:rsid w:val="00517D9B"/>
    <w:rsid w:val="00525EFB"/>
    <w:rsid w:val="00526DFA"/>
    <w:rsid w:val="0053490E"/>
    <w:rsid w:val="005356FA"/>
    <w:rsid w:val="00535BB6"/>
    <w:rsid w:val="00537D4C"/>
    <w:rsid w:val="00542A3C"/>
    <w:rsid w:val="00543A19"/>
    <w:rsid w:val="00567D5F"/>
    <w:rsid w:val="00570594"/>
    <w:rsid w:val="00574C45"/>
    <w:rsid w:val="00576D84"/>
    <w:rsid w:val="00580A17"/>
    <w:rsid w:val="00580D8F"/>
    <w:rsid w:val="005812B6"/>
    <w:rsid w:val="0058142B"/>
    <w:rsid w:val="00590319"/>
    <w:rsid w:val="0059247E"/>
    <w:rsid w:val="005953DB"/>
    <w:rsid w:val="005960CD"/>
    <w:rsid w:val="005A703E"/>
    <w:rsid w:val="005B05C2"/>
    <w:rsid w:val="005B1698"/>
    <w:rsid w:val="005B41FA"/>
    <w:rsid w:val="005B64EF"/>
    <w:rsid w:val="005B77D6"/>
    <w:rsid w:val="005C06B0"/>
    <w:rsid w:val="005C613D"/>
    <w:rsid w:val="005D1F89"/>
    <w:rsid w:val="005E0CB3"/>
    <w:rsid w:val="005E1006"/>
    <w:rsid w:val="005E5DCC"/>
    <w:rsid w:val="005E610D"/>
    <w:rsid w:val="005F07B6"/>
    <w:rsid w:val="005F37BD"/>
    <w:rsid w:val="005F4BC9"/>
    <w:rsid w:val="005F66EC"/>
    <w:rsid w:val="005F79E8"/>
    <w:rsid w:val="00601D2C"/>
    <w:rsid w:val="00604B05"/>
    <w:rsid w:val="00606A4A"/>
    <w:rsid w:val="00607451"/>
    <w:rsid w:val="006154A1"/>
    <w:rsid w:val="00616A7D"/>
    <w:rsid w:val="006268E8"/>
    <w:rsid w:val="006275F0"/>
    <w:rsid w:val="00627838"/>
    <w:rsid w:val="006302FF"/>
    <w:rsid w:val="00632414"/>
    <w:rsid w:val="00635391"/>
    <w:rsid w:val="00640350"/>
    <w:rsid w:val="0064102A"/>
    <w:rsid w:val="00641E57"/>
    <w:rsid w:val="00643987"/>
    <w:rsid w:val="00645505"/>
    <w:rsid w:val="006464A4"/>
    <w:rsid w:val="0064680C"/>
    <w:rsid w:val="00652B54"/>
    <w:rsid w:val="00660922"/>
    <w:rsid w:val="00661D73"/>
    <w:rsid w:val="00671736"/>
    <w:rsid w:val="006720F4"/>
    <w:rsid w:val="00674C0F"/>
    <w:rsid w:val="00677AFA"/>
    <w:rsid w:val="006819B5"/>
    <w:rsid w:val="00682927"/>
    <w:rsid w:val="00682CEF"/>
    <w:rsid w:val="0068572B"/>
    <w:rsid w:val="00686C01"/>
    <w:rsid w:val="00687BF7"/>
    <w:rsid w:val="00691D15"/>
    <w:rsid w:val="00695A84"/>
    <w:rsid w:val="00696AA0"/>
    <w:rsid w:val="00697C1B"/>
    <w:rsid w:val="006A4BB9"/>
    <w:rsid w:val="006A78CB"/>
    <w:rsid w:val="006A7D4A"/>
    <w:rsid w:val="006B3E9F"/>
    <w:rsid w:val="006B40BE"/>
    <w:rsid w:val="006C581D"/>
    <w:rsid w:val="006D5F1D"/>
    <w:rsid w:val="006E2530"/>
    <w:rsid w:val="006E2E01"/>
    <w:rsid w:val="006E4784"/>
    <w:rsid w:val="006E5AA7"/>
    <w:rsid w:val="006E5E70"/>
    <w:rsid w:val="006E6E8F"/>
    <w:rsid w:val="006F090E"/>
    <w:rsid w:val="006F2FD2"/>
    <w:rsid w:val="006F7D75"/>
    <w:rsid w:val="00702BE3"/>
    <w:rsid w:val="0071335A"/>
    <w:rsid w:val="00721A99"/>
    <w:rsid w:val="007300DD"/>
    <w:rsid w:val="0073289E"/>
    <w:rsid w:val="0073360B"/>
    <w:rsid w:val="00734552"/>
    <w:rsid w:val="007378E6"/>
    <w:rsid w:val="00741097"/>
    <w:rsid w:val="00747757"/>
    <w:rsid w:val="007512CE"/>
    <w:rsid w:val="00753F3E"/>
    <w:rsid w:val="0075765B"/>
    <w:rsid w:val="0076073B"/>
    <w:rsid w:val="00764BFA"/>
    <w:rsid w:val="00772635"/>
    <w:rsid w:val="00787311"/>
    <w:rsid w:val="00793F5A"/>
    <w:rsid w:val="00794274"/>
    <w:rsid w:val="007948BF"/>
    <w:rsid w:val="007A53C7"/>
    <w:rsid w:val="007B018F"/>
    <w:rsid w:val="007B189E"/>
    <w:rsid w:val="007C68A5"/>
    <w:rsid w:val="007D4AAF"/>
    <w:rsid w:val="007E2369"/>
    <w:rsid w:val="007E294C"/>
    <w:rsid w:val="007E2C73"/>
    <w:rsid w:val="007F4502"/>
    <w:rsid w:val="007F4BDA"/>
    <w:rsid w:val="00800195"/>
    <w:rsid w:val="00801B4F"/>
    <w:rsid w:val="00802F1F"/>
    <w:rsid w:val="00803398"/>
    <w:rsid w:val="008054FF"/>
    <w:rsid w:val="008148E7"/>
    <w:rsid w:val="008151C9"/>
    <w:rsid w:val="0081563D"/>
    <w:rsid w:val="00820B86"/>
    <w:rsid w:val="00821454"/>
    <w:rsid w:val="008234C6"/>
    <w:rsid w:val="0082461B"/>
    <w:rsid w:val="0082513B"/>
    <w:rsid w:val="00826455"/>
    <w:rsid w:val="00827904"/>
    <w:rsid w:val="008306C4"/>
    <w:rsid w:val="008339AC"/>
    <w:rsid w:val="00835347"/>
    <w:rsid w:val="00840140"/>
    <w:rsid w:val="00844A90"/>
    <w:rsid w:val="00845C5D"/>
    <w:rsid w:val="00853A6E"/>
    <w:rsid w:val="0086172A"/>
    <w:rsid w:val="00863081"/>
    <w:rsid w:val="008733E5"/>
    <w:rsid w:val="00874774"/>
    <w:rsid w:val="00874BB5"/>
    <w:rsid w:val="00875549"/>
    <w:rsid w:val="00886A62"/>
    <w:rsid w:val="0089214A"/>
    <w:rsid w:val="00893109"/>
    <w:rsid w:val="008A1AFF"/>
    <w:rsid w:val="008A2638"/>
    <w:rsid w:val="008A6A14"/>
    <w:rsid w:val="008A7716"/>
    <w:rsid w:val="008B1466"/>
    <w:rsid w:val="008B6008"/>
    <w:rsid w:val="008B6595"/>
    <w:rsid w:val="008C0524"/>
    <w:rsid w:val="008C0E8F"/>
    <w:rsid w:val="008C3F0D"/>
    <w:rsid w:val="008C6A86"/>
    <w:rsid w:val="008D0B1C"/>
    <w:rsid w:val="008D2D9A"/>
    <w:rsid w:val="008D5795"/>
    <w:rsid w:val="008E1751"/>
    <w:rsid w:val="008E5610"/>
    <w:rsid w:val="008F5FFD"/>
    <w:rsid w:val="00901C58"/>
    <w:rsid w:val="00901EEC"/>
    <w:rsid w:val="00903A3A"/>
    <w:rsid w:val="00904D9B"/>
    <w:rsid w:val="00910633"/>
    <w:rsid w:val="0091103B"/>
    <w:rsid w:val="00916124"/>
    <w:rsid w:val="00917AE1"/>
    <w:rsid w:val="00925E27"/>
    <w:rsid w:val="00934E4B"/>
    <w:rsid w:val="00940635"/>
    <w:rsid w:val="009433B6"/>
    <w:rsid w:val="00943F0C"/>
    <w:rsid w:val="00950685"/>
    <w:rsid w:val="00951C79"/>
    <w:rsid w:val="00954C60"/>
    <w:rsid w:val="0096091F"/>
    <w:rsid w:val="00966CF9"/>
    <w:rsid w:val="00970CEF"/>
    <w:rsid w:val="0097216B"/>
    <w:rsid w:val="0097796C"/>
    <w:rsid w:val="009810B5"/>
    <w:rsid w:val="0098242C"/>
    <w:rsid w:val="00984FAF"/>
    <w:rsid w:val="009902C0"/>
    <w:rsid w:val="00991298"/>
    <w:rsid w:val="0099283A"/>
    <w:rsid w:val="00992EAD"/>
    <w:rsid w:val="0099582A"/>
    <w:rsid w:val="009A39A3"/>
    <w:rsid w:val="009A5015"/>
    <w:rsid w:val="009C1530"/>
    <w:rsid w:val="009C186B"/>
    <w:rsid w:val="009C42B5"/>
    <w:rsid w:val="009C6C1A"/>
    <w:rsid w:val="009D4ABF"/>
    <w:rsid w:val="009D4C5D"/>
    <w:rsid w:val="009D70F6"/>
    <w:rsid w:val="009E3A9B"/>
    <w:rsid w:val="009E5A1A"/>
    <w:rsid w:val="009F4E0D"/>
    <w:rsid w:val="009F4E3A"/>
    <w:rsid w:val="00A0690D"/>
    <w:rsid w:val="00A06C1B"/>
    <w:rsid w:val="00A13612"/>
    <w:rsid w:val="00A15E90"/>
    <w:rsid w:val="00A21F31"/>
    <w:rsid w:val="00A22355"/>
    <w:rsid w:val="00A24AB0"/>
    <w:rsid w:val="00A33D0B"/>
    <w:rsid w:val="00A34842"/>
    <w:rsid w:val="00A41CA2"/>
    <w:rsid w:val="00A447B6"/>
    <w:rsid w:val="00A4512D"/>
    <w:rsid w:val="00A4644D"/>
    <w:rsid w:val="00A52260"/>
    <w:rsid w:val="00A53B46"/>
    <w:rsid w:val="00A57CD4"/>
    <w:rsid w:val="00A61047"/>
    <w:rsid w:val="00A646EB"/>
    <w:rsid w:val="00A676D7"/>
    <w:rsid w:val="00A72A52"/>
    <w:rsid w:val="00A7472A"/>
    <w:rsid w:val="00A750DC"/>
    <w:rsid w:val="00A75811"/>
    <w:rsid w:val="00A80BFC"/>
    <w:rsid w:val="00A93500"/>
    <w:rsid w:val="00AA0D45"/>
    <w:rsid w:val="00AA2346"/>
    <w:rsid w:val="00AB03AA"/>
    <w:rsid w:val="00AB4F47"/>
    <w:rsid w:val="00AB62A4"/>
    <w:rsid w:val="00AB6365"/>
    <w:rsid w:val="00AB7397"/>
    <w:rsid w:val="00AC3270"/>
    <w:rsid w:val="00AC6316"/>
    <w:rsid w:val="00AD07AE"/>
    <w:rsid w:val="00AD203C"/>
    <w:rsid w:val="00AD5011"/>
    <w:rsid w:val="00AE17D3"/>
    <w:rsid w:val="00AE2EF8"/>
    <w:rsid w:val="00AE36AE"/>
    <w:rsid w:val="00AE56CD"/>
    <w:rsid w:val="00AF48C0"/>
    <w:rsid w:val="00B044C3"/>
    <w:rsid w:val="00B10DDB"/>
    <w:rsid w:val="00B21507"/>
    <w:rsid w:val="00B246D6"/>
    <w:rsid w:val="00B31552"/>
    <w:rsid w:val="00B371AF"/>
    <w:rsid w:val="00B37F9E"/>
    <w:rsid w:val="00B4175E"/>
    <w:rsid w:val="00B47044"/>
    <w:rsid w:val="00B50969"/>
    <w:rsid w:val="00B510E9"/>
    <w:rsid w:val="00B520E0"/>
    <w:rsid w:val="00B522FE"/>
    <w:rsid w:val="00B53D0E"/>
    <w:rsid w:val="00B54BE1"/>
    <w:rsid w:val="00B6057A"/>
    <w:rsid w:val="00B608BB"/>
    <w:rsid w:val="00B60988"/>
    <w:rsid w:val="00B61D6A"/>
    <w:rsid w:val="00B67061"/>
    <w:rsid w:val="00B74F2B"/>
    <w:rsid w:val="00B77447"/>
    <w:rsid w:val="00B815BD"/>
    <w:rsid w:val="00B8309A"/>
    <w:rsid w:val="00B91DBC"/>
    <w:rsid w:val="00B94EDE"/>
    <w:rsid w:val="00B96413"/>
    <w:rsid w:val="00B97C17"/>
    <w:rsid w:val="00BA2381"/>
    <w:rsid w:val="00BA3344"/>
    <w:rsid w:val="00BA5F9B"/>
    <w:rsid w:val="00BA79AD"/>
    <w:rsid w:val="00BB2117"/>
    <w:rsid w:val="00BB35A1"/>
    <w:rsid w:val="00BB3785"/>
    <w:rsid w:val="00BC5EF8"/>
    <w:rsid w:val="00BC6617"/>
    <w:rsid w:val="00BD20E8"/>
    <w:rsid w:val="00BD658B"/>
    <w:rsid w:val="00BD748D"/>
    <w:rsid w:val="00BD7839"/>
    <w:rsid w:val="00BE4187"/>
    <w:rsid w:val="00BE42DD"/>
    <w:rsid w:val="00BE5F79"/>
    <w:rsid w:val="00BF0C50"/>
    <w:rsid w:val="00BF7798"/>
    <w:rsid w:val="00BF7ED9"/>
    <w:rsid w:val="00C04802"/>
    <w:rsid w:val="00C05464"/>
    <w:rsid w:val="00C05CFB"/>
    <w:rsid w:val="00C070AD"/>
    <w:rsid w:val="00C07B5D"/>
    <w:rsid w:val="00C107DC"/>
    <w:rsid w:val="00C12975"/>
    <w:rsid w:val="00C12D69"/>
    <w:rsid w:val="00C20D6C"/>
    <w:rsid w:val="00C2131B"/>
    <w:rsid w:val="00C216A3"/>
    <w:rsid w:val="00C272FF"/>
    <w:rsid w:val="00C350B9"/>
    <w:rsid w:val="00C362D1"/>
    <w:rsid w:val="00C440FF"/>
    <w:rsid w:val="00C4777E"/>
    <w:rsid w:val="00C50AFF"/>
    <w:rsid w:val="00C5227D"/>
    <w:rsid w:val="00C531A4"/>
    <w:rsid w:val="00C53AE1"/>
    <w:rsid w:val="00C6744D"/>
    <w:rsid w:val="00C7023A"/>
    <w:rsid w:val="00C70EFB"/>
    <w:rsid w:val="00C71B82"/>
    <w:rsid w:val="00C71F31"/>
    <w:rsid w:val="00C742D1"/>
    <w:rsid w:val="00C84CDD"/>
    <w:rsid w:val="00C85283"/>
    <w:rsid w:val="00C85742"/>
    <w:rsid w:val="00C86117"/>
    <w:rsid w:val="00C86153"/>
    <w:rsid w:val="00C87166"/>
    <w:rsid w:val="00C91FA8"/>
    <w:rsid w:val="00C94860"/>
    <w:rsid w:val="00C96608"/>
    <w:rsid w:val="00CA1C01"/>
    <w:rsid w:val="00CB079C"/>
    <w:rsid w:val="00CB3588"/>
    <w:rsid w:val="00CB751A"/>
    <w:rsid w:val="00CD3391"/>
    <w:rsid w:val="00CD4F99"/>
    <w:rsid w:val="00CD50C3"/>
    <w:rsid w:val="00CE1299"/>
    <w:rsid w:val="00CE2A7C"/>
    <w:rsid w:val="00CE3CEB"/>
    <w:rsid w:val="00CE6AC2"/>
    <w:rsid w:val="00CF057B"/>
    <w:rsid w:val="00CF11F3"/>
    <w:rsid w:val="00CF2DE5"/>
    <w:rsid w:val="00CF48FE"/>
    <w:rsid w:val="00CF5588"/>
    <w:rsid w:val="00CF6744"/>
    <w:rsid w:val="00D03693"/>
    <w:rsid w:val="00D04173"/>
    <w:rsid w:val="00D053C8"/>
    <w:rsid w:val="00D07525"/>
    <w:rsid w:val="00D112DE"/>
    <w:rsid w:val="00D11708"/>
    <w:rsid w:val="00D168E1"/>
    <w:rsid w:val="00D20B28"/>
    <w:rsid w:val="00D20C8A"/>
    <w:rsid w:val="00D23213"/>
    <w:rsid w:val="00D308C9"/>
    <w:rsid w:val="00D31465"/>
    <w:rsid w:val="00D324AC"/>
    <w:rsid w:val="00D32F86"/>
    <w:rsid w:val="00D34288"/>
    <w:rsid w:val="00D43628"/>
    <w:rsid w:val="00D45117"/>
    <w:rsid w:val="00D46206"/>
    <w:rsid w:val="00D46B41"/>
    <w:rsid w:val="00D4722D"/>
    <w:rsid w:val="00D47635"/>
    <w:rsid w:val="00D57A61"/>
    <w:rsid w:val="00D6001C"/>
    <w:rsid w:val="00D62737"/>
    <w:rsid w:val="00D63049"/>
    <w:rsid w:val="00D646C7"/>
    <w:rsid w:val="00D6678D"/>
    <w:rsid w:val="00D66B39"/>
    <w:rsid w:val="00D72252"/>
    <w:rsid w:val="00D73410"/>
    <w:rsid w:val="00D7407A"/>
    <w:rsid w:val="00D84BD0"/>
    <w:rsid w:val="00D864F3"/>
    <w:rsid w:val="00D95167"/>
    <w:rsid w:val="00D95A6C"/>
    <w:rsid w:val="00DA4DBE"/>
    <w:rsid w:val="00DA50A7"/>
    <w:rsid w:val="00DB0A47"/>
    <w:rsid w:val="00DB2CD2"/>
    <w:rsid w:val="00DB3B64"/>
    <w:rsid w:val="00DC062F"/>
    <w:rsid w:val="00DC298B"/>
    <w:rsid w:val="00DC6B6E"/>
    <w:rsid w:val="00DD112E"/>
    <w:rsid w:val="00DD5C11"/>
    <w:rsid w:val="00DF3046"/>
    <w:rsid w:val="00DF3DA9"/>
    <w:rsid w:val="00DF52E8"/>
    <w:rsid w:val="00E0040C"/>
    <w:rsid w:val="00E0072E"/>
    <w:rsid w:val="00E012DB"/>
    <w:rsid w:val="00E02641"/>
    <w:rsid w:val="00E1343E"/>
    <w:rsid w:val="00E177D5"/>
    <w:rsid w:val="00E230C3"/>
    <w:rsid w:val="00E23A1C"/>
    <w:rsid w:val="00E24B52"/>
    <w:rsid w:val="00E26C01"/>
    <w:rsid w:val="00E26D71"/>
    <w:rsid w:val="00E27455"/>
    <w:rsid w:val="00E36DD3"/>
    <w:rsid w:val="00E40F7F"/>
    <w:rsid w:val="00E41411"/>
    <w:rsid w:val="00E428BA"/>
    <w:rsid w:val="00E42B57"/>
    <w:rsid w:val="00E4412A"/>
    <w:rsid w:val="00E44551"/>
    <w:rsid w:val="00E46812"/>
    <w:rsid w:val="00E53EEB"/>
    <w:rsid w:val="00E558F3"/>
    <w:rsid w:val="00E56050"/>
    <w:rsid w:val="00E56747"/>
    <w:rsid w:val="00E62EED"/>
    <w:rsid w:val="00E64DF7"/>
    <w:rsid w:val="00E711DC"/>
    <w:rsid w:val="00E77C8C"/>
    <w:rsid w:val="00E81B96"/>
    <w:rsid w:val="00E85FEF"/>
    <w:rsid w:val="00E8713D"/>
    <w:rsid w:val="00E97B4D"/>
    <w:rsid w:val="00EA1AAC"/>
    <w:rsid w:val="00EA4C48"/>
    <w:rsid w:val="00EA609F"/>
    <w:rsid w:val="00EB72A7"/>
    <w:rsid w:val="00EC1BE1"/>
    <w:rsid w:val="00EC7827"/>
    <w:rsid w:val="00ED1725"/>
    <w:rsid w:val="00ED58A2"/>
    <w:rsid w:val="00EE0320"/>
    <w:rsid w:val="00EE7BCC"/>
    <w:rsid w:val="00EF06E5"/>
    <w:rsid w:val="00EF202A"/>
    <w:rsid w:val="00F018C4"/>
    <w:rsid w:val="00F054F6"/>
    <w:rsid w:val="00F05E32"/>
    <w:rsid w:val="00F12422"/>
    <w:rsid w:val="00F12762"/>
    <w:rsid w:val="00F135D8"/>
    <w:rsid w:val="00F13DF8"/>
    <w:rsid w:val="00F15A00"/>
    <w:rsid w:val="00F267ED"/>
    <w:rsid w:val="00F308B7"/>
    <w:rsid w:val="00F35B15"/>
    <w:rsid w:val="00F3723D"/>
    <w:rsid w:val="00F51AD2"/>
    <w:rsid w:val="00F553DC"/>
    <w:rsid w:val="00F570A3"/>
    <w:rsid w:val="00F61071"/>
    <w:rsid w:val="00F61931"/>
    <w:rsid w:val="00F61E1F"/>
    <w:rsid w:val="00F74C33"/>
    <w:rsid w:val="00F75472"/>
    <w:rsid w:val="00F76331"/>
    <w:rsid w:val="00F84408"/>
    <w:rsid w:val="00F92481"/>
    <w:rsid w:val="00F92791"/>
    <w:rsid w:val="00F946CF"/>
    <w:rsid w:val="00F95BDE"/>
    <w:rsid w:val="00F96D70"/>
    <w:rsid w:val="00FA258E"/>
    <w:rsid w:val="00FA6A12"/>
    <w:rsid w:val="00FA73A6"/>
    <w:rsid w:val="00FA769C"/>
    <w:rsid w:val="00FB46B7"/>
    <w:rsid w:val="00FB5888"/>
    <w:rsid w:val="00FB596F"/>
    <w:rsid w:val="00FB729B"/>
    <w:rsid w:val="00FC4A82"/>
    <w:rsid w:val="00FD756C"/>
    <w:rsid w:val="00FE4934"/>
    <w:rsid w:val="00FE64A7"/>
    <w:rsid w:val="00FE7EE6"/>
    <w:rsid w:val="00FF1B92"/>
    <w:rsid w:val="00FF4317"/>
    <w:rsid w:val="00FF7B35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203D1"/>
  <w15:docId w15:val="{0AD71B3E-952F-47DF-9370-079ECC8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_broodtekst"/>
    <w:qFormat/>
    <w:rsid w:val="00255611"/>
    <w:pPr>
      <w:spacing w:line="280" w:lineRule="exact"/>
    </w:pPr>
  </w:style>
  <w:style w:type="paragraph" w:styleId="Kop1">
    <w:name w:val="heading 1"/>
    <w:aliases w:val="Grote kop,Hoofdstukkop"/>
    <w:basedOn w:val="Standaard"/>
    <w:next w:val="Standaard"/>
    <w:link w:val="Kop1Char"/>
    <w:qFormat/>
    <w:rsid w:val="00CE64FA"/>
    <w:pPr>
      <w:keepNext/>
      <w:keepLines/>
      <w:spacing w:before="240" w:line="840" w:lineRule="exact"/>
      <w:outlineLvl w:val="0"/>
    </w:pPr>
    <w:rPr>
      <w:rFonts w:eastAsiaTheme="majorEastAsia" w:cstheme="majorBidi"/>
      <w:color w:val="000000" w:themeColor="text1"/>
      <w:sz w:val="72"/>
      <w:szCs w:val="32"/>
    </w:rPr>
  </w:style>
  <w:style w:type="paragraph" w:styleId="Kop2">
    <w:name w:val="heading 2"/>
    <w:aliases w:val="Middelgrote kop,Paragraafkop"/>
    <w:basedOn w:val="Standaard"/>
    <w:next w:val="Standaard"/>
    <w:link w:val="Kop2Char"/>
    <w:unhideWhenUsed/>
    <w:qFormat/>
    <w:rsid w:val="00CE64FA"/>
    <w:pPr>
      <w:keepNext/>
      <w:keepLines/>
      <w:spacing w:before="40" w:line="320" w:lineRule="exact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Kop3">
    <w:name w:val="heading 3"/>
    <w:aliases w:val="Kop,Subparagraafkop"/>
    <w:basedOn w:val="Kop2"/>
    <w:next w:val="Standaard"/>
    <w:link w:val="Kop3Char"/>
    <w:unhideWhenUsed/>
    <w:qFormat/>
    <w:rsid w:val="00CE64FA"/>
    <w:pPr>
      <w:spacing w:line="280" w:lineRule="exact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DF3B44"/>
    <w:pPr>
      <w:keepNext/>
      <w:numPr>
        <w:ilvl w:val="3"/>
        <w:numId w:val="8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8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8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jes">
    <w:name w:val="Kopjes"/>
    <w:basedOn w:val="Standaard"/>
    <w:link w:val="KopjesChar"/>
    <w:rsid w:val="009D4ABF"/>
    <w:pPr>
      <w:spacing w:line="220" w:lineRule="exact"/>
    </w:pPr>
    <w:rPr>
      <w:sz w:val="14"/>
    </w:rPr>
  </w:style>
  <w:style w:type="paragraph" w:customStyle="1" w:styleId="Concept">
    <w:name w:val="Concept"/>
    <w:basedOn w:val="Standaard"/>
    <w:next w:val="Standaard"/>
    <w:rsid w:val="009D4ABF"/>
    <w:pPr>
      <w:spacing w:line="240" w:lineRule="auto"/>
    </w:pPr>
    <w:rPr>
      <w:i/>
      <w:sz w:val="40"/>
    </w:rPr>
  </w:style>
  <w:style w:type="paragraph" w:customStyle="1" w:styleId="KopjeVet">
    <w:name w:val="Kopje Vet"/>
    <w:basedOn w:val="Standaard"/>
    <w:next w:val="Standaard"/>
    <w:rsid w:val="00794274"/>
    <w:rPr>
      <w:b/>
    </w:rPr>
  </w:style>
  <w:style w:type="paragraph" w:styleId="Koptekst">
    <w:name w:val="header"/>
    <w:aliases w:val="Kop- en voettekst"/>
    <w:basedOn w:val="Standaard"/>
    <w:link w:val="KoptekstChar"/>
    <w:qFormat/>
    <w:rsid w:val="006F090E"/>
    <w:pPr>
      <w:tabs>
        <w:tab w:val="center" w:pos="4536"/>
        <w:tab w:val="right" w:pos="9072"/>
      </w:tabs>
      <w:spacing w:line="280" w:lineRule="atLeast"/>
    </w:pPr>
    <w:rPr>
      <w:sz w:val="16"/>
    </w:rPr>
  </w:style>
  <w:style w:type="paragraph" w:styleId="Voettekst">
    <w:name w:val="footer"/>
    <w:basedOn w:val="Standaard"/>
    <w:next w:val="Standaard"/>
    <w:link w:val="VoettekstChar"/>
    <w:uiPriority w:val="99"/>
    <w:qFormat/>
    <w:rsid w:val="006F090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6F090E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character" w:customStyle="1" w:styleId="KopjesChar">
    <w:name w:val="Kopjes Char"/>
    <w:link w:val="Kopjes"/>
    <w:rsid w:val="00984FAF"/>
    <w:rPr>
      <w:rFonts w:ascii="Trebuchet MS" w:hAnsi="Trebuchet MS"/>
      <w:sz w:val="14"/>
      <w:szCs w:val="18"/>
      <w:lang w:val="nl-NL" w:eastAsia="nl-NL" w:bidi="ar-SA"/>
    </w:rPr>
  </w:style>
  <w:style w:type="paragraph" w:styleId="Lijstopsomteken">
    <w:name w:val="List Bullet"/>
    <w:basedOn w:val="Standaard"/>
    <w:rsid w:val="005252C7"/>
    <w:pPr>
      <w:numPr>
        <w:numId w:val="13"/>
      </w:numPr>
    </w:pPr>
  </w:style>
  <w:style w:type="paragraph" w:styleId="Lijstnummering">
    <w:name w:val="List Number"/>
    <w:aliases w:val="Lijst (genummerd) 2"/>
    <w:basedOn w:val="Standaard"/>
    <w:unhideWhenUsed/>
    <w:qFormat/>
    <w:rsid w:val="00CE64FA"/>
    <w:pPr>
      <w:numPr>
        <w:numId w:val="17"/>
      </w:numPr>
      <w:contextualSpacing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2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12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12"/>
      </w:numPr>
    </w:pPr>
  </w:style>
  <w:style w:type="table" w:customStyle="1" w:styleId="TabelLansingerlandNotitie">
    <w:name w:val="Tabel Lansingerland Notitie"/>
    <w:basedOn w:val="Standaardtabel"/>
    <w:rsid w:val="00530DD8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"/>
      </w:numPr>
    </w:pPr>
  </w:style>
  <w:style w:type="numbering" w:styleId="1ai">
    <w:name w:val="Outline List 1"/>
    <w:basedOn w:val="Geenlijst"/>
    <w:semiHidden/>
    <w:rsid w:val="009A5B4A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Plattetekst">
    <w:name w:val="Body Text"/>
    <w:basedOn w:val="Standaard"/>
    <w:semiHidden/>
    <w:rsid w:val="004260D7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4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5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6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18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19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0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link w:val="OndertitelChar"/>
    <w:qFormat/>
    <w:rsid w:val="00C9098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C909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basedOn w:val="Standaardalinea-lettertype"/>
    <w:qFormat/>
    <w:rsid w:val="00CE64F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link w:val="VoetnoottekstChar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character" w:customStyle="1" w:styleId="Kop2Char">
    <w:name w:val="Kop 2 Char"/>
    <w:aliases w:val="Middelgrote kop Char,Paragraafkop Char"/>
    <w:basedOn w:val="Standaardalinea-lettertype"/>
    <w:link w:val="Kop2"/>
    <w:rsid w:val="00CE64FA"/>
    <w:rPr>
      <w:rFonts w:ascii="Trebuchet MS" w:eastAsiaTheme="majorEastAsia" w:hAnsi="Trebuchet MS" w:cstheme="majorBidi"/>
      <w:b/>
      <w:color w:val="000000" w:themeColor="text1"/>
      <w:sz w:val="28"/>
      <w:szCs w:val="26"/>
      <w:lang w:val="en-GB"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397469"/>
    <w:pPr>
      <w:spacing w:before="200" w:after="160" w:line="420" w:lineRule="exact"/>
      <w:ind w:left="862" w:right="862"/>
      <w:jc w:val="center"/>
    </w:pPr>
    <w:rPr>
      <w:iCs/>
      <w:color w:val="47A23F"/>
      <w:sz w:val="36"/>
    </w:rPr>
  </w:style>
  <w:style w:type="character" w:customStyle="1" w:styleId="CitaatChar">
    <w:name w:val="Citaat Char"/>
    <w:basedOn w:val="Standaardalinea-lettertype"/>
    <w:link w:val="Citaat"/>
    <w:uiPriority w:val="29"/>
    <w:rsid w:val="00397469"/>
    <w:rPr>
      <w:iCs/>
      <w:color w:val="47A23F"/>
      <w:sz w:val="36"/>
    </w:rPr>
  </w:style>
  <w:style w:type="paragraph" w:customStyle="1" w:styleId="Gegevens">
    <w:name w:val="Gegevens"/>
    <w:basedOn w:val="Standaard"/>
    <w:next w:val="Standaard"/>
    <w:qFormat/>
    <w:rsid w:val="00CE64FA"/>
    <w:rPr>
      <w:sz w:val="16"/>
    </w:rPr>
  </w:style>
  <w:style w:type="character" w:customStyle="1" w:styleId="Kop1Char">
    <w:name w:val="Kop 1 Char"/>
    <w:aliases w:val="Grote kop Char,Hoofdstukkop Char"/>
    <w:basedOn w:val="Standaardalinea-lettertype"/>
    <w:link w:val="Kop1"/>
    <w:rsid w:val="00CE64FA"/>
    <w:rPr>
      <w:rFonts w:ascii="Trebuchet MS" w:eastAsiaTheme="majorEastAsia" w:hAnsi="Trebuchet MS" w:cstheme="majorBidi"/>
      <w:color w:val="000000" w:themeColor="text1"/>
      <w:sz w:val="72"/>
      <w:szCs w:val="32"/>
      <w:lang w:val="en-GB" w:eastAsia="en-US"/>
    </w:rPr>
  </w:style>
  <w:style w:type="character" w:customStyle="1" w:styleId="Kop3Char">
    <w:name w:val="Kop 3 Char"/>
    <w:aliases w:val="Kop Char,Subparagraafkop Char"/>
    <w:basedOn w:val="Standaardalinea-lettertype"/>
    <w:link w:val="Kop3"/>
    <w:uiPriority w:val="9"/>
    <w:rsid w:val="00CE64FA"/>
    <w:rPr>
      <w:rFonts w:eastAsiaTheme="majorEastAsia" w:cstheme="majorBidi"/>
      <w:b/>
      <w:color w:val="000000" w:themeColor="text1"/>
      <w:sz w:val="24"/>
      <w:szCs w:val="26"/>
    </w:rPr>
  </w:style>
  <w:style w:type="paragraph" w:customStyle="1" w:styleId="Referentie">
    <w:name w:val="Referentie"/>
    <w:basedOn w:val="Standaard"/>
    <w:next w:val="Standaard"/>
    <w:qFormat/>
    <w:rsid w:val="00CE64FA"/>
    <w:rPr>
      <w:sz w:val="16"/>
    </w:rPr>
  </w:style>
  <w:style w:type="paragraph" w:customStyle="1" w:styleId="Koptekst1">
    <w:name w:val="Koptekst1"/>
    <w:basedOn w:val="Standaard"/>
    <w:next w:val="Standaard"/>
    <w:qFormat/>
    <w:rsid w:val="00397469"/>
    <w:rPr>
      <w:sz w:val="16"/>
    </w:rPr>
  </w:style>
  <w:style w:type="numbering" w:customStyle="1" w:styleId="Lijstgenummerd">
    <w:name w:val="Lijst (genummerd)"/>
    <w:basedOn w:val="Geenlijst"/>
    <w:uiPriority w:val="99"/>
    <w:rsid w:val="00CE64FA"/>
    <w:pPr>
      <w:numPr>
        <w:numId w:val="4"/>
      </w:numPr>
    </w:pPr>
  </w:style>
  <w:style w:type="paragraph" w:styleId="Lijstalinea">
    <w:name w:val="List Paragraph"/>
    <w:aliases w:val="Lijst (opsommingstekens)"/>
    <w:basedOn w:val="Standaard"/>
    <w:uiPriority w:val="99"/>
    <w:qFormat/>
    <w:rsid w:val="00DC69FE"/>
    <w:pPr>
      <w:numPr>
        <w:numId w:val="21"/>
      </w:numPr>
      <w:contextualSpacing/>
    </w:pPr>
  </w:style>
  <w:style w:type="character" w:customStyle="1" w:styleId="Tabelkop">
    <w:name w:val="Tabelkop"/>
    <w:basedOn w:val="Standaardalinea-lettertype"/>
    <w:uiPriority w:val="1"/>
    <w:qFormat/>
    <w:rsid w:val="00DC69FE"/>
    <w:rPr>
      <w:rFonts w:asciiTheme="minorHAnsi" w:hAnsiTheme="minorHAnsi"/>
      <w:b/>
      <w:sz w:val="20"/>
      <w:bdr w:val="none" w:sz="0" w:space="0" w:color="auto"/>
      <w:lang w:val="nl-NL"/>
    </w:rPr>
  </w:style>
  <w:style w:type="paragraph" w:customStyle="1" w:styleId="Tabeltekst">
    <w:name w:val="Tabeltekst"/>
    <w:basedOn w:val="Standaard"/>
    <w:qFormat/>
    <w:rsid w:val="00CE64FA"/>
  </w:style>
  <w:style w:type="paragraph" w:styleId="Bijschrift">
    <w:name w:val="caption"/>
    <w:basedOn w:val="Standaard"/>
    <w:next w:val="Standaard"/>
    <w:unhideWhenUsed/>
    <w:qFormat/>
    <w:rsid w:val="009C53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atum">
    <w:name w:val="Date"/>
    <w:basedOn w:val="Standaard"/>
    <w:next w:val="Standaard"/>
    <w:semiHidden/>
    <w:rsid w:val="009A5B4A"/>
  </w:style>
  <w:style w:type="table" w:styleId="Rastertabel4-Accent3">
    <w:name w:val="Grid Table 4 Accent 3"/>
    <w:basedOn w:val="Standaardtabel"/>
    <w:uiPriority w:val="49"/>
    <w:rsid w:val="00CC38D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Notitiekop">
    <w:name w:val="Note Heading"/>
    <w:aliases w:val="Kop 1 notitie (Hoofdstuk)"/>
    <w:basedOn w:val="Standaard"/>
    <w:next w:val="Standaard"/>
    <w:qFormat/>
    <w:rsid w:val="00E7453E"/>
    <w:pPr>
      <w:keepNext/>
      <w:keepLines/>
      <w:numPr>
        <w:numId w:val="9"/>
      </w:numPr>
      <w:spacing w:after="120" w:line="600" w:lineRule="exact"/>
      <w:ind w:left="0" w:firstLine="0"/>
      <w:outlineLvl w:val="0"/>
    </w:pPr>
    <w:rPr>
      <w:rFonts w:ascii="Trebuchet MS" w:hAnsi="Trebuchet MS"/>
      <w:sz w:val="56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Inhopg1">
    <w:name w:val="toc 1"/>
    <w:basedOn w:val="Standaard"/>
    <w:next w:val="Standaard"/>
    <w:autoRedefine/>
    <w:uiPriority w:val="39"/>
    <w:rsid w:val="00E7453E"/>
  </w:style>
  <w:style w:type="character" w:customStyle="1" w:styleId="KoptekstChar">
    <w:name w:val="Koptekst Char"/>
    <w:aliases w:val="Kop- en voettekst Char"/>
    <w:basedOn w:val="Standaardalinea-lettertype"/>
    <w:link w:val="Koptekst"/>
    <w:rsid w:val="007F4502"/>
    <w:rPr>
      <w:b/>
      <w:sz w:val="14"/>
    </w:rPr>
  </w:style>
  <w:style w:type="paragraph" w:customStyle="1" w:styleId="Tabskopenvoettekst">
    <w:name w:val="Tabs kop en voettekst"/>
    <w:basedOn w:val="Standaard"/>
    <w:link w:val="TabskopenvoettekstChar"/>
    <w:qFormat/>
    <w:rsid w:val="00D337A2"/>
    <w:pPr>
      <w:tabs>
        <w:tab w:val="left" w:pos="0"/>
        <w:tab w:val="left" w:pos="1474"/>
        <w:tab w:val="left" w:pos="2194"/>
        <w:tab w:val="left" w:pos="4128"/>
        <w:tab w:val="left" w:pos="6294"/>
      </w:tabs>
    </w:pPr>
    <w:rPr>
      <w:sz w:val="16"/>
    </w:rPr>
  </w:style>
  <w:style w:type="character" w:customStyle="1" w:styleId="TabskopenvoettekstChar">
    <w:name w:val="Tabs kop en voettekst Char"/>
    <w:basedOn w:val="Standaardalinea-lettertype"/>
    <w:link w:val="Tabskopenvoettekst"/>
    <w:rsid w:val="00D337A2"/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4784"/>
  </w:style>
  <w:style w:type="paragraph" w:styleId="Macrotekst">
    <w:name w:val="macro"/>
    <w:link w:val="MacrotekstChar"/>
    <w:rsid w:val="00B059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B05959"/>
    <w:rPr>
      <w:rFonts w:ascii="Consolas" w:hAnsi="Consolas"/>
    </w:rPr>
  </w:style>
  <w:style w:type="table" w:styleId="Kleurrijkraster-accent6">
    <w:name w:val="Colorful Grid Accent 6"/>
    <w:basedOn w:val="Standaardtabel"/>
    <w:uiPriority w:val="73"/>
    <w:semiHidden/>
    <w:unhideWhenUsed/>
    <w:rsid w:val="00AC5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Verwijzingopmerking">
    <w:name w:val="annotation reference"/>
    <w:basedOn w:val="Standaardalinea-lettertype"/>
    <w:rsid w:val="0073634E"/>
    <w:rPr>
      <w:sz w:val="16"/>
      <w:szCs w:val="16"/>
    </w:rPr>
  </w:style>
  <w:style w:type="paragraph" w:customStyle="1" w:styleId="Sjabloonnaam">
    <w:name w:val="Sjabloonnaam"/>
    <w:basedOn w:val="Standaard"/>
    <w:next w:val="Standaard"/>
    <w:qFormat/>
    <w:rsid w:val="00122400"/>
    <w:pPr>
      <w:spacing w:line="440" w:lineRule="exact"/>
    </w:pPr>
    <w:rPr>
      <w:i/>
      <w:sz w:val="40"/>
    </w:rPr>
  </w:style>
  <w:style w:type="character" w:styleId="Subtielebenadrukking">
    <w:name w:val="Subtle Emphasis"/>
    <w:basedOn w:val="Standaardalinea-lettertype"/>
    <w:uiPriority w:val="19"/>
    <w:rsid w:val="00122400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22400"/>
    <w:rPr>
      <w:smallCaps/>
      <w:color w:val="5A5A5A" w:themeColor="text1" w:themeTint="A5"/>
    </w:rPr>
  </w:style>
  <w:style w:type="paragraph" w:styleId="Tekstopmerking">
    <w:name w:val="annotation text"/>
    <w:basedOn w:val="Standaard"/>
    <w:link w:val="TekstopmerkingChar"/>
    <w:rsid w:val="001224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22400"/>
  </w:style>
  <w:style w:type="table" w:styleId="Donkerelijst-accent6">
    <w:name w:val="Dark List Accent 6"/>
    <w:basedOn w:val="Kleurrijkraster-accent6"/>
    <w:uiPriority w:val="70"/>
    <w:semiHidden/>
    <w:unhideWhenUsed/>
    <w:rsid w:val="00AC51B6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customStyle="1" w:styleId="Documentsoort">
    <w:name w:val="Documentsoort"/>
    <w:basedOn w:val="Standaard"/>
    <w:next w:val="Standaard"/>
    <w:qFormat/>
    <w:rsid w:val="00AC51B6"/>
    <w:pPr>
      <w:spacing w:before="240" w:line="400" w:lineRule="atLeast"/>
    </w:pPr>
    <w:rPr>
      <w:i/>
      <w:sz w:val="36"/>
    </w:rPr>
  </w:style>
  <w:style w:type="paragraph" w:customStyle="1" w:styleId="Kop0Titelnotitie">
    <w:name w:val="Kop 0 Titel notitie"/>
    <w:basedOn w:val="Standaardinspringing"/>
    <w:next w:val="Standaard"/>
    <w:qFormat/>
    <w:rsid w:val="00AC51B6"/>
    <w:pPr>
      <w:spacing w:line="600" w:lineRule="exact"/>
      <w:ind w:left="0"/>
    </w:pPr>
    <w:rPr>
      <w:sz w:val="56"/>
    </w:rPr>
  </w:style>
  <w:style w:type="paragraph" w:customStyle="1" w:styleId="Kop2notitieParagraaf">
    <w:name w:val="Kop 2 notitie (Paragraaf)"/>
    <w:basedOn w:val="Notitiekop"/>
    <w:next w:val="Standaard"/>
    <w:qFormat/>
    <w:rsid w:val="00AC51B6"/>
    <w:pPr>
      <w:numPr>
        <w:numId w:val="10"/>
      </w:numPr>
      <w:spacing w:before="40" w:after="0" w:line="320" w:lineRule="exact"/>
      <w:ind w:left="0" w:firstLine="0"/>
      <w:outlineLvl w:val="1"/>
    </w:pPr>
    <w:rPr>
      <w:b/>
      <w:sz w:val="28"/>
    </w:rPr>
  </w:style>
  <w:style w:type="paragraph" w:customStyle="1" w:styleId="Kop3notitieSubparagraaf">
    <w:name w:val="Kop 3 notitie (Sub paragraaf)"/>
    <w:basedOn w:val="Notitiekop"/>
    <w:next w:val="Standaard"/>
    <w:qFormat/>
    <w:rsid w:val="00AC51B6"/>
    <w:pPr>
      <w:numPr>
        <w:numId w:val="11"/>
      </w:numPr>
      <w:spacing w:before="40" w:after="0" w:line="280" w:lineRule="exact"/>
      <w:ind w:left="0" w:firstLine="0"/>
      <w:outlineLvl w:val="2"/>
    </w:pPr>
    <w:rPr>
      <w:sz w:val="24"/>
    </w:rPr>
  </w:style>
  <w:style w:type="paragraph" w:customStyle="1" w:styleId="Kop1briefkopalinea">
    <w:name w:val="_Kop 1 brief (kop alinea)"/>
    <w:basedOn w:val="Standaard"/>
    <w:next w:val="Standaard"/>
    <w:qFormat/>
    <w:rsid w:val="00AC51B6"/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AC51B6"/>
    <w:rPr>
      <w:b/>
      <w:i/>
    </w:rPr>
  </w:style>
  <w:style w:type="character" w:customStyle="1" w:styleId="Kop4Char">
    <w:name w:val="Kop 4 Char"/>
    <w:basedOn w:val="Standaardalinea-lettertype"/>
    <w:link w:val="Kop4"/>
    <w:rsid w:val="00841CD9"/>
    <w:rPr>
      <w:bCs/>
      <w:i/>
      <w:sz w:val="24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ikgedrukt">
    <w:name w:val="Dikgedrukt"/>
    <w:basedOn w:val="Standaard"/>
    <w:next w:val="Standaard"/>
    <w:qFormat/>
    <w:rsid w:val="00795A57"/>
    <w:rPr>
      <w:b/>
      <w:bCs/>
    </w:rPr>
  </w:style>
  <w:style w:type="paragraph" w:customStyle="1" w:styleId="Adresgegevens">
    <w:name w:val="Adresgegevens"/>
    <w:basedOn w:val="Standaard"/>
    <w:qFormat/>
    <w:rsid w:val="00795A57"/>
    <w:pPr>
      <w:spacing w:after="280"/>
    </w:pPr>
    <w:rPr>
      <w:sz w:val="16"/>
    </w:rPr>
  </w:style>
  <w:style w:type="paragraph" w:styleId="Ballontekst">
    <w:name w:val="Balloon Text"/>
    <w:basedOn w:val="Standaard"/>
    <w:link w:val="BallontekstChar"/>
    <w:rsid w:val="004168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8EB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055A7"/>
    <w:pPr>
      <w:spacing w:line="280" w:lineRule="exact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Inhopg2">
    <w:name w:val="toc 2"/>
    <w:basedOn w:val="Standaard"/>
    <w:next w:val="Standaard"/>
    <w:autoRedefine/>
    <w:uiPriority w:val="39"/>
    <w:rsid w:val="000055A7"/>
    <w:pPr>
      <w:spacing w:after="100"/>
      <w:ind w:left="200"/>
    </w:pPr>
  </w:style>
  <w:style w:type="numbering" w:customStyle="1" w:styleId="Geenlijst1">
    <w:name w:val="Geen lijst1"/>
    <w:next w:val="Geenlijst"/>
    <w:uiPriority w:val="99"/>
    <w:semiHidden/>
    <w:unhideWhenUsed/>
    <w:rsid w:val="000055A7"/>
  </w:style>
  <w:style w:type="table" w:customStyle="1" w:styleId="TabelLansingerlandNotitie1">
    <w:name w:val="Tabel Lansingerland Notitie1"/>
    <w:basedOn w:val="Standaardtabel"/>
    <w:rsid w:val="000055A7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numbering" w:customStyle="1" w:styleId="1111111">
    <w:name w:val="1 / 1.1 / 1.1.11"/>
    <w:basedOn w:val="Geenlijst"/>
    <w:next w:val="111111"/>
    <w:semiHidden/>
    <w:rsid w:val="000055A7"/>
    <w:pPr>
      <w:numPr>
        <w:numId w:val="5"/>
      </w:numPr>
    </w:pPr>
  </w:style>
  <w:style w:type="numbering" w:customStyle="1" w:styleId="1ai1">
    <w:name w:val="1 / a / i1"/>
    <w:basedOn w:val="Geenlijst"/>
    <w:next w:val="1ai"/>
    <w:semiHidden/>
    <w:rsid w:val="000055A7"/>
    <w:pPr>
      <w:numPr>
        <w:numId w:val="6"/>
      </w:numPr>
    </w:pPr>
  </w:style>
  <w:style w:type="table" w:customStyle="1" w:styleId="3D-effectenvoortabel11">
    <w:name w:val="3D-effecten voor tabel 11"/>
    <w:basedOn w:val="Standaardtabel"/>
    <w:next w:val="3D-effectenvoortabel1"/>
    <w:semiHidden/>
    <w:rsid w:val="000055A7"/>
    <w:pPr>
      <w:spacing w:line="260" w:lineRule="atLeast"/>
    </w:pPr>
    <w:rPr>
      <w:rFonts w:ascii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21">
    <w:name w:val="3D-effecten voor tabel 21"/>
    <w:basedOn w:val="Standaardtabel"/>
    <w:next w:val="3D-effectenvoortabel2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">
    <w:name w:val="3D-effecten voor tabel 31"/>
    <w:basedOn w:val="Standaardtabel"/>
    <w:next w:val="3D-effectenvoortabel3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Artikelsectie1">
    <w:name w:val="Artikel/sectie1"/>
    <w:basedOn w:val="Geenlijst"/>
    <w:next w:val="Artikelsectie"/>
    <w:semiHidden/>
    <w:rsid w:val="000055A7"/>
    <w:pPr>
      <w:numPr>
        <w:numId w:val="7"/>
      </w:numPr>
    </w:pPr>
  </w:style>
  <w:style w:type="table" w:customStyle="1" w:styleId="Eenvoudigetabel11">
    <w:name w:val="Eenvoudige tabel 11"/>
    <w:basedOn w:val="Standaardtabel"/>
    <w:next w:val="Eenvoudigetabel1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">
    <w:name w:val="Eenvoudige tabel 21"/>
    <w:basedOn w:val="Standaardtabel"/>
    <w:next w:val="Eenvoudigetabel2"/>
    <w:semiHidden/>
    <w:rsid w:val="000055A7"/>
    <w:pPr>
      <w:spacing w:line="260" w:lineRule="atLeast"/>
    </w:pPr>
    <w:rPr>
      <w:rFonts w:ascii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">
    <w:name w:val="Eenvoudige tabel 31"/>
    <w:basedOn w:val="Standaardtabel"/>
    <w:next w:val="Eenvoudigetabel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">
    <w:name w:val="Eigentijdse tabel1"/>
    <w:basedOn w:val="Standaardtabel"/>
    <w:next w:val="Eigentijdsetabel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">
    <w:name w:val="Elegante tabel1"/>
    <w:basedOn w:val="Standaardtabel"/>
    <w:next w:val="Elegantetabel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11">
    <w:name w:val="Klassieke tabel 11"/>
    <w:basedOn w:val="Standaardtabel"/>
    <w:next w:val="Klassieketabel1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">
    <w:name w:val="Klassieke tabel 21"/>
    <w:basedOn w:val="Standaardtabel"/>
    <w:next w:val="Klassieketabel2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">
    <w:name w:val="Klassieke tabel 31"/>
    <w:basedOn w:val="Standaardtabel"/>
    <w:next w:val="Klassieketabel3"/>
    <w:semiHidden/>
    <w:rsid w:val="000055A7"/>
    <w:pPr>
      <w:spacing w:line="260" w:lineRule="atLeast"/>
    </w:pPr>
    <w:rPr>
      <w:rFonts w:ascii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">
    <w:name w:val="Klassieke tabel 41"/>
    <w:basedOn w:val="Standaardtabel"/>
    <w:next w:val="Klassieketabel4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11">
    <w:name w:val="Kleurrijke tabel 11"/>
    <w:basedOn w:val="Standaardtabel"/>
    <w:next w:val="Kleurrijketabel1"/>
    <w:semiHidden/>
    <w:rsid w:val="000055A7"/>
    <w:pPr>
      <w:spacing w:line="260" w:lineRule="atLeast"/>
    </w:pPr>
    <w:rPr>
      <w:rFonts w:ascii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">
    <w:name w:val="Kleurrijke tabel 21"/>
    <w:basedOn w:val="Standaardtabel"/>
    <w:next w:val="Kleurrijketabel2"/>
    <w:semiHidden/>
    <w:rsid w:val="000055A7"/>
    <w:pPr>
      <w:spacing w:line="260" w:lineRule="atLeast"/>
    </w:pPr>
    <w:rPr>
      <w:rFonts w:ascii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">
    <w:name w:val="Kleurrijke tabel 31"/>
    <w:basedOn w:val="Standaardtabel"/>
    <w:next w:val="Kleurrijketabel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ssioneletabel1">
    <w:name w:val="Professionele tabel1"/>
    <w:basedOn w:val="Standaardtabel"/>
    <w:next w:val="Professioneletabel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">
    <w:name w:val="Tabelkolommen 11"/>
    <w:basedOn w:val="Standaardtabel"/>
    <w:next w:val="Tabelkolommen1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">
    <w:name w:val="Tabelkolommen 21"/>
    <w:basedOn w:val="Standaardtabel"/>
    <w:next w:val="Tabelkolommen2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">
    <w:name w:val="Tabelkolommen 31"/>
    <w:basedOn w:val="Standaardtabel"/>
    <w:next w:val="Tabelkolommen3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">
    <w:name w:val="Tabelkolommen 41"/>
    <w:basedOn w:val="Standaardtabel"/>
    <w:next w:val="Tabelkolommen4"/>
    <w:semiHidden/>
    <w:rsid w:val="000055A7"/>
    <w:pPr>
      <w:spacing w:line="260" w:lineRule="atLeast"/>
    </w:pPr>
    <w:rPr>
      <w:rFonts w:ascii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">
    <w:name w:val="Tabelkolommen 51"/>
    <w:basedOn w:val="Standaardtabel"/>
    <w:next w:val="Tabelkolommen5"/>
    <w:semiHidden/>
    <w:rsid w:val="000055A7"/>
    <w:pPr>
      <w:spacing w:line="260" w:lineRule="atLeast"/>
    </w:pPr>
    <w:rPr>
      <w:rFonts w:ascii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">
    <w:name w:val="Tabellijst 11"/>
    <w:basedOn w:val="Standaardtabel"/>
    <w:next w:val="Tabellijst1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">
    <w:name w:val="Tabellijst 21"/>
    <w:basedOn w:val="Standaardtabel"/>
    <w:next w:val="Tabellijst2"/>
    <w:semiHidden/>
    <w:rsid w:val="000055A7"/>
    <w:pPr>
      <w:spacing w:line="260" w:lineRule="atLeast"/>
    </w:pPr>
    <w:rPr>
      <w:rFonts w:ascii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">
    <w:name w:val="Tabellijst 31"/>
    <w:basedOn w:val="Standaardtabel"/>
    <w:next w:val="Tabellijst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">
    <w:name w:val="Tabellijst 41"/>
    <w:basedOn w:val="Standaardtabel"/>
    <w:next w:val="Tabellijst4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51">
    <w:name w:val="Tabellijst 51"/>
    <w:basedOn w:val="Standaardtabel"/>
    <w:next w:val="Tabellijst5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61">
    <w:name w:val="Tabellijst 61"/>
    <w:basedOn w:val="Standaardtabel"/>
    <w:next w:val="Tabellijst6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ijst71">
    <w:name w:val="Tabellijst 71"/>
    <w:basedOn w:val="Standaardtabel"/>
    <w:next w:val="Tabellijst7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">
    <w:name w:val="Tabellijst 81"/>
    <w:basedOn w:val="Standaardtabel"/>
    <w:next w:val="Tabellijst8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10">
    <w:name w:val="Tabelraster1"/>
    <w:basedOn w:val="Standaardtabel"/>
    <w:next w:val="Tabelraster"/>
    <w:rsid w:val="000055A7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 11"/>
    <w:basedOn w:val="Standaardtabel"/>
    <w:next w:val="Tabelraster1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1">
    <w:name w:val="Tabelraster 21"/>
    <w:basedOn w:val="Standaardtabel"/>
    <w:next w:val="Tabelraster2"/>
    <w:semiHidden/>
    <w:rsid w:val="000055A7"/>
    <w:pPr>
      <w:spacing w:line="260" w:lineRule="atLeast"/>
    </w:pPr>
    <w:rPr>
      <w:rFonts w:ascii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31">
    <w:name w:val="Tabelraster 31"/>
    <w:basedOn w:val="Standaardtabel"/>
    <w:next w:val="Tabelraster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41">
    <w:name w:val="Tabelraster 41"/>
    <w:basedOn w:val="Standaardtabel"/>
    <w:next w:val="Tabelraster4"/>
    <w:semiHidden/>
    <w:rsid w:val="000055A7"/>
    <w:pPr>
      <w:spacing w:line="260" w:lineRule="atLeast"/>
    </w:pPr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51">
    <w:name w:val="Tabelraster 51"/>
    <w:basedOn w:val="Standaardtabel"/>
    <w:next w:val="Tabelraster5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61">
    <w:name w:val="Tabelraster 61"/>
    <w:basedOn w:val="Standaardtabel"/>
    <w:next w:val="Tabelraster6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71">
    <w:name w:val="Tabelraster 71"/>
    <w:basedOn w:val="Standaardtabel"/>
    <w:next w:val="Tabelraster7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">
    <w:name w:val="Tabelraster 81"/>
    <w:basedOn w:val="Standaardtabel"/>
    <w:next w:val="Tabelraster8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thema1">
    <w:name w:val="Tabelthema1"/>
    <w:basedOn w:val="Standaardtabel"/>
    <w:next w:val="Tabelthema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fijndetabel11">
    <w:name w:val="Verfijnde tabel 11"/>
    <w:basedOn w:val="Standaardtabel"/>
    <w:next w:val="Verfijndetabel1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erfijndetabel21">
    <w:name w:val="Verfijnde tabel 21"/>
    <w:basedOn w:val="Standaardtabel"/>
    <w:next w:val="Verfijndetabel2"/>
    <w:semiHidden/>
    <w:rsid w:val="000055A7"/>
    <w:pPr>
      <w:spacing w:line="260" w:lineRule="atLeast"/>
    </w:pPr>
    <w:rPr>
      <w:rFonts w:ascii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">
    <w:name w:val="Webtabel 11"/>
    <w:basedOn w:val="Standaardtabel"/>
    <w:next w:val="Webtabel1"/>
    <w:semiHidden/>
    <w:rsid w:val="000055A7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">
    <w:name w:val="Webtabel 21"/>
    <w:basedOn w:val="Standaardtabel"/>
    <w:next w:val="Webtabel2"/>
    <w:semiHidden/>
    <w:rsid w:val="000055A7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">
    <w:name w:val="Webtabel 31"/>
    <w:basedOn w:val="Standaardtabel"/>
    <w:next w:val="Webtabel3"/>
    <w:semiHidden/>
    <w:rsid w:val="000055A7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nsingerlandstandaard1">
    <w:name w:val="Tabel Lansingerland standaard1"/>
    <w:basedOn w:val="Standaardtabel"/>
    <w:rsid w:val="000055A7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psomming">
    <w:name w:val="2 - Opsomming"/>
    <w:basedOn w:val="Standaard"/>
    <w:link w:val="2-OpsommingChar"/>
    <w:qFormat/>
    <w:rsid w:val="000055A7"/>
    <w:pPr>
      <w:numPr>
        <w:ilvl w:val="2"/>
        <w:numId w:val="23"/>
      </w:numPr>
      <w:tabs>
        <w:tab w:val="left" w:pos="709"/>
      </w:tabs>
      <w:spacing w:before="240" w:after="60" w:line="260" w:lineRule="atLeast"/>
      <w:outlineLvl w:val="2"/>
    </w:pPr>
    <w:rPr>
      <w:rFonts w:ascii="Trebuchet MS" w:hAnsi="Trebuchet MS"/>
      <w:bCs/>
      <w:sz w:val="19"/>
    </w:rPr>
  </w:style>
  <w:style w:type="character" w:customStyle="1" w:styleId="2-OpsommingChar">
    <w:name w:val="2 - Opsomming Char"/>
    <w:basedOn w:val="Standaardalinea-lettertype"/>
    <w:link w:val="2-Opsomming"/>
    <w:rsid w:val="000055A7"/>
    <w:rPr>
      <w:rFonts w:ascii="Trebuchet MS" w:hAnsi="Trebuchet MS"/>
      <w:bCs/>
      <w:sz w:val="19"/>
    </w:rPr>
  </w:style>
  <w:style w:type="paragraph" w:styleId="Inhopg3">
    <w:name w:val="toc 3"/>
    <w:basedOn w:val="Standaard"/>
    <w:next w:val="Standaard"/>
    <w:autoRedefine/>
    <w:uiPriority w:val="39"/>
    <w:rsid w:val="000055A7"/>
    <w:pPr>
      <w:spacing w:after="100" w:line="260" w:lineRule="atLeast"/>
      <w:ind w:left="380"/>
    </w:pPr>
    <w:rPr>
      <w:rFonts w:ascii="Trebuchet MS" w:hAnsi="Trebuchet MS"/>
      <w:sz w:val="19"/>
    </w:rPr>
  </w:style>
  <w:style w:type="paragraph" w:customStyle="1" w:styleId="Calibrikop1">
    <w:name w:val="Calibri kop 1"/>
    <w:basedOn w:val="Standaard"/>
    <w:link w:val="Calibrikop1Char"/>
    <w:qFormat/>
    <w:rsid w:val="000055A7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0055A7"/>
    <w:rPr>
      <w:rFonts w:ascii="Calibri" w:hAnsi="Calibri"/>
      <w:b/>
      <w:color w:val="333399"/>
      <w:sz w:val="28"/>
      <w:szCs w:val="28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055A7"/>
    <w:rPr>
      <w:rFonts w:ascii="Trebuchet MS" w:hAnsi="Trebuchet M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055A7"/>
    <w:rPr>
      <w:rFonts w:ascii="Trebuchet MS" w:hAnsi="Trebuchet MS"/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055A7"/>
    <w:rPr>
      <w:color w:val="808080"/>
      <w:shd w:val="clear" w:color="auto" w:fill="E6E6E6"/>
    </w:rPr>
  </w:style>
  <w:style w:type="paragraph" w:styleId="Revisie">
    <w:name w:val="Revision"/>
    <w:hidden/>
    <w:uiPriority w:val="99"/>
    <w:semiHidden/>
    <w:rsid w:val="000055A7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291F81"/>
    <w:pPr>
      <w:numPr>
        <w:numId w:val="24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055A7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055A7"/>
    <w:rPr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291F81"/>
    <w:pPr>
      <w:numPr>
        <w:ilvl w:val="1"/>
        <w:numId w:val="24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055A7"/>
    <w:pPr>
      <w:numPr>
        <w:ilvl w:val="3"/>
      </w:numPr>
    </w:pPr>
  </w:style>
  <w:style w:type="paragraph" w:customStyle="1" w:styleId="Style">
    <w:name w:val="Style"/>
    <w:rsid w:val="000055A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0055A7"/>
    <w:pPr>
      <w:keepLines w:val="0"/>
      <w:spacing w:before="0" w:line="260" w:lineRule="atLeast"/>
    </w:pPr>
    <w:rPr>
      <w:rFonts w:ascii="Trebuchet MS" w:eastAsia="MS Mincho" w:hAnsi="Trebuchet MS" w:cs="Arial"/>
      <w:bCs/>
      <w:iCs/>
      <w:color w:val="auto"/>
      <w:sz w:val="24"/>
      <w:szCs w:val="19"/>
    </w:rPr>
  </w:style>
  <w:style w:type="paragraph" w:customStyle="1" w:styleId="1-TekstCorversBS-Default">
    <w:name w:val="1 - Tekst Corvers BS - Default"/>
    <w:link w:val="1-TekstCorversBS-DefaultChar"/>
    <w:qFormat/>
    <w:rsid w:val="000055A7"/>
    <w:pPr>
      <w:autoSpaceDE w:val="0"/>
      <w:autoSpaceDN w:val="0"/>
      <w:adjustRightInd w:val="0"/>
      <w:spacing w:line="264" w:lineRule="auto"/>
      <w:ind w:left="426" w:firstLine="5"/>
    </w:pPr>
    <w:rPr>
      <w:rFonts w:ascii="Calibri" w:hAnsi="Calibri"/>
      <w:color w:val="000000"/>
      <w:sz w:val="22"/>
      <w:szCs w:val="24"/>
    </w:rPr>
  </w:style>
  <w:style w:type="character" w:customStyle="1" w:styleId="1-TekstCorversBS-DefaultChar">
    <w:name w:val="1 - Tekst Corvers BS - Default Char"/>
    <w:link w:val="1-TekstCorversBS-Default"/>
    <w:rsid w:val="000055A7"/>
    <w:rPr>
      <w:rFonts w:ascii="Calibri" w:hAnsi="Calibri"/>
      <w:color w:val="000000"/>
      <w:sz w:val="22"/>
      <w:szCs w:val="24"/>
    </w:rPr>
  </w:style>
  <w:style w:type="character" w:customStyle="1" w:styleId="VoetnoottekstChar">
    <w:name w:val="Voetnoottekst Char"/>
    <w:link w:val="Voetnoottekst"/>
    <w:rsid w:val="000055A7"/>
    <w:rPr>
      <w:b/>
      <w:sz w:val="14"/>
    </w:rPr>
  </w:style>
  <w:style w:type="table" w:customStyle="1" w:styleId="TabelLansingerlandstandaard11">
    <w:name w:val="Tabel Lansingerland standaard11"/>
    <w:basedOn w:val="Standaardtabel"/>
    <w:rsid w:val="004F1DE7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2-10-28T11:25:14.10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7D4291A14E58DC4D856E814E4E0E51D1" ma:contentTypeVersion="3" ma:contentTypeDescription="Een leeg Word document maken" ma:contentTypeScope="" ma:versionID="2e612384718dbf5e7c290618e700088c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61c1510c-d974-494e-adba-fa031cb21bb9" targetNamespace="http://schemas.microsoft.com/office/2006/metadata/properties" ma:root="true" ma:fieldsID="3321f16d0e9888b0a085c8fbb82c2568" ns2:_="" ns3:_="" ns4:_="">
    <xsd:import namespace="http://schemas.microsoft.com/sharepoint/v3/fields"/>
    <xsd:import namespace="3b74f8ef-6b6c-41ba-8f87-9feb1a77611d"/>
    <xsd:import namespace="61c1510c-d974-494e-adba-fa031cb21bb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43a52cf3-2655-44a1-ba12-592093f3ae0a}" ma:internalName="TaxCatchAll" ma:showField="CatchAllData" ma:web="61c1510c-d974-494e-adba-fa031cb21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43a52cf3-2655-44a1-ba12-592093f3ae0a}" ma:internalName="TaxCatchAllLabel" ma:readOnly="true" ma:showField="CatchAllDataLabel" ma:web="61c1510c-d974-494e-adba-fa031cb21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510c-d974-494e-adba-fa031cb21bb9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61c1510c-d974-494e-adba-fa031cb21bb9">dp250041V-1985964824-1272</_dlc_DocId>
    <_dlc_DocIdUrl xmlns="61c1510c-d974-494e-adba-fa031cb21bb9">
      <Url>https://draaijerpartners.sharepoint.com/sites/dp250041-Vertrouwelijk/_layouts/15/DocIdRedir.aspx?ID=dp250041V-1985964824-1272</Url>
      <Description>dp250041V-1985964824-1272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BFA95-CD0F-47CC-84A4-10D1AF9BC54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0AAC087-C6FE-49D6-A593-AF2AA6C9D3C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B7EDDC-9A5D-4740-ACFC-FCC209A8B384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B87191F1-4FFE-470F-835D-8C0076471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61c1510c-d974-494e-adba-fa031cb21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29DF59-298E-4D5C-84B5-4BBD255B1428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  <ds:schemaRef ds:uri="61c1510c-d974-494e-adba-fa031cb21bb9"/>
  </ds:schemaRefs>
</ds:datastoreItem>
</file>

<file path=customXml/itemProps6.xml><?xml version="1.0" encoding="utf-8"?>
<ds:datastoreItem xmlns:ds="http://schemas.openxmlformats.org/officeDocument/2006/customXml" ds:itemID="{0F17029A-B2DE-4BAB-9988-C5CA559EDA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High Concept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Gebruikersnaam</dc:creator>
  <cp:lastModifiedBy>Noa Reerink</cp:lastModifiedBy>
  <cp:revision>7</cp:revision>
  <cp:lastPrinted>2025-09-08T15:22:00Z</cp:lastPrinted>
  <dcterms:created xsi:type="dcterms:W3CDTF">2025-08-22T14:51:00Z</dcterms:created>
  <dcterms:modified xsi:type="dcterms:W3CDTF">2025-09-08T15:22:00Z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fa1d3f73-60f0-3094-8214-ea59b09e24b2</vt:lpwstr>
  </property>
  <property fmtid="{D5CDD505-2E9C-101B-9397-08002B2CF9AE}" pid="3" name="CORSA_OBJECTTYPE">
    <vt:lpwstr>S</vt:lpwstr>
  </property>
  <property fmtid="{D5CDD505-2E9C-101B-9397-08002B2CF9AE}" pid="4" name="CORSA_OBJECTID">
    <vt:lpwstr>T21.05592</vt:lpwstr>
  </property>
  <property fmtid="{D5CDD505-2E9C-101B-9397-08002B2CF9AE}" pid="5" name="CORSA_VERSION">
    <vt:lpwstr>20</vt:lpwstr>
  </property>
  <property fmtid="{D5CDD505-2E9C-101B-9397-08002B2CF9AE}" pid="6" name="ContentTypeId">
    <vt:lpwstr>0x01010056562241EC9FE543B7FDF4F8E7631D38007D4291A14E58DC4D856E814E4E0E51D1</vt:lpwstr>
  </property>
  <property fmtid="{D5CDD505-2E9C-101B-9397-08002B2CF9AE}" pid="7" name="_dlc_DocIdItemGuid">
    <vt:lpwstr>63aaf1e5-646d-4936-82cd-bc784eeb9df5</vt:lpwstr>
  </property>
  <property fmtid="{D5CDD505-2E9C-101B-9397-08002B2CF9AE}" pid="8" name="DP Trefwoorden">
    <vt:lpwstr/>
  </property>
  <property fmtid="{D5CDD505-2E9C-101B-9397-08002B2CF9AE}" pid="9" name="DP_x0020_Trefwoorden">
    <vt:lpwstr/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</Properties>
</file>