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B57CA" w14:textId="64B0BD5A" w:rsidR="00752FC4" w:rsidRDefault="00752FC4" w:rsidP="00B53554">
      <w:pPr>
        <w:jc w:val="center"/>
      </w:pPr>
    </w:p>
    <w:p w14:paraId="5133B952" w14:textId="77777777" w:rsidR="00B53554" w:rsidRDefault="00B53554" w:rsidP="00B53554">
      <w:pPr>
        <w:jc w:val="center"/>
      </w:pPr>
    </w:p>
    <w:p w14:paraId="5C51269E" w14:textId="33636C3F" w:rsidR="00AA61EA" w:rsidRPr="00A647AF" w:rsidRDefault="005B37F6" w:rsidP="00080AC2">
      <w:pPr>
        <w:pStyle w:val="Kop1"/>
        <w:tabs>
          <w:tab w:val="num" w:pos="851"/>
        </w:tabs>
        <w:spacing w:before="0" w:after="284" w:line="400" w:lineRule="atLeast"/>
        <w:rPr>
          <w:rFonts w:ascii="Aptos" w:hAnsi="Aptos"/>
          <w:sz w:val="32"/>
          <w:szCs w:val="32"/>
        </w:rPr>
      </w:pPr>
      <w:r w:rsidRPr="00A647AF">
        <w:rPr>
          <w:rFonts w:ascii="Aptos" w:hAnsi="Aptos" w:cstheme="minorHAnsi"/>
          <w:color w:val="auto"/>
          <w:sz w:val="32"/>
          <w:szCs w:val="32"/>
        </w:rPr>
        <w:t>Bijlage 1</w:t>
      </w:r>
      <w:r w:rsidR="00225B57">
        <w:rPr>
          <w:rFonts w:ascii="Aptos" w:hAnsi="Aptos" w:cstheme="minorHAnsi"/>
          <w:color w:val="auto"/>
          <w:sz w:val="32"/>
          <w:szCs w:val="32"/>
        </w:rPr>
        <w:t xml:space="preserve"> - </w:t>
      </w:r>
      <w:r w:rsidR="007808B1" w:rsidRPr="00A647AF">
        <w:rPr>
          <w:rFonts w:ascii="Aptos" w:hAnsi="Aptos" w:cstheme="minorHAnsi"/>
          <w:color w:val="auto"/>
          <w:sz w:val="32"/>
          <w:szCs w:val="32"/>
        </w:rPr>
        <w:t xml:space="preserve">Antwoordenformulier Marktconsultatie </w:t>
      </w:r>
      <w:r w:rsidR="00080AC2">
        <w:rPr>
          <w:rFonts w:ascii="Aptos" w:hAnsi="Aptos" w:cstheme="minorHAnsi"/>
          <w:color w:val="auto"/>
          <w:sz w:val="32"/>
          <w:szCs w:val="32"/>
        </w:rPr>
        <w:br/>
      </w:r>
      <w:r w:rsidR="007808B1" w:rsidRPr="00A647AF">
        <w:rPr>
          <w:rFonts w:ascii="Aptos" w:hAnsi="Aptos" w:cstheme="minorHAnsi"/>
          <w:color w:val="auto"/>
          <w:sz w:val="32"/>
          <w:szCs w:val="32"/>
        </w:rPr>
        <w:t>SIEM, SOC, SOAR-dienstverlening</w:t>
      </w:r>
    </w:p>
    <w:tbl>
      <w:tblPr>
        <w:tblStyle w:val="Tabelraster"/>
        <w:tblW w:w="15027" w:type="dxa"/>
        <w:tblInd w:w="-431" w:type="dxa"/>
        <w:tblLook w:val="01E0" w:firstRow="1" w:lastRow="1" w:firstColumn="1" w:lastColumn="1" w:noHBand="0" w:noVBand="0"/>
      </w:tblPr>
      <w:tblGrid>
        <w:gridCol w:w="547"/>
        <w:gridCol w:w="6258"/>
        <w:gridCol w:w="8222"/>
      </w:tblGrid>
      <w:tr w:rsidR="005B37F6" w:rsidRPr="0082118C" w14:paraId="40A1339E" w14:textId="77777777" w:rsidTr="00CB0099">
        <w:trPr>
          <w:cantSplit/>
        </w:trPr>
        <w:tc>
          <w:tcPr>
            <w:tcW w:w="15027" w:type="dxa"/>
            <w:gridSpan w:val="3"/>
            <w:shd w:val="clear" w:color="auto" w:fill="AEAAAA" w:themeFill="background2" w:themeFillShade="BF"/>
          </w:tcPr>
          <w:p w14:paraId="5BE378E1" w14:textId="77777777" w:rsidR="005B37F6" w:rsidRPr="0082118C" w:rsidRDefault="005B37F6" w:rsidP="00B30D36">
            <w:pPr>
              <w:spacing w:before="40" w:after="40"/>
              <w:jc w:val="both"/>
              <w:rPr>
                <w:rFonts w:ascii="Aptos" w:hAnsi="Aptos" w:cstheme="minorHAnsi"/>
                <w:b/>
              </w:rPr>
            </w:pPr>
            <w:r w:rsidRPr="0082118C">
              <w:rPr>
                <w:rFonts w:ascii="Aptos" w:hAnsi="Aptos" w:cstheme="minorHAnsi"/>
                <w:b/>
              </w:rPr>
              <w:t>Algemene bedrijfsinformatie</w:t>
            </w:r>
          </w:p>
        </w:tc>
      </w:tr>
      <w:tr w:rsidR="00D65505" w:rsidRPr="0082118C" w14:paraId="10529EFA" w14:textId="77777777" w:rsidTr="00CB0099">
        <w:trPr>
          <w:cantSplit/>
        </w:trPr>
        <w:tc>
          <w:tcPr>
            <w:tcW w:w="6805" w:type="dxa"/>
            <w:gridSpan w:val="2"/>
          </w:tcPr>
          <w:p w14:paraId="3257E36D" w14:textId="1E11817D" w:rsidR="00B30D36" w:rsidRPr="0082118C" w:rsidRDefault="00B30D36" w:rsidP="00EA235B">
            <w:pPr>
              <w:spacing w:before="40" w:after="40" w:line="276" w:lineRule="auto"/>
              <w:jc w:val="both"/>
              <w:rPr>
                <w:rFonts w:ascii="Aptos" w:hAnsi="Aptos" w:cstheme="minorHAnsi"/>
                <w:bCs/>
              </w:rPr>
            </w:pPr>
            <w:r w:rsidRPr="0082118C">
              <w:rPr>
                <w:rFonts w:ascii="Aptos" w:hAnsi="Aptos" w:cstheme="minorHAnsi"/>
                <w:bCs/>
              </w:rPr>
              <w:t>Organisatienaam</w:t>
            </w:r>
          </w:p>
        </w:tc>
        <w:tc>
          <w:tcPr>
            <w:tcW w:w="8222" w:type="dxa"/>
          </w:tcPr>
          <w:p w14:paraId="70BCA6A9" w14:textId="1DF26986" w:rsidR="00B30D36" w:rsidRPr="0082118C" w:rsidRDefault="00B30D36" w:rsidP="00EA235B">
            <w:pPr>
              <w:spacing w:line="276" w:lineRule="auto"/>
              <w:jc w:val="both"/>
              <w:rPr>
                <w:rFonts w:ascii="Aptos" w:hAnsi="Aptos" w:cs="Calibri"/>
                <w:bCs/>
              </w:rPr>
            </w:pPr>
          </w:p>
        </w:tc>
      </w:tr>
      <w:tr w:rsidR="00D65505" w:rsidRPr="0082118C" w14:paraId="227159B2" w14:textId="77777777" w:rsidTr="00CB0099">
        <w:trPr>
          <w:cantSplit/>
        </w:trPr>
        <w:tc>
          <w:tcPr>
            <w:tcW w:w="6805" w:type="dxa"/>
            <w:gridSpan w:val="2"/>
          </w:tcPr>
          <w:p w14:paraId="2289E8D5" w14:textId="6CE2F5CF" w:rsidR="00B30D36" w:rsidRPr="0082118C" w:rsidRDefault="00EE77FE" w:rsidP="00EA235B">
            <w:pPr>
              <w:spacing w:before="40" w:after="40" w:line="276" w:lineRule="auto"/>
              <w:jc w:val="both"/>
              <w:rPr>
                <w:rFonts w:ascii="Aptos" w:hAnsi="Aptos" w:cstheme="minorHAnsi"/>
                <w:bCs/>
              </w:rPr>
            </w:pPr>
            <w:r w:rsidRPr="0082118C">
              <w:rPr>
                <w:rFonts w:ascii="Aptos" w:hAnsi="Aptos" w:cstheme="minorHAnsi"/>
                <w:bCs/>
              </w:rPr>
              <w:t>A</w:t>
            </w:r>
            <w:r w:rsidR="00B30D36" w:rsidRPr="0082118C">
              <w:rPr>
                <w:rFonts w:ascii="Aptos" w:hAnsi="Aptos" w:cstheme="minorHAnsi"/>
                <w:bCs/>
              </w:rPr>
              <w:t>dres</w:t>
            </w:r>
          </w:p>
        </w:tc>
        <w:tc>
          <w:tcPr>
            <w:tcW w:w="8222" w:type="dxa"/>
          </w:tcPr>
          <w:p w14:paraId="1FB5F47E" w14:textId="77777777" w:rsidR="00B30D36" w:rsidRPr="0082118C" w:rsidRDefault="00B30D36" w:rsidP="00EA235B">
            <w:pPr>
              <w:spacing w:line="276" w:lineRule="auto"/>
              <w:jc w:val="both"/>
              <w:rPr>
                <w:rFonts w:ascii="Aptos" w:hAnsi="Aptos" w:cs="Calibri"/>
                <w:bCs/>
              </w:rPr>
            </w:pPr>
          </w:p>
        </w:tc>
      </w:tr>
      <w:tr w:rsidR="00D65505" w:rsidRPr="0082118C" w14:paraId="4ADED28A" w14:textId="77777777" w:rsidTr="00CB0099">
        <w:trPr>
          <w:cantSplit/>
        </w:trPr>
        <w:tc>
          <w:tcPr>
            <w:tcW w:w="6805" w:type="dxa"/>
            <w:gridSpan w:val="2"/>
          </w:tcPr>
          <w:p w14:paraId="73D7DAC7" w14:textId="77777777" w:rsidR="00EE77FE" w:rsidRPr="0082118C" w:rsidRDefault="00EE77FE" w:rsidP="00EA235B">
            <w:pPr>
              <w:spacing w:before="40" w:after="40" w:line="276" w:lineRule="auto"/>
              <w:jc w:val="both"/>
              <w:rPr>
                <w:rFonts w:ascii="Aptos" w:hAnsi="Aptos" w:cstheme="minorHAnsi"/>
                <w:bCs/>
              </w:rPr>
            </w:pPr>
            <w:r w:rsidRPr="0082118C">
              <w:rPr>
                <w:rFonts w:ascii="Aptos" w:hAnsi="Aptos" w:cstheme="minorHAnsi"/>
                <w:bCs/>
              </w:rPr>
              <w:t>Naam contactpersoon</w:t>
            </w:r>
          </w:p>
        </w:tc>
        <w:tc>
          <w:tcPr>
            <w:tcW w:w="8222" w:type="dxa"/>
          </w:tcPr>
          <w:p w14:paraId="3AF101CC" w14:textId="77777777" w:rsidR="00EE77FE" w:rsidRPr="0082118C" w:rsidRDefault="00EE77FE" w:rsidP="00EA235B">
            <w:pPr>
              <w:spacing w:line="276" w:lineRule="auto"/>
              <w:jc w:val="both"/>
              <w:rPr>
                <w:rFonts w:ascii="Aptos" w:hAnsi="Aptos" w:cs="Calibri"/>
                <w:bCs/>
              </w:rPr>
            </w:pPr>
          </w:p>
        </w:tc>
      </w:tr>
      <w:tr w:rsidR="00D65505" w:rsidRPr="0082118C" w14:paraId="135BD152" w14:textId="77777777" w:rsidTr="00CB0099">
        <w:trPr>
          <w:cantSplit/>
        </w:trPr>
        <w:tc>
          <w:tcPr>
            <w:tcW w:w="6805" w:type="dxa"/>
            <w:gridSpan w:val="2"/>
          </w:tcPr>
          <w:p w14:paraId="689DACAB" w14:textId="77777777" w:rsidR="009B1153" w:rsidRPr="0082118C" w:rsidRDefault="009B1153" w:rsidP="00EA235B">
            <w:pPr>
              <w:spacing w:before="40" w:after="40" w:line="276" w:lineRule="auto"/>
              <w:jc w:val="both"/>
              <w:rPr>
                <w:rFonts w:ascii="Aptos" w:hAnsi="Aptos" w:cstheme="minorHAnsi"/>
                <w:bCs/>
              </w:rPr>
            </w:pPr>
            <w:r w:rsidRPr="0082118C">
              <w:rPr>
                <w:rFonts w:ascii="Aptos" w:hAnsi="Aptos" w:cstheme="minorHAnsi"/>
                <w:bCs/>
              </w:rPr>
              <w:t>Functie contactpersoon</w:t>
            </w:r>
          </w:p>
        </w:tc>
        <w:tc>
          <w:tcPr>
            <w:tcW w:w="8222" w:type="dxa"/>
          </w:tcPr>
          <w:p w14:paraId="03F61A4E" w14:textId="77777777" w:rsidR="009B1153" w:rsidRPr="0082118C" w:rsidRDefault="009B1153" w:rsidP="00EA235B">
            <w:pPr>
              <w:spacing w:line="276" w:lineRule="auto"/>
              <w:jc w:val="both"/>
              <w:rPr>
                <w:rFonts w:ascii="Aptos" w:hAnsi="Aptos" w:cs="Calibri"/>
                <w:bCs/>
              </w:rPr>
            </w:pPr>
          </w:p>
        </w:tc>
      </w:tr>
      <w:tr w:rsidR="00D65505" w:rsidRPr="0082118C" w14:paraId="75A2135E" w14:textId="77777777" w:rsidTr="00CB0099">
        <w:trPr>
          <w:cantSplit/>
        </w:trPr>
        <w:tc>
          <w:tcPr>
            <w:tcW w:w="6805" w:type="dxa"/>
            <w:gridSpan w:val="2"/>
          </w:tcPr>
          <w:p w14:paraId="13792BC0" w14:textId="77777777" w:rsidR="009B1153" w:rsidRPr="0082118C" w:rsidRDefault="009B1153" w:rsidP="00EA235B">
            <w:pPr>
              <w:spacing w:before="40" w:after="40" w:line="276" w:lineRule="auto"/>
              <w:jc w:val="both"/>
              <w:rPr>
                <w:rFonts w:ascii="Aptos" w:hAnsi="Aptos" w:cstheme="minorHAnsi"/>
                <w:bCs/>
              </w:rPr>
            </w:pPr>
            <w:r w:rsidRPr="0082118C">
              <w:rPr>
                <w:rFonts w:ascii="Aptos" w:hAnsi="Aptos" w:cstheme="minorHAnsi"/>
                <w:bCs/>
              </w:rPr>
              <w:t>Telefoonnummer contactpersoon</w:t>
            </w:r>
          </w:p>
        </w:tc>
        <w:tc>
          <w:tcPr>
            <w:tcW w:w="8222" w:type="dxa"/>
          </w:tcPr>
          <w:p w14:paraId="2A901C80" w14:textId="77777777" w:rsidR="009B1153" w:rsidRPr="0082118C" w:rsidRDefault="009B1153" w:rsidP="00EA235B">
            <w:pPr>
              <w:spacing w:line="276" w:lineRule="auto"/>
              <w:jc w:val="both"/>
              <w:rPr>
                <w:rFonts w:ascii="Aptos" w:hAnsi="Aptos" w:cs="Calibri"/>
                <w:bCs/>
              </w:rPr>
            </w:pPr>
          </w:p>
        </w:tc>
      </w:tr>
      <w:tr w:rsidR="00D65505" w:rsidRPr="0082118C" w14:paraId="434AB426" w14:textId="77777777" w:rsidTr="00CB0099">
        <w:trPr>
          <w:cantSplit/>
        </w:trPr>
        <w:tc>
          <w:tcPr>
            <w:tcW w:w="6805" w:type="dxa"/>
            <w:gridSpan w:val="2"/>
          </w:tcPr>
          <w:p w14:paraId="29B6E071" w14:textId="77777777" w:rsidR="009B1153" w:rsidRPr="0082118C" w:rsidRDefault="009B1153" w:rsidP="00EA235B">
            <w:pPr>
              <w:spacing w:before="40" w:after="40" w:line="276" w:lineRule="auto"/>
              <w:jc w:val="both"/>
              <w:rPr>
                <w:rFonts w:ascii="Aptos" w:hAnsi="Aptos" w:cstheme="minorHAnsi"/>
                <w:bCs/>
              </w:rPr>
            </w:pPr>
            <w:r w:rsidRPr="0082118C">
              <w:rPr>
                <w:rFonts w:ascii="Aptos" w:hAnsi="Aptos" w:cstheme="minorHAnsi"/>
                <w:bCs/>
              </w:rPr>
              <w:t>E-mailadres contactpersoon</w:t>
            </w:r>
          </w:p>
        </w:tc>
        <w:tc>
          <w:tcPr>
            <w:tcW w:w="8222" w:type="dxa"/>
          </w:tcPr>
          <w:p w14:paraId="67CD1FD2" w14:textId="77777777" w:rsidR="009B1153" w:rsidRPr="0082118C" w:rsidRDefault="009B1153" w:rsidP="00EA235B">
            <w:pPr>
              <w:spacing w:line="276" w:lineRule="auto"/>
              <w:jc w:val="both"/>
              <w:rPr>
                <w:rFonts w:ascii="Aptos" w:hAnsi="Aptos" w:cs="Calibri"/>
                <w:bCs/>
              </w:rPr>
            </w:pPr>
          </w:p>
        </w:tc>
      </w:tr>
      <w:tr w:rsidR="005B37F6" w:rsidRPr="0082118C" w14:paraId="79FB3F84" w14:textId="77777777" w:rsidTr="00CB0099">
        <w:trPr>
          <w:cantSplit/>
        </w:trPr>
        <w:tc>
          <w:tcPr>
            <w:tcW w:w="15027" w:type="dxa"/>
            <w:gridSpan w:val="3"/>
            <w:shd w:val="clear" w:color="auto" w:fill="BFBFBF" w:themeFill="background1" w:themeFillShade="BF"/>
          </w:tcPr>
          <w:p w14:paraId="23EDEF1F" w14:textId="1C445541" w:rsidR="005B37F6" w:rsidRPr="0082118C" w:rsidRDefault="00B30D36" w:rsidP="00B30D36">
            <w:pPr>
              <w:spacing w:before="40" w:after="40"/>
              <w:jc w:val="both"/>
              <w:rPr>
                <w:rFonts w:ascii="Aptos" w:hAnsi="Aptos" w:cstheme="minorHAnsi"/>
                <w:b/>
              </w:rPr>
            </w:pPr>
            <w:r w:rsidRPr="0082118C">
              <w:rPr>
                <w:rFonts w:ascii="Aptos" w:hAnsi="Aptos" w:cstheme="minorHAnsi"/>
                <w:b/>
              </w:rPr>
              <w:t>Organisa</w:t>
            </w:r>
            <w:r w:rsidR="00EE77FE" w:rsidRPr="0082118C">
              <w:rPr>
                <w:rFonts w:ascii="Aptos" w:hAnsi="Aptos" w:cstheme="minorHAnsi"/>
                <w:b/>
              </w:rPr>
              <w:t>tie en ervaring</w:t>
            </w:r>
          </w:p>
        </w:tc>
      </w:tr>
      <w:tr w:rsidR="00D65505" w:rsidRPr="0082118C" w14:paraId="0586FC33" w14:textId="77777777" w:rsidTr="00CB0099">
        <w:trPr>
          <w:cantSplit/>
        </w:trPr>
        <w:tc>
          <w:tcPr>
            <w:tcW w:w="547" w:type="dxa"/>
            <w:shd w:val="clear" w:color="auto" w:fill="AEAAAA" w:themeFill="background2" w:themeFillShade="BF"/>
          </w:tcPr>
          <w:p w14:paraId="36C0A131" w14:textId="34826046" w:rsidR="005B37F6" w:rsidRPr="0082118C" w:rsidRDefault="009B1153" w:rsidP="00EA235B">
            <w:pPr>
              <w:spacing w:before="40" w:after="40" w:line="276" w:lineRule="auto"/>
              <w:jc w:val="both"/>
              <w:rPr>
                <w:rFonts w:ascii="Aptos" w:hAnsi="Aptos" w:cstheme="minorHAnsi"/>
                <w:b/>
              </w:rPr>
            </w:pPr>
            <w:r w:rsidRPr="0082118C">
              <w:rPr>
                <w:rFonts w:ascii="Aptos" w:hAnsi="Aptos" w:cstheme="minorHAnsi"/>
                <w:b/>
              </w:rPr>
              <w:t>Nr.</w:t>
            </w:r>
          </w:p>
        </w:tc>
        <w:tc>
          <w:tcPr>
            <w:tcW w:w="6258" w:type="dxa"/>
            <w:shd w:val="clear" w:color="auto" w:fill="AEAAAA" w:themeFill="background2" w:themeFillShade="BF"/>
          </w:tcPr>
          <w:p w14:paraId="16F4A08E" w14:textId="2ADFA6EF" w:rsidR="005B37F6" w:rsidRPr="0082118C" w:rsidRDefault="009B1153" w:rsidP="00AA61EA">
            <w:pPr>
              <w:spacing w:before="40" w:after="40" w:line="276" w:lineRule="auto"/>
              <w:rPr>
                <w:rFonts w:ascii="Aptos" w:hAnsi="Aptos" w:cstheme="minorHAnsi"/>
                <w:b/>
              </w:rPr>
            </w:pPr>
            <w:r w:rsidRPr="0082118C">
              <w:rPr>
                <w:rFonts w:ascii="Aptos" w:hAnsi="Aptos" w:cstheme="minorHAnsi"/>
                <w:b/>
              </w:rPr>
              <w:t>Vraag</w:t>
            </w:r>
          </w:p>
        </w:tc>
        <w:tc>
          <w:tcPr>
            <w:tcW w:w="8222" w:type="dxa"/>
            <w:shd w:val="clear" w:color="auto" w:fill="AEAAAA" w:themeFill="background2" w:themeFillShade="BF"/>
          </w:tcPr>
          <w:p w14:paraId="41C03390" w14:textId="32110E9F" w:rsidR="005B37F6" w:rsidRPr="0082118C" w:rsidRDefault="009B1153" w:rsidP="00EA235B">
            <w:pPr>
              <w:spacing w:before="40" w:after="40" w:line="276" w:lineRule="auto"/>
              <w:jc w:val="both"/>
              <w:rPr>
                <w:rFonts w:ascii="Aptos" w:hAnsi="Aptos" w:cstheme="minorHAnsi"/>
                <w:b/>
              </w:rPr>
            </w:pPr>
            <w:r w:rsidRPr="0082118C">
              <w:rPr>
                <w:rFonts w:ascii="Aptos" w:hAnsi="Aptos" w:cstheme="minorHAnsi"/>
                <w:b/>
              </w:rPr>
              <w:t>Antwoord</w:t>
            </w:r>
          </w:p>
        </w:tc>
      </w:tr>
      <w:tr w:rsidR="00D65505" w:rsidRPr="0082118C" w14:paraId="5FA67AEC" w14:textId="77777777" w:rsidTr="00CB0099">
        <w:trPr>
          <w:cantSplit/>
        </w:trPr>
        <w:tc>
          <w:tcPr>
            <w:tcW w:w="547" w:type="dxa"/>
          </w:tcPr>
          <w:p w14:paraId="61235B46" w14:textId="2063A5A1" w:rsidR="009B1153" w:rsidRPr="0082118C" w:rsidRDefault="00CA00D1" w:rsidP="009B1153">
            <w:pPr>
              <w:spacing w:before="40" w:after="40"/>
              <w:jc w:val="both"/>
              <w:rPr>
                <w:rFonts w:ascii="Aptos" w:hAnsi="Aptos" w:cstheme="minorHAnsi"/>
                <w:bCs/>
              </w:rPr>
            </w:pPr>
            <w:r w:rsidRPr="0082118C">
              <w:rPr>
                <w:rFonts w:ascii="Aptos" w:hAnsi="Aptos" w:cstheme="minorHAnsi"/>
                <w:bCs/>
              </w:rPr>
              <w:t>1.</w:t>
            </w:r>
          </w:p>
        </w:tc>
        <w:tc>
          <w:tcPr>
            <w:tcW w:w="6258" w:type="dxa"/>
          </w:tcPr>
          <w:p w14:paraId="247165AC" w14:textId="08421329" w:rsidR="009B1153" w:rsidRPr="0082118C" w:rsidRDefault="00CE6ACF" w:rsidP="00CE6ACF">
            <w:pPr>
              <w:pStyle w:val="p1"/>
              <w:spacing w:before="0" w:beforeAutospacing="0"/>
              <w:rPr>
                <w:rFonts w:ascii="Aptos" w:hAnsi="Aptos" w:cstheme="minorHAnsi"/>
                <w:sz w:val="22"/>
                <w:szCs w:val="22"/>
              </w:rPr>
            </w:pPr>
            <w:r w:rsidRPr="0082118C">
              <w:rPr>
                <w:rFonts w:ascii="Aptos" w:hAnsi="Aptos" w:cstheme="minorHAnsi"/>
                <w:sz w:val="22"/>
                <w:szCs w:val="22"/>
              </w:rPr>
              <w:t>Heeft u ervaring met de gevraagde dienstverlening bij organisaties in de vitale sector? Zo ja, kunt u dit kort toelichten?</w:t>
            </w:r>
          </w:p>
        </w:tc>
        <w:tc>
          <w:tcPr>
            <w:tcW w:w="8222" w:type="dxa"/>
          </w:tcPr>
          <w:p w14:paraId="2D5637C6" w14:textId="77777777" w:rsidR="009B1153" w:rsidRPr="0082118C" w:rsidRDefault="009B1153" w:rsidP="009B1153">
            <w:pPr>
              <w:spacing w:before="40" w:after="40"/>
              <w:jc w:val="both"/>
              <w:rPr>
                <w:rFonts w:ascii="Aptos" w:hAnsi="Aptos" w:cstheme="minorHAnsi"/>
                <w:bCs/>
              </w:rPr>
            </w:pPr>
          </w:p>
        </w:tc>
      </w:tr>
      <w:tr w:rsidR="00D65505" w:rsidRPr="0082118C" w14:paraId="3CFD39E4" w14:textId="77777777" w:rsidTr="00CB0099">
        <w:trPr>
          <w:cantSplit/>
        </w:trPr>
        <w:tc>
          <w:tcPr>
            <w:tcW w:w="547" w:type="dxa"/>
          </w:tcPr>
          <w:p w14:paraId="2685DEAF" w14:textId="6F4AB737" w:rsidR="005B37F6" w:rsidRPr="0082118C" w:rsidRDefault="00CA00D1" w:rsidP="00EA235B">
            <w:pPr>
              <w:spacing w:before="40" w:after="40" w:line="276" w:lineRule="auto"/>
              <w:jc w:val="both"/>
              <w:rPr>
                <w:rFonts w:ascii="Aptos" w:hAnsi="Aptos" w:cstheme="minorHAnsi"/>
                <w:bCs/>
              </w:rPr>
            </w:pPr>
            <w:r w:rsidRPr="0082118C">
              <w:rPr>
                <w:rFonts w:ascii="Aptos" w:hAnsi="Aptos" w:cstheme="minorHAnsi"/>
                <w:bCs/>
              </w:rPr>
              <w:t>2.</w:t>
            </w:r>
          </w:p>
        </w:tc>
        <w:tc>
          <w:tcPr>
            <w:tcW w:w="6258" w:type="dxa"/>
          </w:tcPr>
          <w:p w14:paraId="5CA1EB39" w14:textId="0FF1B42C" w:rsidR="005B37F6" w:rsidRPr="0082118C" w:rsidRDefault="00F36E47" w:rsidP="00CA00D1">
            <w:pPr>
              <w:spacing w:before="40" w:after="40"/>
              <w:rPr>
                <w:rFonts w:ascii="Aptos" w:hAnsi="Aptos" w:cstheme="minorHAnsi"/>
                <w:bCs/>
              </w:rPr>
            </w:pPr>
            <w:r w:rsidRPr="0082118C">
              <w:rPr>
                <w:rFonts w:ascii="Aptos" w:hAnsi="Aptos" w:cstheme="minorHAnsi"/>
              </w:rPr>
              <w:t xml:space="preserve">Werkt u samen met externe partijen (bijv. voor </w:t>
            </w:r>
            <w:proofErr w:type="spellStart"/>
            <w:r w:rsidRPr="0082118C">
              <w:rPr>
                <w:rFonts w:ascii="Aptos" w:hAnsi="Aptos" w:cstheme="minorHAnsi"/>
              </w:rPr>
              <w:t>threat</w:t>
            </w:r>
            <w:proofErr w:type="spellEnd"/>
            <w:r w:rsidRPr="0082118C">
              <w:rPr>
                <w:rFonts w:ascii="Aptos" w:hAnsi="Aptos" w:cstheme="minorHAnsi"/>
              </w:rPr>
              <w:t xml:space="preserve"> intelligence of incident response)? Zo ja, hoe is deze samenwerking ingericht? En welke onderdelen van de dienstverlening voert u zelf uit en welke via partners?</w:t>
            </w:r>
          </w:p>
        </w:tc>
        <w:tc>
          <w:tcPr>
            <w:tcW w:w="8222" w:type="dxa"/>
          </w:tcPr>
          <w:p w14:paraId="37EB6B6A" w14:textId="77777777" w:rsidR="005B37F6" w:rsidRDefault="005B37F6" w:rsidP="00EA235B">
            <w:pPr>
              <w:spacing w:before="40" w:after="40" w:line="276" w:lineRule="auto"/>
              <w:jc w:val="both"/>
              <w:rPr>
                <w:rFonts w:ascii="Aptos" w:hAnsi="Aptos" w:cstheme="minorHAnsi"/>
                <w:bCs/>
              </w:rPr>
            </w:pPr>
          </w:p>
          <w:p w14:paraId="4AC9DBAC" w14:textId="20F8DECA" w:rsidR="007E0AA4" w:rsidRPr="0082118C" w:rsidRDefault="007E0AA4" w:rsidP="00EA235B">
            <w:pPr>
              <w:spacing w:before="40" w:after="40" w:line="276" w:lineRule="auto"/>
              <w:jc w:val="both"/>
              <w:rPr>
                <w:rFonts w:ascii="Aptos" w:hAnsi="Aptos" w:cstheme="minorHAnsi"/>
                <w:bCs/>
              </w:rPr>
            </w:pPr>
          </w:p>
        </w:tc>
      </w:tr>
      <w:tr w:rsidR="005B37F6" w:rsidRPr="0082118C" w14:paraId="551E6A80" w14:textId="77777777" w:rsidTr="00CB0099">
        <w:trPr>
          <w:cantSplit/>
        </w:trPr>
        <w:tc>
          <w:tcPr>
            <w:tcW w:w="15027" w:type="dxa"/>
            <w:gridSpan w:val="3"/>
            <w:shd w:val="clear" w:color="auto" w:fill="BFBFBF" w:themeFill="background1" w:themeFillShade="BF"/>
          </w:tcPr>
          <w:p w14:paraId="796C91B3" w14:textId="460383E2" w:rsidR="005B37F6" w:rsidRPr="0082118C" w:rsidRDefault="00CA00D1" w:rsidP="00CA00D1">
            <w:pPr>
              <w:spacing w:before="40" w:after="40"/>
              <w:jc w:val="both"/>
              <w:rPr>
                <w:rFonts w:ascii="Aptos" w:hAnsi="Aptos" w:cstheme="minorHAnsi"/>
                <w:b/>
              </w:rPr>
            </w:pPr>
            <w:r w:rsidRPr="0082118C">
              <w:rPr>
                <w:rFonts w:ascii="Aptos" w:hAnsi="Aptos" w:cstheme="minorHAnsi"/>
                <w:b/>
              </w:rPr>
              <w:t>Dienstverlening en oplossingsrichting</w:t>
            </w:r>
          </w:p>
        </w:tc>
      </w:tr>
      <w:tr w:rsidR="00D65505" w:rsidRPr="0082118C" w14:paraId="11CB1310" w14:textId="77777777" w:rsidTr="00CB0099">
        <w:trPr>
          <w:cantSplit/>
        </w:trPr>
        <w:tc>
          <w:tcPr>
            <w:tcW w:w="547" w:type="dxa"/>
          </w:tcPr>
          <w:p w14:paraId="0AE88EB0" w14:textId="2BAB8CF1" w:rsidR="005B37F6" w:rsidRPr="0082118C" w:rsidRDefault="00CA00D1" w:rsidP="00EA235B">
            <w:pPr>
              <w:spacing w:before="40" w:after="40" w:line="276" w:lineRule="auto"/>
              <w:jc w:val="both"/>
              <w:rPr>
                <w:rFonts w:ascii="Aptos" w:hAnsi="Aptos" w:cstheme="minorHAnsi"/>
                <w:bCs/>
              </w:rPr>
            </w:pPr>
            <w:r w:rsidRPr="0082118C">
              <w:rPr>
                <w:rFonts w:ascii="Aptos" w:hAnsi="Aptos" w:cstheme="minorHAnsi"/>
                <w:bCs/>
              </w:rPr>
              <w:lastRenderedPageBreak/>
              <w:t>3.</w:t>
            </w:r>
          </w:p>
        </w:tc>
        <w:tc>
          <w:tcPr>
            <w:tcW w:w="6258" w:type="dxa"/>
          </w:tcPr>
          <w:p w14:paraId="16B6B5C7" w14:textId="37CE9197" w:rsidR="005B37F6" w:rsidRPr="0082118C" w:rsidRDefault="00EF61F1" w:rsidP="00B3437A">
            <w:pPr>
              <w:spacing w:before="40" w:after="40" w:line="276" w:lineRule="auto"/>
              <w:rPr>
                <w:rFonts w:ascii="Aptos" w:hAnsi="Aptos" w:cstheme="minorHAnsi"/>
              </w:rPr>
            </w:pPr>
            <w:r w:rsidRPr="0082118C">
              <w:rPr>
                <w:rFonts w:ascii="Aptos" w:hAnsi="Aptos" w:cstheme="minorHAnsi"/>
              </w:rPr>
              <w:t>Wat is de gemiddelde implementatietermijn om de SIEM, SOC-SOAR dienstverlening operationeel te krijgen?</w:t>
            </w:r>
          </w:p>
        </w:tc>
        <w:tc>
          <w:tcPr>
            <w:tcW w:w="8222" w:type="dxa"/>
          </w:tcPr>
          <w:p w14:paraId="7773A1E7" w14:textId="57A9C0C8" w:rsidR="005B37F6" w:rsidRDefault="005B37F6" w:rsidP="00EA235B">
            <w:pPr>
              <w:spacing w:before="40" w:after="40" w:line="276" w:lineRule="auto"/>
              <w:jc w:val="both"/>
              <w:rPr>
                <w:rFonts w:ascii="Aptos" w:hAnsi="Aptos" w:cstheme="minorHAnsi"/>
                <w:bCs/>
              </w:rPr>
            </w:pPr>
          </w:p>
          <w:p w14:paraId="7A6863D6" w14:textId="77777777" w:rsidR="00D65505" w:rsidRPr="0082118C" w:rsidRDefault="00D65505" w:rsidP="00EA235B">
            <w:pPr>
              <w:spacing w:before="40" w:after="40" w:line="276" w:lineRule="auto"/>
              <w:jc w:val="both"/>
              <w:rPr>
                <w:rFonts w:ascii="Aptos" w:hAnsi="Aptos" w:cstheme="minorHAnsi"/>
                <w:bCs/>
              </w:rPr>
            </w:pPr>
          </w:p>
        </w:tc>
      </w:tr>
      <w:tr w:rsidR="00D65505" w:rsidRPr="0082118C" w14:paraId="47861D2C" w14:textId="77777777" w:rsidTr="00CB0099">
        <w:trPr>
          <w:cantSplit/>
        </w:trPr>
        <w:tc>
          <w:tcPr>
            <w:tcW w:w="547" w:type="dxa"/>
          </w:tcPr>
          <w:p w14:paraId="328FEC27" w14:textId="19AEB75E" w:rsidR="005B37F6" w:rsidRPr="0082118C" w:rsidRDefault="00CA00D1" w:rsidP="00EA235B">
            <w:pPr>
              <w:spacing w:before="40" w:after="40" w:line="276" w:lineRule="auto"/>
              <w:jc w:val="both"/>
              <w:rPr>
                <w:rFonts w:ascii="Aptos" w:hAnsi="Aptos" w:cstheme="minorHAnsi"/>
                <w:bCs/>
              </w:rPr>
            </w:pPr>
            <w:r w:rsidRPr="0082118C">
              <w:rPr>
                <w:rFonts w:ascii="Aptos" w:hAnsi="Aptos" w:cstheme="minorHAnsi"/>
                <w:bCs/>
              </w:rPr>
              <w:t>4.</w:t>
            </w:r>
          </w:p>
        </w:tc>
        <w:tc>
          <w:tcPr>
            <w:tcW w:w="6258" w:type="dxa"/>
          </w:tcPr>
          <w:p w14:paraId="5663628B" w14:textId="7607B941" w:rsidR="005B37F6" w:rsidRPr="0082118C" w:rsidRDefault="005A5C2D" w:rsidP="005A5C2D">
            <w:pPr>
              <w:pStyle w:val="p1"/>
              <w:spacing w:before="0" w:beforeAutospacing="0"/>
              <w:rPr>
                <w:rFonts w:ascii="Aptos" w:hAnsi="Aptos" w:cstheme="minorHAnsi"/>
                <w:sz w:val="22"/>
                <w:szCs w:val="22"/>
              </w:rPr>
            </w:pPr>
            <w:r w:rsidRPr="0082118C">
              <w:rPr>
                <w:rFonts w:ascii="Aptos" w:hAnsi="Aptos" w:cstheme="minorHAnsi"/>
                <w:sz w:val="22"/>
                <w:szCs w:val="22"/>
              </w:rPr>
              <w:t>Welke aanvullende of optionele diensten kunt u aanbieden bovenop de gevraagde dienstverlening, en in welke situaties acht u deze relevant</w:t>
            </w:r>
            <w:r w:rsidRPr="0082118C">
              <w:rPr>
                <w:rFonts w:ascii="Aptos" w:hAnsi="Aptos" w:cstheme="minorHAnsi"/>
                <w:sz w:val="22"/>
                <w:szCs w:val="22"/>
              </w:rPr>
              <w:t>?</w:t>
            </w:r>
          </w:p>
        </w:tc>
        <w:tc>
          <w:tcPr>
            <w:tcW w:w="8222" w:type="dxa"/>
          </w:tcPr>
          <w:p w14:paraId="3DC84830" w14:textId="77777777" w:rsidR="005B37F6" w:rsidRPr="0082118C" w:rsidRDefault="005B37F6" w:rsidP="00EA235B">
            <w:pPr>
              <w:spacing w:before="40" w:after="40" w:line="276" w:lineRule="auto"/>
              <w:jc w:val="both"/>
              <w:rPr>
                <w:rFonts w:ascii="Aptos" w:hAnsi="Aptos" w:cstheme="minorHAnsi"/>
                <w:bCs/>
              </w:rPr>
            </w:pPr>
          </w:p>
        </w:tc>
      </w:tr>
      <w:tr w:rsidR="00D65505" w:rsidRPr="0082118C" w14:paraId="14934E8E" w14:textId="77777777" w:rsidTr="00CB0099">
        <w:trPr>
          <w:cantSplit/>
        </w:trPr>
        <w:tc>
          <w:tcPr>
            <w:tcW w:w="547" w:type="dxa"/>
          </w:tcPr>
          <w:p w14:paraId="7F1A029D" w14:textId="2CA299C0" w:rsidR="005B37F6" w:rsidRPr="0082118C" w:rsidRDefault="00CA00D1" w:rsidP="00EA235B">
            <w:pPr>
              <w:spacing w:before="40" w:after="40" w:line="276" w:lineRule="auto"/>
              <w:jc w:val="both"/>
              <w:rPr>
                <w:rFonts w:ascii="Aptos" w:hAnsi="Aptos" w:cstheme="minorHAnsi"/>
                <w:bCs/>
              </w:rPr>
            </w:pPr>
            <w:r w:rsidRPr="0082118C">
              <w:rPr>
                <w:rFonts w:ascii="Aptos" w:hAnsi="Aptos" w:cstheme="minorHAnsi"/>
                <w:bCs/>
              </w:rPr>
              <w:t>5.</w:t>
            </w:r>
          </w:p>
        </w:tc>
        <w:tc>
          <w:tcPr>
            <w:tcW w:w="6258" w:type="dxa"/>
          </w:tcPr>
          <w:p w14:paraId="23E334E0" w14:textId="153F9FF0" w:rsidR="005B37F6" w:rsidRPr="0082118C" w:rsidRDefault="00DB32D0" w:rsidP="00DB32D0">
            <w:pPr>
              <w:pStyle w:val="p1"/>
              <w:spacing w:before="0" w:beforeAutospacing="0"/>
              <w:rPr>
                <w:rFonts w:ascii="Aptos" w:hAnsi="Aptos" w:cstheme="minorHAnsi"/>
                <w:sz w:val="22"/>
                <w:szCs w:val="22"/>
              </w:rPr>
            </w:pPr>
            <w:r w:rsidRPr="0082118C">
              <w:rPr>
                <w:rFonts w:ascii="Aptos" w:hAnsi="Aptos" w:cstheme="minorHAnsi"/>
                <w:sz w:val="22"/>
                <w:szCs w:val="22"/>
              </w:rPr>
              <w:t>H</w:t>
            </w:r>
            <w:r w:rsidRPr="0082118C">
              <w:rPr>
                <w:rFonts w:ascii="Aptos" w:hAnsi="Aptos" w:cstheme="minorHAnsi"/>
                <w:sz w:val="22"/>
                <w:szCs w:val="22"/>
              </w:rPr>
              <w:t>oe borgt u de continuïteit van uw 24/7 SOC/MDR-dienstverlening (bijvoorbeeld bij uitval of piekbelasting)?</w:t>
            </w:r>
          </w:p>
        </w:tc>
        <w:tc>
          <w:tcPr>
            <w:tcW w:w="8222" w:type="dxa"/>
          </w:tcPr>
          <w:p w14:paraId="5E704852" w14:textId="77777777" w:rsidR="005B37F6" w:rsidRPr="0082118C" w:rsidRDefault="005B37F6" w:rsidP="00EA235B">
            <w:pPr>
              <w:spacing w:before="40" w:after="40" w:line="276" w:lineRule="auto"/>
              <w:jc w:val="both"/>
              <w:rPr>
                <w:rFonts w:ascii="Aptos" w:hAnsi="Aptos" w:cstheme="minorHAnsi"/>
                <w:bCs/>
              </w:rPr>
            </w:pPr>
          </w:p>
        </w:tc>
      </w:tr>
      <w:tr w:rsidR="00D65505" w:rsidRPr="0082118C" w14:paraId="269D2ECC" w14:textId="77777777" w:rsidTr="00CB0099">
        <w:trPr>
          <w:cantSplit/>
        </w:trPr>
        <w:tc>
          <w:tcPr>
            <w:tcW w:w="547" w:type="dxa"/>
          </w:tcPr>
          <w:p w14:paraId="72394C1D" w14:textId="45DB910D" w:rsidR="005B37F6" w:rsidRPr="0082118C" w:rsidRDefault="00CA00D1" w:rsidP="00EA235B">
            <w:pPr>
              <w:spacing w:before="40" w:after="40" w:line="276" w:lineRule="auto"/>
              <w:jc w:val="both"/>
              <w:rPr>
                <w:rFonts w:ascii="Aptos" w:hAnsi="Aptos" w:cstheme="minorHAnsi"/>
                <w:bCs/>
              </w:rPr>
            </w:pPr>
            <w:r w:rsidRPr="0082118C">
              <w:rPr>
                <w:rFonts w:ascii="Aptos" w:hAnsi="Aptos" w:cstheme="minorHAnsi"/>
                <w:bCs/>
              </w:rPr>
              <w:t>6.</w:t>
            </w:r>
          </w:p>
        </w:tc>
        <w:tc>
          <w:tcPr>
            <w:tcW w:w="6258" w:type="dxa"/>
          </w:tcPr>
          <w:p w14:paraId="327680FE" w14:textId="1047AEF6" w:rsidR="005B37F6" w:rsidRPr="00D65505" w:rsidRDefault="00D65505" w:rsidP="00D65505">
            <w:pPr>
              <w:pStyle w:val="p1"/>
              <w:spacing w:before="0" w:beforeAutospacing="0" w:after="0" w:afterAutospacing="0"/>
              <w:rPr>
                <w:rFonts w:ascii="Aptos" w:hAnsi="Aptos"/>
                <w:sz w:val="22"/>
                <w:szCs w:val="22"/>
              </w:rPr>
            </w:pPr>
            <w:r w:rsidRPr="00150029">
              <w:rPr>
                <w:rFonts w:ascii="Aptos" w:hAnsi="Aptos"/>
                <w:sz w:val="22"/>
                <w:szCs w:val="22"/>
              </w:rPr>
              <w:t>Hoe geeft</w:t>
            </w:r>
            <w:r w:rsidRPr="003B0047">
              <w:rPr>
                <w:rFonts w:ascii="Aptos" w:hAnsi="Aptos"/>
                <w:sz w:val="22"/>
                <w:szCs w:val="22"/>
              </w:rPr>
              <w:t xml:space="preserve"> u invulling aan detectie, respons en proactieve dienstverlening (zoals </w:t>
            </w:r>
            <w:proofErr w:type="spellStart"/>
            <w:r w:rsidRPr="003B0047">
              <w:rPr>
                <w:rFonts w:ascii="Aptos" w:hAnsi="Aptos"/>
                <w:sz w:val="22"/>
                <w:szCs w:val="22"/>
              </w:rPr>
              <w:t>threat</w:t>
            </w:r>
            <w:proofErr w:type="spellEnd"/>
            <w:r w:rsidRPr="003B0047">
              <w:rPr>
                <w:rFonts w:ascii="Aptos" w:hAnsi="Aptos"/>
                <w:sz w:val="22"/>
                <w:szCs w:val="22"/>
              </w:rPr>
              <w:t xml:space="preserve"> hunting)?</w:t>
            </w:r>
          </w:p>
        </w:tc>
        <w:tc>
          <w:tcPr>
            <w:tcW w:w="8222" w:type="dxa"/>
          </w:tcPr>
          <w:p w14:paraId="073F689E" w14:textId="77777777" w:rsidR="005B37F6" w:rsidRPr="0082118C" w:rsidRDefault="005B37F6" w:rsidP="00EA235B">
            <w:pPr>
              <w:spacing w:before="40" w:after="40" w:line="276" w:lineRule="auto"/>
              <w:jc w:val="both"/>
              <w:rPr>
                <w:rFonts w:ascii="Aptos" w:hAnsi="Aptos" w:cstheme="minorHAnsi"/>
                <w:bCs/>
              </w:rPr>
            </w:pPr>
          </w:p>
        </w:tc>
      </w:tr>
      <w:tr w:rsidR="00D65505" w:rsidRPr="0082118C" w14:paraId="79B743B8" w14:textId="77777777" w:rsidTr="00CB0099">
        <w:trPr>
          <w:cantSplit/>
        </w:trPr>
        <w:tc>
          <w:tcPr>
            <w:tcW w:w="547" w:type="dxa"/>
          </w:tcPr>
          <w:p w14:paraId="771900D4" w14:textId="417E88BC" w:rsidR="005B37F6" w:rsidRPr="0082118C" w:rsidRDefault="00CA00D1" w:rsidP="00EA235B">
            <w:pPr>
              <w:spacing w:before="40" w:after="40" w:line="276" w:lineRule="auto"/>
              <w:jc w:val="both"/>
              <w:rPr>
                <w:rFonts w:ascii="Aptos" w:hAnsi="Aptos" w:cstheme="minorHAnsi"/>
                <w:bCs/>
              </w:rPr>
            </w:pPr>
            <w:r w:rsidRPr="0082118C">
              <w:rPr>
                <w:rFonts w:ascii="Aptos" w:hAnsi="Aptos" w:cstheme="minorHAnsi"/>
                <w:bCs/>
              </w:rPr>
              <w:t>7.</w:t>
            </w:r>
          </w:p>
        </w:tc>
        <w:tc>
          <w:tcPr>
            <w:tcW w:w="6258" w:type="dxa"/>
          </w:tcPr>
          <w:p w14:paraId="1541B21D" w14:textId="0AE09E7C" w:rsidR="005B37F6" w:rsidRPr="00527038" w:rsidRDefault="00527038" w:rsidP="00527038">
            <w:pPr>
              <w:pStyle w:val="p1"/>
              <w:spacing w:before="0" w:beforeAutospacing="0" w:after="0" w:afterAutospacing="0"/>
              <w:rPr>
                <w:rFonts w:ascii="Aptos" w:hAnsi="Aptos"/>
                <w:sz w:val="22"/>
                <w:szCs w:val="22"/>
              </w:rPr>
            </w:pPr>
            <w:r w:rsidRPr="002B009C">
              <w:rPr>
                <w:rFonts w:ascii="Aptos" w:hAnsi="Aptos"/>
                <w:sz w:val="22"/>
                <w:szCs w:val="22"/>
              </w:rPr>
              <w:t xml:space="preserve">Hoe zorgt u dat uw dienstverlening aansluit op een </w:t>
            </w:r>
            <w:proofErr w:type="spellStart"/>
            <w:r w:rsidRPr="002B009C">
              <w:rPr>
                <w:rFonts w:ascii="Aptos" w:hAnsi="Aptos"/>
                <w:sz w:val="22"/>
                <w:szCs w:val="22"/>
              </w:rPr>
              <w:t>risicogestuurde</w:t>
            </w:r>
            <w:proofErr w:type="spellEnd"/>
            <w:r w:rsidRPr="002B009C">
              <w:rPr>
                <w:rFonts w:ascii="Aptos" w:hAnsi="Aptos"/>
                <w:sz w:val="22"/>
                <w:szCs w:val="22"/>
              </w:rPr>
              <w:t xml:space="preserve"> aanpak? Maakt u daarbij gebruik van bepaalde </w:t>
            </w:r>
            <w:proofErr w:type="spellStart"/>
            <w:r w:rsidRPr="002B009C">
              <w:rPr>
                <w:rFonts w:ascii="Aptos" w:hAnsi="Aptos"/>
                <w:sz w:val="22"/>
                <w:szCs w:val="22"/>
              </w:rPr>
              <w:t>frameworks</w:t>
            </w:r>
            <w:proofErr w:type="spellEnd"/>
            <w:r w:rsidRPr="002B009C">
              <w:rPr>
                <w:rFonts w:ascii="Aptos" w:hAnsi="Aptos"/>
                <w:sz w:val="22"/>
                <w:szCs w:val="22"/>
              </w:rPr>
              <w:t>, methodieken of standaarden? Zo ja, licht dit toe.</w:t>
            </w:r>
          </w:p>
        </w:tc>
        <w:tc>
          <w:tcPr>
            <w:tcW w:w="8222" w:type="dxa"/>
          </w:tcPr>
          <w:p w14:paraId="145AC7FF" w14:textId="77777777" w:rsidR="005B37F6" w:rsidRPr="0082118C" w:rsidRDefault="005B37F6" w:rsidP="00EA235B">
            <w:pPr>
              <w:spacing w:before="40" w:after="40" w:line="276" w:lineRule="auto"/>
              <w:jc w:val="both"/>
              <w:rPr>
                <w:rFonts w:ascii="Aptos" w:hAnsi="Aptos" w:cstheme="minorHAnsi"/>
                <w:bCs/>
              </w:rPr>
            </w:pPr>
          </w:p>
        </w:tc>
      </w:tr>
      <w:tr w:rsidR="00D65505" w:rsidRPr="0082118C" w14:paraId="1A2FCD39" w14:textId="77777777" w:rsidTr="00CB0099">
        <w:trPr>
          <w:cantSplit/>
        </w:trPr>
        <w:tc>
          <w:tcPr>
            <w:tcW w:w="547" w:type="dxa"/>
          </w:tcPr>
          <w:p w14:paraId="06ADF1FE" w14:textId="7B9004FC" w:rsidR="005B37F6" w:rsidRPr="0082118C" w:rsidRDefault="00CA00D1" w:rsidP="00EA235B">
            <w:pPr>
              <w:spacing w:before="40" w:after="40" w:line="276" w:lineRule="auto"/>
              <w:jc w:val="both"/>
              <w:rPr>
                <w:rFonts w:ascii="Aptos" w:hAnsi="Aptos" w:cstheme="minorHAnsi"/>
                <w:bCs/>
              </w:rPr>
            </w:pPr>
            <w:r w:rsidRPr="0082118C">
              <w:rPr>
                <w:rFonts w:ascii="Aptos" w:hAnsi="Aptos" w:cstheme="minorHAnsi"/>
                <w:bCs/>
              </w:rPr>
              <w:t>8.</w:t>
            </w:r>
          </w:p>
        </w:tc>
        <w:tc>
          <w:tcPr>
            <w:tcW w:w="6258" w:type="dxa"/>
          </w:tcPr>
          <w:p w14:paraId="5A295265" w14:textId="287EC1FA" w:rsidR="005B37F6" w:rsidRPr="0082118C" w:rsidRDefault="00C64C0A" w:rsidP="00AA61EA">
            <w:pPr>
              <w:spacing w:before="40" w:after="40" w:line="276" w:lineRule="auto"/>
              <w:rPr>
                <w:rFonts w:ascii="Aptos" w:hAnsi="Aptos" w:cstheme="minorHAnsi"/>
                <w:bCs/>
              </w:rPr>
            </w:pPr>
            <w:r w:rsidRPr="00BF2F21">
              <w:rPr>
                <w:rFonts w:ascii="Aptos" w:hAnsi="Aptos"/>
                <w:color w:val="auto"/>
              </w:rPr>
              <w:t>In hoeverre bent u in staat om hybride omgevingen (on-</w:t>
            </w:r>
            <w:proofErr w:type="spellStart"/>
            <w:r w:rsidRPr="00BF2F21">
              <w:rPr>
                <w:rFonts w:ascii="Aptos" w:hAnsi="Aptos"/>
                <w:color w:val="auto"/>
              </w:rPr>
              <w:t>premise</w:t>
            </w:r>
            <w:proofErr w:type="spellEnd"/>
            <w:r w:rsidRPr="00BF2F21">
              <w:rPr>
                <w:rFonts w:ascii="Aptos" w:hAnsi="Aptos"/>
                <w:color w:val="auto"/>
              </w:rPr>
              <w:t xml:space="preserve"> IT, </w:t>
            </w:r>
            <w:proofErr w:type="spellStart"/>
            <w:r w:rsidRPr="00BF2F21">
              <w:rPr>
                <w:rFonts w:ascii="Aptos" w:hAnsi="Aptos"/>
                <w:color w:val="auto"/>
              </w:rPr>
              <w:t>cloud</w:t>
            </w:r>
            <w:proofErr w:type="spellEnd"/>
            <w:r w:rsidRPr="00BF2F21">
              <w:rPr>
                <w:rFonts w:ascii="Aptos" w:hAnsi="Aptos"/>
                <w:color w:val="auto"/>
              </w:rPr>
              <w:t xml:space="preserve"> en eventueel OT) integraal te monitoren, en welke beperkingen of aandachtspunten ziet u hierbij?</w:t>
            </w:r>
          </w:p>
        </w:tc>
        <w:tc>
          <w:tcPr>
            <w:tcW w:w="8222" w:type="dxa"/>
          </w:tcPr>
          <w:p w14:paraId="7E4AE493" w14:textId="77777777" w:rsidR="005B37F6" w:rsidRPr="0082118C" w:rsidRDefault="005B37F6" w:rsidP="00EA235B">
            <w:pPr>
              <w:spacing w:before="40" w:after="40" w:line="276" w:lineRule="auto"/>
              <w:jc w:val="both"/>
              <w:rPr>
                <w:rFonts w:ascii="Aptos" w:hAnsi="Aptos" w:cstheme="minorHAnsi"/>
                <w:bCs/>
              </w:rPr>
            </w:pPr>
          </w:p>
        </w:tc>
      </w:tr>
      <w:tr w:rsidR="00D65505" w:rsidRPr="0082118C" w14:paraId="1938C0D6" w14:textId="77777777" w:rsidTr="00CB0099">
        <w:trPr>
          <w:cantSplit/>
        </w:trPr>
        <w:tc>
          <w:tcPr>
            <w:tcW w:w="547" w:type="dxa"/>
          </w:tcPr>
          <w:p w14:paraId="36E0B3E3" w14:textId="22A122A7" w:rsidR="005B37F6" w:rsidRPr="0082118C" w:rsidRDefault="00CA00D1" w:rsidP="00EA235B">
            <w:pPr>
              <w:spacing w:before="40" w:after="40" w:line="276" w:lineRule="auto"/>
              <w:jc w:val="both"/>
              <w:rPr>
                <w:rFonts w:ascii="Aptos" w:hAnsi="Aptos" w:cstheme="minorHAnsi"/>
                <w:bCs/>
              </w:rPr>
            </w:pPr>
            <w:r w:rsidRPr="0082118C">
              <w:rPr>
                <w:rFonts w:ascii="Aptos" w:hAnsi="Aptos" w:cstheme="minorHAnsi"/>
                <w:bCs/>
              </w:rPr>
              <w:t>9.</w:t>
            </w:r>
          </w:p>
        </w:tc>
        <w:tc>
          <w:tcPr>
            <w:tcW w:w="6258" w:type="dxa"/>
          </w:tcPr>
          <w:p w14:paraId="7678E096" w14:textId="4ED0C99A" w:rsidR="005B37F6" w:rsidRPr="0082118C" w:rsidRDefault="001B070C" w:rsidP="00AA61EA">
            <w:pPr>
              <w:spacing w:before="40" w:after="40" w:line="276" w:lineRule="auto"/>
              <w:rPr>
                <w:rFonts w:ascii="Aptos" w:hAnsi="Aptos" w:cstheme="minorHAnsi"/>
                <w:bCs/>
              </w:rPr>
            </w:pPr>
            <w:r w:rsidRPr="005F6B3D">
              <w:rPr>
                <w:rFonts w:ascii="Aptos" w:hAnsi="Aptos"/>
              </w:rPr>
              <w:t xml:space="preserve">Welke </w:t>
            </w:r>
            <w:proofErr w:type="spellStart"/>
            <w:r w:rsidRPr="005F6B3D">
              <w:rPr>
                <w:rFonts w:ascii="Aptos" w:hAnsi="Aptos"/>
              </w:rPr>
              <w:t>KPI’s</w:t>
            </w:r>
            <w:proofErr w:type="spellEnd"/>
            <w:r w:rsidRPr="005F6B3D">
              <w:rPr>
                <w:rFonts w:ascii="Aptos" w:hAnsi="Aptos"/>
              </w:rPr>
              <w:t xml:space="preserve"> en prestatie-indicatoren worden volgens u gebruikt om de kwaliteit van SOC/MDR-dienstverlening te meten, en welke acht u passend voor VNOG?</w:t>
            </w:r>
          </w:p>
        </w:tc>
        <w:tc>
          <w:tcPr>
            <w:tcW w:w="8222" w:type="dxa"/>
          </w:tcPr>
          <w:p w14:paraId="164CBE99" w14:textId="77777777" w:rsidR="005B37F6" w:rsidRPr="0082118C" w:rsidRDefault="005B37F6" w:rsidP="00EA235B">
            <w:pPr>
              <w:spacing w:before="40" w:after="40" w:line="276" w:lineRule="auto"/>
              <w:jc w:val="both"/>
              <w:rPr>
                <w:rFonts w:ascii="Aptos" w:hAnsi="Aptos" w:cstheme="minorHAnsi"/>
                <w:bCs/>
              </w:rPr>
            </w:pPr>
          </w:p>
        </w:tc>
      </w:tr>
      <w:tr w:rsidR="005B37F6" w:rsidRPr="0082118C" w14:paraId="1475150B" w14:textId="77777777" w:rsidTr="00CB0099">
        <w:trPr>
          <w:cantSplit/>
        </w:trPr>
        <w:tc>
          <w:tcPr>
            <w:tcW w:w="15027" w:type="dxa"/>
            <w:gridSpan w:val="3"/>
            <w:shd w:val="clear" w:color="auto" w:fill="BFBFBF" w:themeFill="background1" w:themeFillShade="BF"/>
          </w:tcPr>
          <w:p w14:paraId="314A8FA2" w14:textId="065E2F82" w:rsidR="005B37F6" w:rsidRPr="0082118C" w:rsidRDefault="00C403FD" w:rsidP="00C403FD">
            <w:pPr>
              <w:pStyle w:val="p1"/>
              <w:spacing w:before="0" w:beforeAutospacing="0" w:after="0" w:afterAutospacing="0"/>
              <w:jc w:val="both"/>
              <w:rPr>
                <w:rFonts w:ascii="Aptos" w:hAnsi="Aptos" w:cstheme="minorHAnsi"/>
                <w:b/>
                <w:bCs/>
                <w:color w:val="000000" w:themeColor="text1"/>
                <w:sz w:val="22"/>
                <w:szCs w:val="22"/>
              </w:rPr>
            </w:pPr>
            <w:r w:rsidRPr="0082118C">
              <w:rPr>
                <w:rFonts w:ascii="Aptos" w:hAnsi="Aptos" w:cstheme="minorHAnsi"/>
                <w:b/>
                <w:bCs/>
                <w:color w:val="000000" w:themeColor="text1"/>
                <w:sz w:val="22"/>
                <w:szCs w:val="22"/>
              </w:rPr>
              <w:t>Techniek en architectuur (verkennend)</w:t>
            </w:r>
          </w:p>
        </w:tc>
      </w:tr>
      <w:tr w:rsidR="00D65505" w:rsidRPr="0082118C" w14:paraId="4CC4BDD8" w14:textId="77777777" w:rsidTr="00CB0099">
        <w:trPr>
          <w:cantSplit/>
        </w:trPr>
        <w:tc>
          <w:tcPr>
            <w:tcW w:w="547" w:type="dxa"/>
          </w:tcPr>
          <w:p w14:paraId="6AB4FCA4" w14:textId="1DAE7495" w:rsidR="005B37F6" w:rsidRPr="0082118C" w:rsidRDefault="00C94F1E" w:rsidP="00EA235B">
            <w:pPr>
              <w:spacing w:before="40" w:after="40" w:line="276" w:lineRule="auto"/>
              <w:jc w:val="both"/>
              <w:rPr>
                <w:rFonts w:ascii="Aptos" w:hAnsi="Aptos" w:cstheme="minorHAnsi"/>
                <w:bCs/>
              </w:rPr>
            </w:pPr>
            <w:r w:rsidRPr="0082118C">
              <w:rPr>
                <w:rFonts w:ascii="Aptos" w:hAnsi="Aptos" w:cstheme="minorHAnsi"/>
                <w:bCs/>
              </w:rPr>
              <w:t>10.</w:t>
            </w:r>
          </w:p>
        </w:tc>
        <w:tc>
          <w:tcPr>
            <w:tcW w:w="6258" w:type="dxa"/>
          </w:tcPr>
          <w:p w14:paraId="3C4D21E1" w14:textId="7E8E94C3" w:rsidR="005B37F6" w:rsidRPr="0082118C" w:rsidRDefault="00765509" w:rsidP="00EA235B">
            <w:pPr>
              <w:spacing w:before="40" w:after="40" w:line="276" w:lineRule="auto"/>
              <w:jc w:val="both"/>
              <w:rPr>
                <w:rFonts w:ascii="Aptos" w:hAnsi="Aptos" w:cstheme="minorHAnsi"/>
              </w:rPr>
            </w:pPr>
            <w:r w:rsidRPr="003B0047">
              <w:rPr>
                <w:rFonts w:ascii="Aptos" w:hAnsi="Aptos"/>
              </w:rPr>
              <w:t>Welke architectuur- of oplossingsrichtingen</w:t>
            </w:r>
            <w:r>
              <w:rPr>
                <w:rFonts w:ascii="Aptos" w:hAnsi="Aptos"/>
              </w:rPr>
              <w:t xml:space="preserve"> ziet </w:t>
            </w:r>
            <w:r w:rsidRPr="003B0047">
              <w:rPr>
                <w:rFonts w:ascii="Aptos" w:hAnsi="Aptos"/>
              </w:rPr>
              <w:t xml:space="preserve">u als passend voor </w:t>
            </w:r>
            <w:r>
              <w:rPr>
                <w:rFonts w:ascii="Aptos" w:hAnsi="Aptos"/>
              </w:rPr>
              <w:t xml:space="preserve">SIEM, </w:t>
            </w:r>
            <w:r w:rsidRPr="003B0047">
              <w:rPr>
                <w:rFonts w:ascii="Aptos" w:hAnsi="Aptos"/>
              </w:rPr>
              <w:t>SOC</w:t>
            </w:r>
            <w:r>
              <w:rPr>
                <w:rFonts w:ascii="Aptos" w:hAnsi="Aptos"/>
              </w:rPr>
              <w:t>-SOAR-</w:t>
            </w:r>
            <w:r w:rsidRPr="003B0047">
              <w:rPr>
                <w:rFonts w:ascii="Aptos" w:hAnsi="Aptos"/>
              </w:rPr>
              <w:t>dienstverlening bij organisaties zoals VNOG?</w:t>
            </w:r>
          </w:p>
        </w:tc>
        <w:tc>
          <w:tcPr>
            <w:tcW w:w="8222" w:type="dxa"/>
          </w:tcPr>
          <w:p w14:paraId="761989B4" w14:textId="77777777" w:rsidR="005B37F6" w:rsidRPr="0082118C" w:rsidRDefault="005B37F6" w:rsidP="00EA235B">
            <w:pPr>
              <w:spacing w:before="40" w:after="40" w:line="276" w:lineRule="auto"/>
              <w:jc w:val="both"/>
              <w:rPr>
                <w:rFonts w:ascii="Aptos" w:hAnsi="Aptos" w:cstheme="minorHAnsi"/>
                <w:bCs/>
              </w:rPr>
            </w:pPr>
          </w:p>
        </w:tc>
      </w:tr>
      <w:tr w:rsidR="00D65505" w:rsidRPr="0082118C" w14:paraId="38DD94F7" w14:textId="77777777" w:rsidTr="00CB0099">
        <w:trPr>
          <w:cantSplit/>
        </w:trPr>
        <w:tc>
          <w:tcPr>
            <w:tcW w:w="547" w:type="dxa"/>
          </w:tcPr>
          <w:p w14:paraId="416A4207" w14:textId="2F6B7ED0" w:rsidR="005B37F6" w:rsidRPr="0082118C" w:rsidRDefault="00C94F1E" w:rsidP="00EA235B">
            <w:pPr>
              <w:spacing w:before="40" w:after="40" w:line="276" w:lineRule="auto"/>
              <w:jc w:val="both"/>
              <w:rPr>
                <w:rFonts w:ascii="Aptos" w:hAnsi="Aptos" w:cstheme="minorHAnsi"/>
                <w:bCs/>
              </w:rPr>
            </w:pPr>
            <w:r w:rsidRPr="0082118C">
              <w:rPr>
                <w:rFonts w:ascii="Aptos" w:hAnsi="Aptos" w:cstheme="minorHAnsi"/>
                <w:bCs/>
              </w:rPr>
              <w:t>11.</w:t>
            </w:r>
          </w:p>
        </w:tc>
        <w:tc>
          <w:tcPr>
            <w:tcW w:w="6258" w:type="dxa"/>
          </w:tcPr>
          <w:p w14:paraId="2473E674" w14:textId="0FD31C2A" w:rsidR="005B37F6" w:rsidRPr="00D3339F" w:rsidRDefault="00FB3CA0" w:rsidP="00D3339F">
            <w:pPr>
              <w:pStyle w:val="p1"/>
              <w:spacing w:before="0" w:beforeAutospacing="0" w:after="0" w:afterAutospacing="0"/>
              <w:rPr>
                <w:rFonts w:ascii="Aptos" w:hAnsi="Aptos"/>
                <w:sz w:val="22"/>
                <w:szCs w:val="22"/>
              </w:rPr>
            </w:pPr>
            <w:r w:rsidRPr="003B0047">
              <w:rPr>
                <w:rFonts w:ascii="Aptos" w:hAnsi="Aptos"/>
                <w:sz w:val="22"/>
                <w:szCs w:val="22"/>
              </w:rPr>
              <w:t>Welke vormen van netwerkdetectie acht u passend, en wat zijn daarbij de belangrijkste afwegingen?</w:t>
            </w:r>
          </w:p>
        </w:tc>
        <w:tc>
          <w:tcPr>
            <w:tcW w:w="8222" w:type="dxa"/>
          </w:tcPr>
          <w:p w14:paraId="0D5CB6CD" w14:textId="77777777" w:rsidR="005B37F6" w:rsidRPr="0082118C" w:rsidRDefault="005B37F6" w:rsidP="00EA235B">
            <w:pPr>
              <w:spacing w:before="40" w:after="40" w:line="276" w:lineRule="auto"/>
              <w:jc w:val="both"/>
              <w:rPr>
                <w:rFonts w:ascii="Aptos" w:hAnsi="Aptos" w:cstheme="minorHAnsi"/>
                <w:bCs/>
              </w:rPr>
            </w:pPr>
          </w:p>
        </w:tc>
      </w:tr>
      <w:tr w:rsidR="00D65505" w:rsidRPr="0082118C" w14:paraId="4E904963" w14:textId="77777777" w:rsidTr="00CB0099">
        <w:trPr>
          <w:cantSplit/>
        </w:trPr>
        <w:tc>
          <w:tcPr>
            <w:tcW w:w="547" w:type="dxa"/>
          </w:tcPr>
          <w:p w14:paraId="6CF5290F" w14:textId="06581B77" w:rsidR="00CA00D1" w:rsidRPr="0082118C" w:rsidRDefault="00C94F1E" w:rsidP="00CA00D1">
            <w:pPr>
              <w:spacing w:before="40" w:after="40"/>
              <w:jc w:val="both"/>
              <w:rPr>
                <w:rFonts w:ascii="Aptos" w:hAnsi="Aptos" w:cstheme="minorHAnsi"/>
                <w:bCs/>
              </w:rPr>
            </w:pPr>
            <w:r w:rsidRPr="0082118C">
              <w:rPr>
                <w:rFonts w:ascii="Aptos" w:hAnsi="Aptos" w:cstheme="minorHAnsi"/>
                <w:bCs/>
              </w:rPr>
              <w:lastRenderedPageBreak/>
              <w:t>12.</w:t>
            </w:r>
          </w:p>
        </w:tc>
        <w:tc>
          <w:tcPr>
            <w:tcW w:w="6258" w:type="dxa"/>
          </w:tcPr>
          <w:p w14:paraId="14351538" w14:textId="335E2664" w:rsidR="00CA00D1" w:rsidRPr="00054B70" w:rsidRDefault="00054B70" w:rsidP="00054B70">
            <w:pPr>
              <w:pStyle w:val="p1"/>
              <w:spacing w:before="0" w:beforeAutospacing="0" w:after="0" w:afterAutospacing="0"/>
              <w:rPr>
                <w:rFonts w:ascii="Aptos" w:hAnsi="Aptos"/>
                <w:sz w:val="22"/>
                <w:szCs w:val="22"/>
              </w:rPr>
            </w:pPr>
            <w:r w:rsidRPr="003B0047">
              <w:rPr>
                <w:rFonts w:ascii="Aptos" w:hAnsi="Aptos"/>
                <w:sz w:val="22"/>
                <w:szCs w:val="22"/>
              </w:rPr>
              <w:t xml:space="preserve">Hoe zorgt u dat detectie meegroeit met nieuwe en onbekende dreigingen (bijv. zonder afhankelijk te zijn van alleen </w:t>
            </w:r>
            <w:proofErr w:type="spellStart"/>
            <w:r w:rsidRPr="003B0047">
              <w:rPr>
                <w:rFonts w:ascii="Aptos" w:hAnsi="Aptos"/>
                <w:sz w:val="22"/>
                <w:szCs w:val="22"/>
              </w:rPr>
              <w:t>signatures</w:t>
            </w:r>
            <w:proofErr w:type="spellEnd"/>
            <w:r w:rsidRPr="003B0047">
              <w:rPr>
                <w:rFonts w:ascii="Aptos" w:hAnsi="Aptos"/>
                <w:sz w:val="22"/>
                <w:szCs w:val="22"/>
              </w:rPr>
              <w:t>)?</w:t>
            </w:r>
          </w:p>
        </w:tc>
        <w:tc>
          <w:tcPr>
            <w:tcW w:w="8222" w:type="dxa"/>
          </w:tcPr>
          <w:p w14:paraId="537BC70E" w14:textId="77777777" w:rsidR="00CA00D1" w:rsidRPr="0082118C" w:rsidRDefault="00CA00D1" w:rsidP="00CA00D1">
            <w:pPr>
              <w:spacing w:before="40" w:after="40"/>
              <w:jc w:val="both"/>
              <w:rPr>
                <w:rFonts w:ascii="Aptos" w:hAnsi="Aptos" w:cstheme="minorHAnsi"/>
                <w:bCs/>
              </w:rPr>
            </w:pPr>
          </w:p>
        </w:tc>
      </w:tr>
      <w:tr w:rsidR="00D65505" w:rsidRPr="0082118C" w14:paraId="7C7504F7" w14:textId="77777777" w:rsidTr="00CB0099">
        <w:trPr>
          <w:cantSplit/>
        </w:trPr>
        <w:tc>
          <w:tcPr>
            <w:tcW w:w="547" w:type="dxa"/>
          </w:tcPr>
          <w:p w14:paraId="63025E23" w14:textId="29BD2335" w:rsidR="00C94F1E" w:rsidRPr="0082118C" w:rsidRDefault="00C94F1E" w:rsidP="00CA00D1">
            <w:pPr>
              <w:spacing w:before="40" w:after="40"/>
              <w:jc w:val="both"/>
              <w:rPr>
                <w:rFonts w:ascii="Aptos" w:hAnsi="Aptos" w:cstheme="minorHAnsi"/>
                <w:bCs/>
              </w:rPr>
            </w:pPr>
            <w:r w:rsidRPr="0082118C">
              <w:rPr>
                <w:rFonts w:ascii="Aptos" w:hAnsi="Aptos" w:cstheme="minorHAnsi"/>
                <w:bCs/>
              </w:rPr>
              <w:t>13</w:t>
            </w:r>
            <w:r w:rsidR="00413156" w:rsidRPr="0082118C">
              <w:rPr>
                <w:rFonts w:ascii="Aptos" w:hAnsi="Aptos" w:cstheme="minorHAnsi"/>
                <w:bCs/>
              </w:rPr>
              <w:t>.</w:t>
            </w:r>
          </w:p>
        </w:tc>
        <w:tc>
          <w:tcPr>
            <w:tcW w:w="6258" w:type="dxa"/>
          </w:tcPr>
          <w:p w14:paraId="6CE24E96" w14:textId="1C1348C5" w:rsidR="00C94F1E" w:rsidRPr="00AA4F01" w:rsidRDefault="00AA4F01" w:rsidP="00AA4F01">
            <w:pPr>
              <w:pStyle w:val="p1"/>
              <w:spacing w:before="0" w:beforeAutospacing="0" w:after="0" w:afterAutospacing="0"/>
              <w:rPr>
                <w:rFonts w:ascii="Aptos" w:hAnsi="Aptos"/>
                <w:sz w:val="22"/>
                <w:szCs w:val="22"/>
              </w:rPr>
            </w:pPr>
            <w:r w:rsidRPr="003B0047">
              <w:rPr>
                <w:rFonts w:ascii="Aptos" w:hAnsi="Aptos"/>
                <w:sz w:val="22"/>
                <w:szCs w:val="22"/>
              </w:rPr>
              <w:t>Welke vormen van geautomatiseerde respons zijn volgens u gebruikelijk en wenselijk binnen SOC/MDR-dienstverlening?</w:t>
            </w:r>
          </w:p>
        </w:tc>
        <w:tc>
          <w:tcPr>
            <w:tcW w:w="8222" w:type="dxa"/>
          </w:tcPr>
          <w:p w14:paraId="40EDC395" w14:textId="77777777" w:rsidR="00C94F1E" w:rsidRPr="0082118C" w:rsidRDefault="00C94F1E" w:rsidP="00CA00D1">
            <w:pPr>
              <w:spacing w:before="40" w:after="40"/>
              <w:jc w:val="both"/>
              <w:rPr>
                <w:rFonts w:ascii="Aptos" w:hAnsi="Aptos" w:cstheme="minorHAnsi"/>
                <w:bCs/>
              </w:rPr>
            </w:pPr>
          </w:p>
        </w:tc>
      </w:tr>
      <w:tr w:rsidR="00D65505" w:rsidRPr="0082118C" w14:paraId="60121DBF" w14:textId="77777777" w:rsidTr="00CB0099">
        <w:trPr>
          <w:cantSplit/>
        </w:trPr>
        <w:tc>
          <w:tcPr>
            <w:tcW w:w="547" w:type="dxa"/>
          </w:tcPr>
          <w:p w14:paraId="2BDD252B" w14:textId="4E9AF530" w:rsidR="00C94F1E" w:rsidRPr="0082118C" w:rsidRDefault="00C94F1E" w:rsidP="00CA00D1">
            <w:pPr>
              <w:spacing w:before="40" w:after="40"/>
              <w:jc w:val="both"/>
              <w:rPr>
                <w:rFonts w:ascii="Aptos" w:hAnsi="Aptos" w:cstheme="minorHAnsi"/>
                <w:bCs/>
              </w:rPr>
            </w:pPr>
            <w:r w:rsidRPr="0082118C">
              <w:rPr>
                <w:rFonts w:ascii="Aptos" w:hAnsi="Aptos" w:cstheme="minorHAnsi"/>
                <w:bCs/>
              </w:rPr>
              <w:t>14</w:t>
            </w:r>
            <w:r w:rsidR="00413156" w:rsidRPr="0082118C">
              <w:rPr>
                <w:rFonts w:ascii="Aptos" w:hAnsi="Aptos" w:cstheme="minorHAnsi"/>
                <w:bCs/>
              </w:rPr>
              <w:t>.</w:t>
            </w:r>
          </w:p>
        </w:tc>
        <w:tc>
          <w:tcPr>
            <w:tcW w:w="6258" w:type="dxa"/>
          </w:tcPr>
          <w:p w14:paraId="5DE7AE99" w14:textId="40BFA94F" w:rsidR="00C94F1E" w:rsidRPr="00402E49" w:rsidRDefault="00402E49" w:rsidP="00402E49">
            <w:pPr>
              <w:pStyle w:val="p1"/>
              <w:spacing w:before="0" w:beforeAutospacing="0" w:after="0" w:afterAutospacing="0"/>
              <w:rPr>
                <w:rFonts w:ascii="Aptos" w:hAnsi="Aptos"/>
                <w:sz w:val="22"/>
                <w:szCs w:val="22"/>
              </w:rPr>
            </w:pPr>
            <w:r w:rsidRPr="003B0047">
              <w:rPr>
                <w:rFonts w:ascii="Aptos" w:hAnsi="Aptos"/>
                <w:sz w:val="22"/>
                <w:szCs w:val="22"/>
              </w:rPr>
              <w:t>Hoe voorkomt u afhankelijkheid van specifieke leveranciers (</w:t>
            </w:r>
            <w:proofErr w:type="spellStart"/>
            <w:r w:rsidRPr="003B0047">
              <w:rPr>
                <w:rFonts w:ascii="Aptos" w:hAnsi="Aptos"/>
                <w:sz w:val="22"/>
                <w:szCs w:val="22"/>
              </w:rPr>
              <w:t>vendor</w:t>
            </w:r>
            <w:proofErr w:type="spellEnd"/>
            <w:r w:rsidRPr="003B0047">
              <w:rPr>
                <w:rFonts w:ascii="Aptos" w:hAnsi="Aptos"/>
                <w:sz w:val="22"/>
                <w:szCs w:val="22"/>
              </w:rPr>
              <w:t xml:space="preserve"> </w:t>
            </w:r>
            <w:proofErr w:type="spellStart"/>
            <w:r w:rsidRPr="003B0047">
              <w:rPr>
                <w:rFonts w:ascii="Aptos" w:hAnsi="Aptos"/>
                <w:sz w:val="22"/>
                <w:szCs w:val="22"/>
              </w:rPr>
              <w:t>lock</w:t>
            </w:r>
            <w:proofErr w:type="spellEnd"/>
            <w:r w:rsidRPr="003B0047">
              <w:rPr>
                <w:rFonts w:ascii="Aptos" w:hAnsi="Aptos"/>
                <w:sz w:val="22"/>
                <w:szCs w:val="22"/>
              </w:rPr>
              <w:t>-in) en hoe blijft de oplossing toekomstbestendig?</w:t>
            </w:r>
          </w:p>
        </w:tc>
        <w:tc>
          <w:tcPr>
            <w:tcW w:w="8222" w:type="dxa"/>
          </w:tcPr>
          <w:p w14:paraId="1C220478" w14:textId="77777777" w:rsidR="00C94F1E" w:rsidRPr="0082118C" w:rsidRDefault="00C94F1E" w:rsidP="00CA00D1">
            <w:pPr>
              <w:spacing w:before="40" w:after="40"/>
              <w:jc w:val="both"/>
              <w:rPr>
                <w:rFonts w:ascii="Aptos" w:hAnsi="Aptos" w:cstheme="minorHAnsi"/>
                <w:bCs/>
              </w:rPr>
            </w:pPr>
          </w:p>
        </w:tc>
      </w:tr>
      <w:tr w:rsidR="00D65505" w:rsidRPr="0082118C" w14:paraId="6DE6A657" w14:textId="77777777" w:rsidTr="00CB0099">
        <w:trPr>
          <w:cantSplit/>
        </w:trPr>
        <w:tc>
          <w:tcPr>
            <w:tcW w:w="547" w:type="dxa"/>
          </w:tcPr>
          <w:p w14:paraId="1FE37332" w14:textId="69D29495" w:rsidR="00C94F1E" w:rsidRPr="0082118C" w:rsidRDefault="00C94F1E" w:rsidP="00CA00D1">
            <w:pPr>
              <w:spacing w:before="40" w:after="40"/>
              <w:jc w:val="both"/>
              <w:rPr>
                <w:rFonts w:ascii="Aptos" w:hAnsi="Aptos" w:cstheme="minorHAnsi"/>
                <w:bCs/>
              </w:rPr>
            </w:pPr>
            <w:r w:rsidRPr="0082118C">
              <w:rPr>
                <w:rFonts w:ascii="Aptos" w:hAnsi="Aptos" w:cstheme="minorHAnsi"/>
                <w:bCs/>
              </w:rPr>
              <w:t>15</w:t>
            </w:r>
            <w:r w:rsidR="00413156" w:rsidRPr="0082118C">
              <w:rPr>
                <w:rFonts w:ascii="Aptos" w:hAnsi="Aptos" w:cstheme="minorHAnsi"/>
                <w:bCs/>
              </w:rPr>
              <w:t>.</w:t>
            </w:r>
          </w:p>
        </w:tc>
        <w:tc>
          <w:tcPr>
            <w:tcW w:w="6258" w:type="dxa"/>
          </w:tcPr>
          <w:p w14:paraId="73C7164F" w14:textId="3244D2C7" w:rsidR="00C94F1E" w:rsidRPr="00326548" w:rsidRDefault="00326548" w:rsidP="00326548">
            <w:pPr>
              <w:pStyle w:val="p1"/>
              <w:spacing w:before="0" w:beforeAutospacing="0" w:after="0" w:afterAutospacing="0"/>
              <w:rPr>
                <w:rFonts w:ascii="Aptos" w:hAnsi="Aptos"/>
                <w:sz w:val="22"/>
                <w:szCs w:val="22"/>
              </w:rPr>
            </w:pPr>
            <w:r>
              <w:rPr>
                <w:rFonts w:ascii="Aptos" w:hAnsi="Aptos"/>
                <w:sz w:val="22"/>
                <w:szCs w:val="22"/>
              </w:rPr>
              <w:t>H</w:t>
            </w:r>
            <w:r w:rsidRPr="008C2D41">
              <w:rPr>
                <w:rFonts w:ascii="Aptos" w:hAnsi="Aptos"/>
                <w:sz w:val="22"/>
                <w:szCs w:val="22"/>
              </w:rPr>
              <w:t>oe maakt u inzichtelijk welke dreigingen en aanvalstechnieken (bijv. op basis van MITRE ATT&amp;CK) worden gedetecteerd en waar eventuele blinde vlekken in de detectie aanwezig zijn?</w:t>
            </w:r>
          </w:p>
        </w:tc>
        <w:tc>
          <w:tcPr>
            <w:tcW w:w="8222" w:type="dxa"/>
          </w:tcPr>
          <w:p w14:paraId="37AFCA0A" w14:textId="77777777" w:rsidR="00C94F1E" w:rsidRPr="0082118C" w:rsidRDefault="00C94F1E" w:rsidP="00CA00D1">
            <w:pPr>
              <w:spacing w:before="40" w:after="40"/>
              <w:jc w:val="both"/>
              <w:rPr>
                <w:rFonts w:ascii="Aptos" w:hAnsi="Aptos" w:cstheme="minorHAnsi"/>
                <w:bCs/>
              </w:rPr>
            </w:pPr>
          </w:p>
        </w:tc>
      </w:tr>
      <w:tr w:rsidR="005B37F6" w:rsidRPr="0082118C" w14:paraId="0C70BFE4" w14:textId="77777777" w:rsidTr="00CB0099">
        <w:trPr>
          <w:cantSplit/>
        </w:trPr>
        <w:tc>
          <w:tcPr>
            <w:tcW w:w="15027" w:type="dxa"/>
            <w:gridSpan w:val="3"/>
            <w:shd w:val="clear" w:color="auto" w:fill="BFBFBF" w:themeFill="background1" w:themeFillShade="BF"/>
          </w:tcPr>
          <w:p w14:paraId="6BCF5806" w14:textId="7C9D8F62" w:rsidR="005B37F6" w:rsidRPr="0082118C" w:rsidRDefault="00A56024" w:rsidP="00A56024">
            <w:pPr>
              <w:pStyle w:val="p1"/>
              <w:spacing w:before="0" w:beforeAutospacing="0" w:after="0" w:afterAutospacing="0"/>
              <w:jc w:val="both"/>
              <w:rPr>
                <w:rFonts w:ascii="Aptos" w:hAnsi="Aptos" w:cstheme="minorHAnsi"/>
                <w:b/>
                <w:bCs/>
                <w:color w:val="000000" w:themeColor="text1"/>
                <w:sz w:val="22"/>
                <w:szCs w:val="22"/>
              </w:rPr>
            </w:pPr>
            <w:bookmarkStart w:id="0" w:name="_Hlk100838952"/>
            <w:r w:rsidRPr="0082118C">
              <w:rPr>
                <w:rFonts w:ascii="Aptos" w:hAnsi="Aptos" w:cstheme="minorHAnsi"/>
                <w:b/>
                <w:bCs/>
                <w:color w:val="000000" w:themeColor="text1"/>
                <w:sz w:val="22"/>
                <w:szCs w:val="22"/>
              </w:rPr>
              <w:t>Werking van de SOC-dienstverlening</w:t>
            </w:r>
          </w:p>
        </w:tc>
      </w:tr>
      <w:tr w:rsidR="00D65505" w:rsidRPr="0082118C" w14:paraId="33344EAE" w14:textId="77777777" w:rsidTr="00CB0099">
        <w:trPr>
          <w:cantSplit/>
          <w:trHeight w:val="269"/>
        </w:trPr>
        <w:tc>
          <w:tcPr>
            <w:tcW w:w="547" w:type="dxa"/>
          </w:tcPr>
          <w:p w14:paraId="5C7E3BE8" w14:textId="78963BE9" w:rsidR="005B37F6" w:rsidRPr="0082118C" w:rsidRDefault="00A56024" w:rsidP="00EA235B">
            <w:pPr>
              <w:spacing w:before="40" w:after="40" w:line="276" w:lineRule="auto"/>
              <w:jc w:val="both"/>
              <w:rPr>
                <w:rFonts w:ascii="Aptos" w:hAnsi="Aptos" w:cstheme="minorHAnsi"/>
                <w:bCs/>
              </w:rPr>
            </w:pPr>
            <w:r w:rsidRPr="0082118C">
              <w:rPr>
                <w:rFonts w:ascii="Aptos" w:hAnsi="Aptos" w:cstheme="minorHAnsi"/>
                <w:bCs/>
              </w:rPr>
              <w:t>16.</w:t>
            </w:r>
          </w:p>
        </w:tc>
        <w:tc>
          <w:tcPr>
            <w:tcW w:w="6258" w:type="dxa"/>
          </w:tcPr>
          <w:p w14:paraId="6690A0FC" w14:textId="0339BCD8" w:rsidR="005B37F6" w:rsidRPr="0086790B" w:rsidRDefault="0086790B" w:rsidP="0086790B">
            <w:pPr>
              <w:pStyle w:val="p1"/>
              <w:spacing w:before="0" w:beforeAutospacing="0" w:after="0" w:afterAutospacing="0"/>
              <w:rPr>
                <w:rFonts w:ascii="Aptos" w:hAnsi="Aptos"/>
                <w:sz w:val="22"/>
                <w:szCs w:val="22"/>
              </w:rPr>
            </w:pPr>
            <w:r w:rsidRPr="003B0047">
              <w:rPr>
                <w:rFonts w:ascii="Aptos" w:hAnsi="Aptos"/>
                <w:sz w:val="22"/>
                <w:szCs w:val="22"/>
              </w:rPr>
              <w:t>Levert u een 24/7 “</w:t>
            </w:r>
            <w:proofErr w:type="spellStart"/>
            <w:r w:rsidRPr="003B0047">
              <w:rPr>
                <w:rFonts w:ascii="Aptos" w:hAnsi="Aptos"/>
                <w:sz w:val="22"/>
                <w:szCs w:val="22"/>
              </w:rPr>
              <w:t>eyes</w:t>
            </w:r>
            <w:proofErr w:type="spellEnd"/>
            <w:r w:rsidRPr="003B0047">
              <w:rPr>
                <w:rFonts w:ascii="Aptos" w:hAnsi="Aptos"/>
                <w:sz w:val="22"/>
                <w:szCs w:val="22"/>
              </w:rPr>
              <w:t>-on-screen” SOC-dienst? Kunt u kort toelichten hoe deze is ingericht?</w:t>
            </w:r>
          </w:p>
        </w:tc>
        <w:tc>
          <w:tcPr>
            <w:tcW w:w="8222" w:type="dxa"/>
          </w:tcPr>
          <w:p w14:paraId="557CE399" w14:textId="77777777" w:rsidR="005B37F6" w:rsidRPr="0082118C" w:rsidRDefault="005B37F6" w:rsidP="00EA235B">
            <w:pPr>
              <w:spacing w:line="276" w:lineRule="auto"/>
              <w:jc w:val="both"/>
              <w:rPr>
                <w:rFonts w:ascii="Aptos" w:hAnsi="Aptos" w:cstheme="minorHAnsi"/>
              </w:rPr>
            </w:pPr>
          </w:p>
        </w:tc>
      </w:tr>
      <w:tr w:rsidR="00D65505" w:rsidRPr="0082118C" w14:paraId="34F507AF" w14:textId="77777777" w:rsidTr="00CB0099">
        <w:trPr>
          <w:cantSplit/>
          <w:trHeight w:val="269"/>
        </w:trPr>
        <w:tc>
          <w:tcPr>
            <w:tcW w:w="547" w:type="dxa"/>
          </w:tcPr>
          <w:p w14:paraId="78BB4AD7" w14:textId="30AC282E" w:rsidR="005B37F6" w:rsidRPr="0082118C" w:rsidRDefault="00A56024" w:rsidP="00EA235B">
            <w:pPr>
              <w:spacing w:before="40" w:after="40" w:line="276" w:lineRule="auto"/>
              <w:jc w:val="both"/>
              <w:rPr>
                <w:rFonts w:ascii="Aptos" w:hAnsi="Aptos" w:cstheme="minorHAnsi"/>
                <w:bCs/>
              </w:rPr>
            </w:pPr>
            <w:r w:rsidRPr="0082118C">
              <w:rPr>
                <w:rFonts w:ascii="Aptos" w:hAnsi="Aptos" w:cstheme="minorHAnsi"/>
                <w:bCs/>
              </w:rPr>
              <w:t>17.</w:t>
            </w:r>
          </w:p>
        </w:tc>
        <w:tc>
          <w:tcPr>
            <w:tcW w:w="6258" w:type="dxa"/>
          </w:tcPr>
          <w:p w14:paraId="44330DF2" w14:textId="7D9B6262" w:rsidR="005B37F6" w:rsidRPr="00CB3ECC" w:rsidRDefault="00CB3ECC" w:rsidP="00CB3ECC">
            <w:pPr>
              <w:pStyle w:val="p1"/>
              <w:spacing w:before="0" w:beforeAutospacing="0" w:after="0" w:afterAutospacing="0"/>
              <w:rPr>
                <w:rFonts w:ascii="Aptos" w:hAnsi="Aptos"/>
                <w:sz w:val="22"/>
                <w:szCs w:val="22"/>
              </w:rPr>
            </w:pPr>
            <w:r w:rsidRPr="003B0047">
              <w:rPr>
                <w:rFonts w:ascii="Aptos" w:hAnsi="Aptos"/>
                <w:sz w:val="22"/>
                <w:szCs w:val="22"/>
              </w:rPr>
              <w:t>Hoe worden incidenten en meldingen gecommuniceerd richting de klant?</w:t>
            </w:r>
          </w:p>
        </w:tc>
        <w:tc>
          <w:tcPr>
            <w:tcW w:w="8222" w:type="dxa"/>
          </w:tcPr>
          <w:p w14:paraId="75AACFDB" w14:textId="77777777" w:rsidR="005B37F6" w:rsidRPr="0082118C" w:rsidRDefault="005B37F6" w:rsidP="00EA235B">
            <w:pPr>
              <w:spacing w:line="276" w:lineRule="auto"/>
              <w:jc w:val="both"/>
              <w:rPr>
                <w:rFonts w:ascii="Aptos" w:hAnsi="Aptos" w:cstheme="minorHAnsi"/>
              </w:rPr>
            </w:pPr>
          </w:p>
        </w:tc>
      </w:tr>
      <w:tr w:rsidR="00D65505" w:rsidRPr="0082118C" w14:paraId="3C4116C5" w14:textId="77777777" w:rsidTr="00CB0099">
        <w:trPr>
          <w:cantSplit/>
          <w:trHeight w:val="269"/>
        </w:trPr>
        <w:tc>
          <w:tcPr>
            <w:tcW w:w="547" w:type="dxa"/>
          </w:tcPr>
          <w:p w14:paraId="3734999E" w14:textId="53D42E20" w:rsidR="005B37F6" w:rsidRPr="0082118C" w:rsidRDefault="00A56024" w:rsidP="00EA235B">
            <w:pPr>
              <w:spacing w:before="40" w:after="40" w:line="276" w:lineRule="auto"/>
              <w:jc w:val="both"/>
              <w:rPr>
                <w:rFonts w:ascii="Aptos" w:hAnsi="Aptos" w:cstheme="minorHAnsi"/>
                <w:bCs/>
              </w:rPr>
            </w:pPr>
            <w:r w:rsidRPr="0082118C">
              <w:rPr>
                <w:rFonts w:ascii="Aptos" w:hAnsi="Aptos" w:cstheme="minorHAnsi"/>
                <w:bCs/>
              </w:rPr>
              <w:t>18.</w:t>
            </w:r>
          </w:p>
        </w:tc>
        <w:tc>
          <w:tcPr>
            <w:tcW w:w="6258" w:type="dxa"/>
          </w:tcPr>
          <w:p w14:paraId="77F62274" w14:textId="54919259" w:rsidR="005B37F6" w:rsidRPr="001D631D" w:rsidRDefault="001D631D" w:rsidP="001D631D">
            <w:pPr>
              <w:pStyle w:val="p1"/>
              <w:spacing w:before="0" w:beforeAutospacing="0" w:after="0" w:afterAutospacing="0"/>
              <w:rPr>
                <w:rFonts w:ascii="Aptos" w:hAnsi="Aptos"/>
                <w:sz w:val="22"/>
                <w:szCs w:val="22"/>
              </w:rPr>
            </w:pPr>
            <w:r w:rsidRPr="003B0047">
              <w:rPr>
                <w:rFonts w:ascii="Aptos" w:hAnsi="Aptos"/>
                <w:sz w:val="22"/>
                <w:szCs w:val="22"/>
              </w:rPr>
              <w:t>Welke rol verwacht u van de klant (VNOG) bij incidentafhandeling en samenwerking?</w:t>
            </w:r>
          </w:p>
        </w:tc>
        <w:tc>
          <w:tcPr>
            <w:tcW w:w="8222" w:type="dxa"/>
          </w:tcPr>
          <w:p w14:paraId="3894B719" w14:textId="77777777" w:rsidR="005B37F6" w:rsidRPr="0082118C" w:rsidRDefault="005B37F6" w:rsidP="00EA235B">
            <w:pPr>
              <w:spacing w:line="276" w:lineRule="auto"/>
              <w:jc w:val="both"/>
              <w:rPr>
                <w:rFonts w:ascii="Aptos" w:hAnsi="Aptos" w:cstheme="minorHAnsi"/>
              </w:rPr>
            </w:pPr>
          </w:p>
        </w:tc>
      </w:tr>
      <w:tr w:rsidR="003E08D3" w:rsidRPr="0082118C" w14:paraId="4C8F7FF7" w14:textId="77777777" w:rsidTr="00CB0099">
        <w:trPr>
          <w:cantSplit/>
          <w:trHeight w:val="269"/>
        </w:trPr>
        <w:tc>
          <w:tcPr>
            <w:tcW w:w="547" w:type="dxa"/>
          </w:tcPr>
          <w:p w14:paraId="5AC3ECFC" w14:textId="409D556E" w:rsidR="003E08D3" w:rsidRPr="0082118C" w:rsidRDefault="003E08D3" w:rsidP="00EA235B">
            <w:pPr>
              <w:spacing w:before="40" w:after="40"/>
              <w:jc w:val="both"/>
              <w:rPr>
                <w:rFonts w:ascii="Aptos" w:hAnsi="Aptos" w:cstheme="minorHAnsi"/>
                <w:bCs/>
              </w:rPr>
            </w:pPr>
            <w:r w:rsidRPr="0082118C">
              <w:rPr>
                <w:rFonts w:ascii="Aptos" w:hAnsi="Aptos" w:cstheme="minorHAnsi"/>
                <w:bCs/>
              </w:rPr>
              <w:t>19.</w:t>
            </w:r>
          </w:p>
        </w:tc>
        <w:tc>
          <w:tcPr>
            <w:tcW w:w="6258" w:type="dxa"/>
          </w:tcPr>
          <w:p w14:paraId="29675F4F" w14:textId="21924D42" w:rsidR="003E08D3" w:rsidRPr="00B01C69" w:rsidRDefault="00B01C69" w:rsidP="00B01C69">
            <w:pPr>
              <w:pStyle w:val="p1"/>
              <w:spacing w:before="0" w:beforeAutospacing="0" w:after="0" w:afterAutospacing="0"/>
              <w:rPr>
                <w:rFonts w:ascii="Aptos" w:hAnsi="Aptos"/>
                <w:sz w:val="22"/>
                <w:szCs w:val="22"/>
              </w:rPr>
            </w:pPr>
            <w:r w:rsidRPr="003B0047">
              <w:rPr>
                <w:rFonts w:ascii="Aptos" w:hAnsi="Aptos"/>
                <w:sz w:val="22"/>
                <w:szCs w:val="22"/>
              </w:rPr>
              <w:t>Hoe borgt u de continuïteit van de dienstverlening bij verstoringen (bijv. uitval van een SOC-locatie)?</w:t>
            </w:r>
          </w:p>
        </w:tc>
        <w:tc>
          <w:tcPr>
            <w:tcW w:w="8222" w:type="dxa"/>
          </w:tcPr>
          <w:p w14:paraId="7DC0126B" w14:textId="77777777" w:rsidR="003E08D3" w:rsidRPr="0082118C" w:rsidRDefault="003E08D3" w:rsidP="00EA235B">
            <w:pPr>
              <w:jc w:val="both"/>
              <w:rPr>
                <w:rFonts w:ascii="Aptos" w:hAnsi="Aptos" w:cstheme="minorHAnsi"/>
              </w:rPr>
            </w:pPr>
          </w:p>
        </w:tc>
      </w:tr>
      <w:tr w:rsidR="003E08D3" w:rsidRPr="0082118C" w14:paraId="3FFFBB72" w14:textId="77777777" w:rsidTr="00CB0099">
        <w:trPr>
          <w:cantSplit/>
          <w:trHeight w:val="269"/>
        </w:trPr>
        <w:tc>
          <w:tcPr>
            <w:tcW w:w="547" w:type="dxa"/>
          </w:tcPr>
          <w:p w14:paraId="7F617F1D" w14:textId="5DF89EE5" w:rsidR="003E08D3" w:rsidRPr="0082118C" w:rsidRDefault="003E08D3" w:rsidP="00EA235B">
            <w:pPr>
              <w:spacing w:before="40" w:after="40"/>
              <w:jc w:val="both"/>
              <w:rPr>
                <w:rFonts w:ascii="Aptos" w:hAnsi="Aptos" w:cstheme="minorHAnsi"/>
                <w:bCs/>
              </w:rPr>
            </w:pPr>
            <w:r w:rsidRPr="0082118C">
              <w:rPr>
                <w:rFonts w:ascii="Aptos" w:hAnsi="Aptos" w:cstheme="minorHAnsi"/>
                <w:bCs/>
              </w:rPr>
              <w:t>20.</w:t>
            </w:r>
          </w:p>
        </w:tc>
        <w:tc>
          <w:tcPr>
            <w:tcW w:w="6258" w:type="dxa"/>
          </w:tcPr>
          <w:p w14:paraId="5A566C73" w14:textId="03C5B864" w:rsidR="003E08D3" w:rsidRPr="009433E4" w:rsidRDefault="009433E4" w:rsidP="009433E4">
            <w:pPr>
              <w:pStyle w:val="p1"/>
              <w:spacing w:before="0" w:beforeAutospacing="0" w:after="0" w:afterAutospacing="0"/>
              <w:rPr>
                <w:rFonts w:ascii="Aptos" w:hAnsi="Aptos"/>
                <w:sz w:val="22"/>
                <w:szCs w:val="22"/>
              </w:rPr>
            </w:pPr>
            <w:r w:rsidRPr="00D60DF9">
              <w:rPr>
                <w:rFonts w:ascii="Aptos" w:hAnsi="Aptos"/>
                <w:sz w:val="22"/>
                <w:szCs w:val="22"/>
              </w:rPr>
              <w:t>In hoeverre acht u het wenselijk dat een SOC zelfstandig mitigerende maatregelen neemt (bijv. isoleren van systemen), en welke randvoorwaarden en verantwoordelijkheden zijn hierbij van belang?</w:t>
            </w:r>
          </w:p>
        </w:tc>
        <w:tc>
          <w:tcPr>
            <w:tcW w:w="8222" w:type="dxa"/>
          </w:tcPr>
          <w:p w14:paraId="408B6DCA" w14:textId="77777777" w:rsidR="003E08D3" w:rsidRPr="0082118C" w:rsidRDefault="003E08D3" w:rsidP="00EA235B">
            <w:pPr>
              <w:jc w:val="both"/>
              <w:rPr>
                <w:rFonts w:ascii="Aptos" w:hAnsi="Aptos" w:cstheme="minorHAnsi"/>
              </w:rPr>
            </w:pPr>
          </w:p>
        </w:tc>
      </w:tr>
      <w:tr w:rsidR="003E08D3" w:rsidRPr="0082118C" w14:paraId="4E78A6DE" w14:textId="77777777" w:rsidTr="00CB0099">
        <w:trPr>
          <w:cantSplit/>
          <w:trHeight w:val="269"/>
        </w:trPr>
        <w:tc>
          <w:tcPr>
            <w:tcW w:w="547" w:type="dxa"/>
          </w:tcPr>
          <w:p w14:paraId="5BDCD12C" w14:textId="72B060DE" w:rsidR="003E08D3" w:rsidRPr="0082118C" w:rsidRDefault="003E08D3" w:rsidP="00EA235B">
            <w:pPr>
              <w:spacing w:before="40" w:after="40"/>
              <w:jc w:val="both"/>
              <w:rPr>
                <w:rFonts w:ascii="Aptos" w:hAnsi="Aptos" w:cstheme="minorHAnsi"/>
                <w:bCs/>
              </w:rPr>
            </w:pPr>
            <w:r w:rsidRPr="0082118C">
              <w:rPr>
                <w:rFonts w:ascii="Aptos" w:hAnsi="Aptos" w:cstheme="minorHAnsi"/>
                <w:bCs/>
              </w:rPr>
              <w:t>21.</w:t>
            </w:r>
          </w:p>
        </w:tc>
        <w:tc>
          <w:tcPr>
            <w:tcW w:w="6258" w:type="dxa"/>
          </w:tcPr>
          <w:p w14:paraId="41517AB2" w14:textId="43582AE5" w:rsidR="003E08D3" w:rsidRPr="004428CC" w:rsidRDefault="004428CC" w:rsidP="004428CC">
            <w:pPr>
              <w:pStyle w:val="p1"/>
              <w:spacing w:before="0" w:beforeAutospacing="0" w:after="0" w:afterAutospacing="0"/>
              <w:rPr>
                <w:rFonts w:ascii="Aptos" w:hAnsi="Aptos"/>
                <w:sz w:val="22"/>
                <w:szCs w:val="22"/>
              </w:rPr>
            </w:pPr>
            <w:r w:rsidRPr="00EA4CDC">
              <w:rPr>
                <w:rFonts w:ascii="Aptos" w:hAnsi="Aptos"/>
                <w:sz w:val="22"/>
                <w:szCs w:val="22"/>
              </w:rPr>
              <w:t>Hoe organiseert u de samenwerking met bestaande IT- en OT-leveranciers Opdrachtgever, met name bij incidenten, escalaties en wijzigingen?</w:t>
            </w:r>
          </w:p>
        </w:tc>
        <w:tc>
          <w:tcPr>
            <w:tcW w:w="8222" w:type="dxa"/>
          </w:tcPr>
          <w:p w14:paraId="6DDCE636" w14:textId="77777777" w:rsidR="003E08D3" w:rsidRPr="0082118C" w:rsidRDefault="003E08D3" w:rsidP="00EA235B">
            <w:pPr>
              <w:jc w:val="both"/>
              <w:rPr>
                <w:rFonts w:ascii="Aptos" w:hAnsi="Aptos" w:cstheme="minorHAnsi"/>
              </w:rPr>
            </w:pPr>
          </w:p>
        </w:tc>
      </w:tr>
      <w:tr w:rsidR="005B37F6" w:rsidRPr="0082118C" w14:paraId="082A2505" w14:textId="77777777" w:rsidTr="00CB0099">
        <w:trPr>
          <w:cantSplit/>
        </w:trPr>
        <w:tc>
          <w:tcPr>
            <w:tcW w:w="15027" w:type="dxa"/>
            <w:gridSpan w:val="3"/>
            <w:shd w:val="clear" w:color="auto" w:fill="BFBFBF" w:themeFill="background1" w:themeFillShade="BF"/>
          </w:tcPr>
          <w:p w14:paraId="2813517E" w14:textId="20695603" w:rsidR="005B37F6" w:rsidRPr="0082118C" w:rsidRDefault="004E2031" w:rsidP="004E2031">
            <w:pPr>
              <w:pStyle w:val="p1"/>
              <w:spacing w:before="0" w:beforeAutospacing="0" w:after="0" w:afterAutospacing="0"/>
              <w:rPr>
                <w:rFonts w:ascii="Aptos" w:hAnsi="Aptos" w:cstheme="minorHAnsi"/>
                <w:b/>
                <w:bCs/>
                <w:color w:val="000000" w:themeColor="text1"/>
                <w:sz w:val="22"/>
                <w:szCs w:val="22"/>
              </w:rPr>
            </w:pPr>
            <w:r w:rsidRPr="0082118C">
              <w:rPr>
                <w:rFonts w:ascii="Aptos" w:hAnsi="Aptos" w:cstheme="minorHAnsi"/>
                <w:b/>
                <w:bCs/>
                <w:color w:val="000000" w:themeColor="text1"/>
                <w:sz w:val="22"/>
                <w:szCs w:val="22"/>
              </w:rPr>
              <w:t>Specificatie, innovatie en marktontwikkelingen</w:t>
            </w:r>
          </w:p>
        </w:tc>
      </w:tr>
      <w:tr w:rsidR="00D65505" w:rsidRPr="0082118C" w14:paraId="1D0E402A" w14:textId="77777777" w:rsidTr="00CB0099">
        <w:trPr>
          <w:cantSplit/>
          <w:trHeight w:val="269"/>
        </w:trPr>
        <w:tc>
          <w:tcPr>
            <w:tcW w:w="547" w:type="dxa"/>
          </w:tcPr>
          <w:p w14:paraId="53DAE6EA" w14:textId="08ABFB17" w:rsidR="005B37F6" w:rsidRPr="0082118C" w:rsidRDefault="003E08D3" w:rsidP="00EA235B">
            <w:pPr>
              <w:spacing w:before="40" w:after="40" w:line="276" w:lineRule="auto"/>
              <w:jc w:val="both"/>
              <w:rPr>
                <w:rFonts w:ascii="Aptos" w:hAnsi="Aptos" w:cstheme="minorHAnsi"/>
                <w:bCs/>
              </w:rPr>
            </w:pPr>
            <w:r w:rsidRPr="0082118C">
              <w:rPr>
                <w:rFonts w:ascii="Aptos" w:hAnsi="Aptos" w:cstheme="minorHAnsi"/>
                <w:bCs/>
              </w:rPr>
              <w:t>22.</w:t>
            </w:r>
          </w:p>
        </w:tc>
        <w:tc>
          <w:tcPr>
            <w:tcW w:w="6258" w:type="dxa"/>
          </w:tcPr>
          <w:p w14:paraId="0FD97E65" w14:textId="5C72F079" w:rsidR="005B37F6" w:rsidRPr="00C6244B" w:rsidRDefault="00C6244B" w:rsidP="0047047F">
            <w:pPr>
              <w:pStyle w:val="p1"/>
              <w:spacing w:before="0" w:beforeAutospacing="0" w:after="0" w:afterAutospacing="0"/>
              <w:rPr>
                <w:rFonts w:ascii="Aptos" w:hAnsi="Aptos"/>
                <w:sz w:val="22"/>
                <w:szCs w:val="22"/>
              </w:rPr>
            </w:pPr>
            <w:r w:rsidRPr="003B0047">
              <w:rPr>
                <w:rFonts w:ascii="Aptos" w:hAnsi="Aptos"/>
                <w:sz w:val="22"/>
                <w:szCs w:val="22"/>
              </w:rPr>
              <w:t>Wat is volgens u de beste manier om deze dienstverlening uit te vragen: functioneel of technisch? Licht uw antwoord toe.</w:t>
            </w:r>
          </w:p>
        </w:tc>
        <w:tc>
          <w:tcPr>
            <w:tcW w:w="8222" w:type="dxa"/>
          </w:tcPr>
          <w:p w14:paraId="25D2A4F0" w14:textId="77777777" w:rsidR="005B37F6" w:rsidRPr="0082118C" w:rsidRDefault="005B37F6" w:rsidP="00EA235B">
            <w:pPr>
              <w:spacing w:line="276" w:lineRule="auto"/>
              <w:jc w:val="both"/>
              <w:rPr>
                <w:rFonts w:ascii="Aptos" w:hAnsi="Aptos" w:cstheme="minorHAnsi"/>
              </w:rPr>
            </w:pPr>
          </w:p>
        </w:tc>
      </w:tr>
      <w:bookmarkEnd w:id="0"/>
      <w:tr w:rsidR="00D65505" w:rsidRPr="0082118C" w14:paraId="32FCB0DE" w14:textId="77777777" w:rsidTr="00CB0099">
        <w:trPr>
          <w:cantSplit/>
          <w:trHeight w:val="46"/>
        </w:trPr>
        <w:tc>
          <w:tcPr>
            <w:tcW w:w="547" w:type="dxa"/>
          </w:tcPr>
          <w:p w14:paraId="46C04ED8" w14:textId="0F54CCC9" w:rsidR="005B37F6" w:rsidRPr="0082118C" w:rsidRDefault="003E08D3" w:rsidP="00EA235B">
            <w:pPr>
              <w:spacing w:before="40" w:after="40" w:line="276" w:lineRule="auto"/>
              <w:jc w:val="both"/>
              <w:rPr>
                <w:rFonts w:ascii="Aptos" w:hAnsi="Aptos" w:cstheme="minorHAnsi"/>
                <w:bCs/>
              </w:rPr>
            </w:pPr>
            <w:r w:rsidRPr="0082118C">
              <w:rPr>
                <w:rFonts w:ascii="Aptos" w:hAnsi="Aptos" w:cstheme="minorHAnsi"/>
                <w:bCs/>
              </w:rPr>
              <w:lastRenderedPageBreak/>
              <w:t>23.</w:t>
            </w:r>
          </w:p>
        </w:tc>
        <w:tc>
          <w:tcPr>
            <w:tcW w:w="6258" w:type="dxa"/>
          </w:tcPr>
          <w:p w14:paraId="5A9D882A" w14:textId="295107AD" w:rsidR="005B37F6" w:rsidRPr="0082118C" w:rsidRDefault="00560980" w:rsidP="0047047F">
            <w:pPr>
              <w:spacing w:before="40" w:after="40" w:line="276" w:lineRule="auto"/>
              <w:rPr>
                <w:rFonts w:ascii="Aptos" w:hAnsi="Aptos" w:cstheme="minorHAnsi"/>
                <w:bCs/>
              </w:rPr>
            </w:pPr>
            <w:r w:rsidRPr="003B0047">
              <w:rPr>
                <w:rFonts w:ascii="Aptos" w:hAnsi="Aptos"/>
              </w:rPr>
              <w:t>Welke normen</w:t>
            </w:r>
            <w:r>
              <w:rPr>
                <w:rFonts w:ascii="Aptos" w:hAnsi="Aptos"/>
              </w:rPr>
              <w:t xml:space="preserve"> en </w:t>
            </w:r>
            <w:r w:rsidRPr="003B0047">
              <w:rPr>
                <w:rFonts w:ascii="Aptos" w:hAnsi="Aptos"/>
              </w:rPr>
              <w:t>standaarden acht u relevant voor deze dienstverlening?</w:t>
            </w:r>
          </w:p>
        </w:tc>
        <w:tc>
          <w:tcPr>
            <w:tcW w:w="8222" w:type="dxa"/>
          </w:tcPr>
          <w:p w14:paraId="687D88F9" w14:textId="77777777" w:rsidR="005B37F6" w:rsidRPr="0082118C" w:rsidRDefault="005B37F6" w:rsidP="00EA235B">
            <w:pPr>
              <w:spacing w:line="276" w:lineRule="auto"/>
              <w:jc w:val="both"/>
              <w:rPr>
                <w:rFonts w:ascii="Aptos" w:hAnsi="Aptos" w:cstheme="minorHAnsi"/>
              </w:rPr>
            </w:pPr>
          </w:p>
        </w:tc>
      </w:tr>
      <w:tr w:rsidR="00D65505" w:rsidRPr="0082118C" w14:paraId="7F3B914B" w14:textId="77777777" w:rsidTr="00CB0099">
        <w:trPr>
          <w:cantSplit/>
          <w:trHeight w:val="46"/>
        </w:trPr>
        <w:tc>
          <w:tcPr>
            <w:tcW w:w="547" w:type="dxa"/>
          </w:tcPr>
          <w:p w14:paraId="231A0A85" w14:textId="05B2D5D9" w:rsidR="005B37F6" w:rsidRPr="0082118C" w:rsidRDefault="003E08D3" w:rsidP="00EA235B">
            <w:pPr>
              <w:spacing w:before="40" w:after="40" w:line="276" w:lineRule="auto"/>
              <w:jc w:val="both"/>
              <w:rPr>
                <w:rFonts w:ascii="Aptos" w:hAnsi="Aptos" w:cstheme="minorHAnsi"/>
                <w:bCs/>
              </w:rPr>
            </w:pPr>
            <w:r w:rsidRPr="0082118C">
              <w:rPr>
                <w:rFonts w:ascii="Aptos" w:hAnsi="Aptos" w:cstheme="minorHAnsi"/>
                <w:bCs/>
              </w:rPr>
              <w:t>24.</w:t>
            </w:r>
          </w:p>
        </w:tc>
        <w:tc>
          <w:tcPr>
            <w:tcW w:w="6258" w:type="dxa"/>
          </w:tcPr>
          <w:p w14:paraId="391249F0" w14:textId="307B8768" w:rsidR="005B37F6" w:rsidRPr="0082118C" w:rsidRDefault="005F24F2" w:rsidP="0047047F">
            <w:pPr>
              <w:spacing w:before="40" w:after="40" w:line="276" w:lineRule="auto"/>
              <w:rPr>
                <w:rFonts w:ascii="Aptos" w:hAnsi="Aptos" w:cstheme="minorHAnsi"/>
                <w:bCs/>
              </w:rPr>
            </w:pPr>
            <w:r w:rsidRPr="003B0047">
              <w:rPr>
                <w:rFonts w:ascii="Aptos" w:hAnsi="Aptos"/>
              </w:rPr>
              <w:t xml:space="preserve">Welke innovaties of ontwikkelingen in </w:t>
            </w:r>
            <w:r>
              <w:rPr>
                <w:rFonts w:ascii="Aptos" w:hAnsi="Aptos"/>
              </w:rPr>
              <w:t xml:space="preserve">SIEM, </w:t>
            </w:r>
            <w:r w:rsidRPr="003B0047">
              <w:rPr>
                <w:rFonts w:ascii="Aptos" w:hAnsi="Aptos"/>
              </w:rPr>
              <w:t>SOC</w:t>
            </w:r>
            <w:r>
              <w:rPr>
                <w:rFonts w:ascii="Aptos" w:hAnsi="Aptos"/>
              </w:rPr>
              <w:t>, SOAR</w:t>
            </w:r>
            <w:r w:rsidRPr="003B0047">
              <w:rPr>
                <w:rFonts w:ascii="Aptos" w:hAnsi="Aptos"/>
              </w:rPr>
              <w:t xml:space="preserve">-dienstverlening zijn volgens u </w:t>
            </w:r>
            <w:r w:rsidRPr="00EA1C8B">
              <w:rPr>
                <w:rFonts w:ascii="Aptos" w:hAnsi="Aptos"/>
              </w:rPr>
              <w:t>relevant voor VNOG?</w:t>
            </w:r>
          </w:p>
        </w:tc>
        <w:tc>
          <w:tcPr>
            <w:tcW w:w="8222" w:type="dxa"/>
          </w:tcPr>
          <w:p w14:paraId="0DAB49D1" w14:textId="77777777" w:rsidR="005B37F6" w:rsidRPr="0082118C" w:rsidRDefault="005B37F6" w:rsidP="00EA235B">
            <w:pPr>
              <w:spacing w:line="276" w:lineRule="auto"/>
              <w:jc w:val="both"/>
              <w:rPr>
                <w:rFonts w:ascii="Aptos" w:hAnsi="Aptos" w:cstheme="minorHAnsi"/>
              </w:rPr>
            </w:pPr>
          </w:p>
        </w:tc>
      </w:tr>
      <w:tr w:rsidR="00D65505" w:rsidRPr="0082118C" w14:paraId="5B59F784" w14:textId="77777777" w:rsidTr="00CB0099">
        <w:trPr>
          <w:cantSplit/>
          <w:trHeight w:val="403"/>
        </w:trPr>
        <w:tc>
          <w:tcPr>
            <w:tcW w:w="547" w:type="dxa"/>
          </w:tcPr>
          <w:p w14:paraId="2B41D732" w14:textId="294161F2" w:rsidR="005B37F6" w:rsidRPr="0082118C" w:rsidRDefault="00044648" w:rsidP="00EA235B">
            <w:pPr>
              <w:spacing w:before="40" w:after="40" w:line="276" w:lineRule="auto"/>
              <w:jc w:val="both"/>
              <w:rPr>
                <w:rFonts w:ascii="Aptos" w:hAnsi="Aptos" w:cstheme="minorHAnsi"/>
                <w:bCs/>
              </w:rPr>
            </w:pPr>
            <w:r>
              <w:rPr>
                <w:rFonts w:ascii="Aptos" w:hAnsi="Aptos" w:cstheme="minorHAnsi"/>
                <w:bCs/>
              </w:rPr>
              <w:t>25.</w:t>
            </w:r>
          </w:p>
        </w:tc>
        <w:tc>
          <w:tcPr>
            <w:tcW w:w="6258" w:type="dxa"/>
          </w:tcPr>
          <w:p w14:paraId="17E950D7" w14:textId="14A80E28" w:rsidR="005B37F6" w:rsidRPr="0082118C" w:rsidRDefault="00E97505" w:rsidP="0047047F">
            <w:pPr>
              <w:spacing w:before="40" w:after="40" w:line="276" w:lineRule="auto"/>
              <w:rPr>
                <w:rFonts w:ascii="Aptos" w:hAnsi="Aptos" w:cstheme="minorHAnsi"/>
              </w:rPr>
            </w:pPr>
            <w:r w:rsidRPr="00EA1C8B">
              <w:rPr>
                <w:rFonts w:ascii="Aptos" w:hAnsi="Aptos"/>
              </w:rPr>
              <w:t xml:space="preserve">Hoe borgt u dat uw dienstverlening zich continu </w:t>
            </w:r>
            <w:proofErr w:type="spellStart"/>
            <w:r w:rsidRPr="00EA1C8B">
              <w:rPr>
                <w:rFonts w:ascii="Aptos" w:hAnsi="Aptos"/>
              </w:rPr>
              <w:t>doorontwikkelt</w:t>
            </w:r>
            <w:proofErr w:type="spellEnd"/>
            <w:r w:rsidRPr="00EA1C8B">
              <w:rPr>
                <w:rFonts w:ascii="Aptos" w:hAnsi="Aptos"/>
              </w:rPr>
              <w:t xml:space="preserve"> op basis van nieuwe dreigingen, technologieën (waaronder AI en automatisering) en wet- en regelgeving (bijv. NIS2), en hoe vertaalt u dit naar concrete verbeteringen voor de klant?</w:t>
            </w:r>
          </w:p>
        </w:tc>
        <w:tc>
          <w:tcPr>
            <w:tcW w:w="8222" w:type="dxa"/>
          </w:tcPr>
          <w:p w14:paraId="6CCEFA01" w14:textId="77777777" w:rsidR="005B37F6" w:rsidRPr="0082118C" w:rsidRDefault="005B37F6" w:rsidP="00EA235B">
            <w:pPr>
              <w:spacing w:line="276" w:lineRule="auto"/>
              <w:jc w:val="both"/>
              <w:rPr>
                <w:rFonts w:ascii="Aptos" w:hAnsi="Aptos" w:cstheme="minorHAnsi"/>
              </w:rPr>
            </w:pPr>
          </w:p>
        </w:tc>
      </w:tr>
      <w:tr w:rsidR="00A56024" w:rsidRPr="0082118C" w14:paraId="746F3CC1" w14:textId="77777777" w:rsidTr="00CB0099">
        <w:trPr>
          <w:cantSplit/>
          <w:trHeight w:val="403"/>
        </w:trPr>
        <w:tc>
          <w:tcPr>
            <w:tcW w:w="15027" w:type="dxa"/>
            <w:gridSpan w:val="3"/>
            <w:shd w:val="clear" w:color="auto" w:fill="AEAAAA" w:themeFill="background2" w:themeFillShade="BF"/>
          </w:tcPr>
          <w:p w14:paraId="0B772265" w14:textId="61BD4BD0" w:rsidR="00A56024" w:rsidRPr="0082118C" w:rsidRDefault="003D193B" w:rsidP="00A56024">
            <w:pPr>
              <w:jc w:val="both"/>
              <w:rPr>
                <w:rFonts w:ascii="Aptos" w:hAnsi="Aptos" w:cstheme="minorHAnsi"/>
              </w:rPr>
            </w:pPr>
            <w:r>
              <w:rPr>
                <w:rFonts w:ascii="Aptos" w:hAnsi="Aptos" w:cstheme="minorHAnsi"/>
                <w:b/>
              </w:rPr>
              <w:t>Kosten en contract</w:t>
            </w:r>
            <w:r w:rsidR="00A56024" w:rsidRPr="0082118C">
              <w:rPr>
                <w:rFonts w:ascii="Aptos" w:hAnsi="Aptos" w:cstheme="minorHAnsi"/>
                <w:b/>
              </w:rPr>
              <w:t xml:space="preserve"> </w:t>
            </w:r>
          </w:p>
        </w:tc>
      </w:tr>
      <w:tr w:rsidR="00D65505" w:rsidRPr="0082118C" w14:paraId="2EDA5FF7" w14:textId="77777777" w:rsidTr="00CB0099">
        <w:trPr>
          <w:cantSplit/>
          <w:trHeight w:val="403"/>
        </w:trPr>
        <w:tc>
          <w:tcPr>
            <w:tcW w:w="547" w:type="dxa"/>
          </w:tcPr>
          <w:p w14:paraId="5A9031FC" w14:textId="09BE3EC5" w:rsidR="00E36678" w:rsidRPr="0082118C" w:rsidRDefault="003D193B" w:rsidP="00A832EA">
            <w:pPr>
              <w:spacing w:before="40" w:after="40" w:line="276" w:lineRule="auto"/>
              <w:jc w:val="both"/>
              <w:rPr>
                <w:rFonts w:ascii="Aptos" w:hAnsi="Aptos" w:cstheme="minorHAnsi"/>
                <w:bCs/>
              </w:rPr>
            </w:pPr>
            <w:r>
              <w:rPr>
                <w:rFonts w:ascii="Aptos" w:hAnsi="Aptos" w:cstheme="minorHAnsi"/>
                <w:bCs/>
              </w:rPr>
              <w:t>26.</w:t>
            </w:r>
          </w:p>
        </w:tc>
        <w:tc>
          <w:tcPr>
            <w:tcW w:w="6258" w:type="dxa"/>
          </w:tcPr>
          <w:p w14:paraId="68DA6B82" w14:textId="1D768B5C" w:rsidR="00E36678" w:rsidRPr="006C66F8" w:rsidRDefault="006C66F8" w:rsidP="006C66F8">
            <w:pPr>
              <w:pStyle w:val="p1"/>
              <w:spacing w:before="0" w:beforeAutospacing="0" w:after="0" w:afterAutospacing="0"/>
              <w:rPr>
                <w:rFonts w:ascii="Aptos" w:hAnsi="Aptos"/>
                <w:sz w:val="22"/>
                <w:szCs w:val="22"/>
              </w:rPr>
            </w:pPr>
            <w:r w:rsidRPr="008E5471">
              <w:rPr>
                <w:rFonts w:ascii="Aptos" w:hAnsi="Aptos"/>
                <w:sz w:val="22"/>
                <w:szCs w:val="22"/>
              </w:rPr>
              <w:t>Hoe adviseert u om de prijsstelling voor SIEM, SOC, SOAR-dienstverlening zodanig in te richten dat inschrijvingen onderling goed vergelijkbaar zijn (bijv. onderscheid tussen implementatie, vaste kosten en variabele kosten)? Ga daarbij in op relevante prijscomponenten en mogelijke eenheden (bijv. per asset, bandbreedte, logvolume, use case of omgeving).</w:t>
            </w:r>
          </w:p>
        </w:tc>
        <w:tc>
          <w:tcPr>
            <w:tcW w:w="8222" w:type="dxa"/>
          </w:tcPr>
          <w:p w14:paraId="1E5B47B3" w14:textId="77777777" w:rsidR="00E36678" w:rsidRPr="0082118C" w:rsidRDefault="00E36678" w:rsidP="00A832EA">
            <w:pPr>
              <w:spacing w:line="276" w:lineRule="auto"/>
              <w:jc w:val="both"/>
              <w:rPr>
                <w:rFonts w:ascii="Aptos" w:hAnsi="Aptos" w:cstheme="minorHAnsi"/>
              </w:rPr>
            </w:pPr>
          </w:p>
        </w:tc>
      </w:tr>
      <w:tr w:rsidR="00940589" w:rsidRPr="0082118C" w14:paraId="4C5D90BD" w14:textId="77777777" w:rsidTr="00CB0099">
        <w:trPr>
          <w:cantSplit/>
          <w:trHeight w:val="403"/>
        </w:trPr>
        <w:tc>
          <w:tcPr>
            <w:tcW w:w="15027" w:type="dxa"/>
            <w:gridSpan w:val="3"/>
            <w:shd w:val="clear" w:color="auto" w:fill="AEAAAA" w:themeFill="background2" w:themeFillShade="BF"/>
          </w:tcPr>
          <w:p w14:paraId="56CE88A9" w14:textId="0555D06A" w:rsidR="00940589" w:rsidRPr="00A647AF" w:rsidRDefault="00A647AF" w:rsidP="00940589">
            <w:pPr>
              <w:pStyle w:val="p1"/>
              <w:tabs>
                <w:tab w:val="num" w:pos="720"/>
              </w:tabs>
              <w:spacing w:before="0" w:beforeAutospacing="0" w:after="0" w:afterAutospacing="0"/>
              <w:rPr>
                <w:rFonts w:ascii="Aptos" w:hAnsi="Aptos"/>
                <w:b/>
                <w:bCs/>
                <w:sz w:val="22"/>
                <w:szCs w:val="22"/>
              </w:rPr>
            </w:pPr>
            <w:r w:rsidRPr="00A647AF">
              <w:rPr>
                <w:rFonts w:ascii="Aptos" w:hAnsi="Aptos"/>
                <w:b/>
                <w:bCs/>
                <w:sz w:val="22"/>
                <w:szCs w:val="22"/>
              </w:rPr>
              <w:t>Overig</w:t>
            </w:r>
          </w:p>
        </w:tc>
      </w:tr>
      <w:tr w:rsidR="00520240" w:rsidRPr="0082118C" w14:paraId="4FCCAA77" w14:textId="77777777" w:rsidTr="00CB0099">
        <w:trPr>
          <w:cantSplit/>
          <w:trHeight w:val="403"/>
        </w:trPr>
        <w:tc>
          <w:tcPr>
            <w:tcW w:w="547" w:type="dxa"/>
          </w:tcPr>
          <w:p w14:paraId="38AED369" w14:textId="3BC78A13" w:rsidR="00520240" w:rsidRPr="0082118C" w:rsidRDefault="00A647AF" w:rsidP="00A832EA">
            <w:pPr>
              <w:spacing w:before="40" w:after="40"/>
              <w:jc w:val="both"/>
              <w:rPr>
                <w:rFonts w:ascii="Aptos" w:hAnsi="Aptos" w:cstheme="minorHAnsi"/>
                <w:bCs/>
              </w:rPr>
            </w:pPr>
            <w:r>
              <w:rPr>
                <w:rFonts w:ascii="Aptos" w:hAnsi="Aptos" w:cstheme="minorHAnsi"/>
                <w:bCs/>
              </w:rPr>
              <w:t>27.</w:t>
            </w:r>
          </w:p>
        </w:tc>
        <w:tc>
          <w:tcPr>
            <w:tcW w:w="6258" w:type="dxa"/>
          </w:tcPr>
          <w:p w14:paraId="25F13651" w14:textId="34E49FF3" w:rsidR="00520240" w:rsidRPr="0082118C" w:rsidRDefault="0047047F" w:rsidP="0047047F">
            <w:pPr>
              <w:spacing w:before="40" w:after="40"/>
              <w:rPr>
                <w:rFonts w:ascii="Aptos" w:hAnsi="Aptos" w:cstheme="minorHAnsi"/>
              </w:rPr>
            </w:pPr>
            <w:r w:rsidRPr="003B0047">
              <w:rPr>
                <w:rFonts w:ascii="Aptos" w:hAnsi="Aptos"/>
              </w:rPr>
              <w:t>Zijn er aandachtspunten, risico’s of alternatieve oplossingsrichtingen die VNOG volgens u moet meenemen in de verdere uitwerking van de aanbesteding?</w:t>
            </w:r>
          </w:p>
        </w:tc>
        <w:tc>
          <w:tcPr>
            <w:tcW w:w="8222" w:type="dxa"/>
          </w:tcPr>
          <w:p w14:paraId="31BD8CBB" w14:textId="77777777" w:rsidR="00520240" w:rsidRPr="0082118C" w:rsidRDefault="00520240" w:rsidP="00A832EA">
            <w:pPr>
              <w:jc w:val="both"/>
              <w:rPr>
                <w:rFonts w:ascii="Aptos" w:hAnsi="Aptos" w:cstheme="minorHAnsi"/>
              </w:rPr>
            </w:pPr>
          </w:p>
        </w:tc>
      </w:tr>
    </w:tbl>
    <w:p w14:paraId="0A574BD3" w14:textId="561F5486" w:rsidR="0039787E" w:rsidRPr="0082118C" w:rsidRDefault="0039787E" w:rsidP="00A56024">
      <w:pPr>
        <w:spacing w:line="360" w:lineRule="auto"/>
        <w:jc w:val="both"/>
        <w:rPr>
          <w:rFonts w:eastAsiaTheme="majorEastAsia" w:cstheme="minorHAnsi"/>
        </w:rPr>
      </w:pPr>
    </w:p>
    <w:sectPr w:rsidR="0039787E" w:rsidRPr="0082118C" w:rsidSect="00CB0099">
      <w:headerReference w:type="default" r:id="rId11"/>
      <w:footerReference w:type="default" r:id="rId12"/>
      <w:headerReference w:type="first" r:id="rId13"/>
      <w:footerReference w:type="first" r:id="rId14"/>
      <w:pgSz w:w="16838" w:h="11906" w:orient="landscape" w:code="9"/>
      <w:pgMar w:top="1700" w:right="2127" w:bottom="2166" w:left="1440" w:header="720" w:footer="86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888C0" w14:textId="77777777" w:rsidR="007E7486" w:rsidRDefault="007E7486">
      <w:pPr>
        <w:spacing w:after="0" w:line="240" w:lineRule="auto"/>
      </w:pPr>
      <w:r>
        <w:separator/>
      </w:r>
    </w:p>
    <w:p w14:paraId="22A3112F" w14:textId="77777777" w:rsidR="007E7486" w:rsidRDefault="007E7486"/>
  </w:endnote>
  <w:endnote w:type="continuationSeparator" w:id="0">
    <w:p w14:paraId="244DEF70" w14:textId="77777777" w:rsidR="007E7486" w:rsidRDefault="007E7486">
      <w:pPr>
        <w:spacing w:after="0" w:line="240" w:lineRule="auto"/>
      </w:pPr>
      <w:r>
        <w:continuationSeparator/>
      </w:r>
    </w:p>
    <w:p w14:paraId="5CE77381" w14:textId="77777777" w:rsidR="007E7486" w:rsidRDefault="007E7486"/>
  </w:endnote>
  <w:endnote w:type="continuationNotice" w:id="1">
    <w:p w14:paraId="5AA053D2" w14:textId="77777777" w:rsidR="007E7486" w:rsidRDefault="007E74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Myriad Pro">
    <w:altName w:val="Arial"/>
    <w:panose1 w:val="020B0604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olor w:val="auto"/>
      </w:rPr>
      <w:id w:val="659974013"/>
      <w:docPartObj>
        <w:docPartGallery w:val="Page Numbers (Bottom of Page)"/>
        <w:docPartUnique/>
      </w:docPartObj>
    </w:sdtPr>
    <w:sdtEndPr/>
    <w:sdtContent>
      <w:sdt>
        <w:sdtPr>
          <w:rPr>
            <w:rFonts w:asciiTheme="minorHAnsi" w:hAnsiTheme="minorHAnsi"/>
            <w:color w:val="auto"/>
          </w:rPr>
          <w:id w:val="-1705238520"/>
          <w:docPartObj>
            <w:docPartGallery w:val="Page Numbers (Top of Page)"/>
            <w:docPartUnique/>
          </w:docPartObj>
        </w:sdtPr>
        <w:sdtEndPr/>
        <w:sdtContent>
          <w:p w14:paraId="4D402A06" w14:textId="77777777" w:rsidR="00B61B84" w:rsidRPr="0039334C" w:rsidRDefault="00E97F29">
            <w:pPr>
              <w:pStyle w:val="Voettekst"/>
              <w:rPr>
                <w:rFonts w:asciiTheme="minorHAnsi" w:hAnsiTheme="minorHAnsi"/>
                <w:color w:val="auto"/>
              </w:rPr>
            </w:pPr>
            <w:r w:rsidRPr="0039334C">
              <w:rPr>
                <w:noProof/>
                <w:color w:val="auto"/>
              </w:rPr>
              <mc:AlternateContent>
                <mc:Choice Requires="wps">
                  <w:drawing>
                    <wp:anchor distT="0" distB="0" distL="114300" distR="114300" simplePos="0" relativeHeight="251658245" behindDoc="0" locked="0" layoutInCell="1" allowOverlap="1" wp14:anchorId="035ADFAF" wp14:editId="5043E0D7">
                      <wp:simplePos x="0" y="0"/>
                      <wp:positionH relativeFrom="column">
                        <wp:posOffset>-3257550</wp:posOffset>
                      </wp:positionH>
                      <wp:positionV relativeFrom="page">
                        <wp:posOffset>10033635</wp:posOffset>
                      </wp:positionV>
                      <wp:extent cx="12583160" cy="861695"/>
                      <wp:effectExtent l="0" t="0" r="8890" b="0"/>
                      <wp:wrapNone/>
                      <wp:docPr id="4" name="Vrije vorm: vorm 15"/>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1C370773" id="Vrije vorm: vorm 15" o:spid="_x0000_s1026" style="position:absolute;margin-left:-256.5pt;margin-top:790.05pt;width:990.8pt;height:67.85pt;flip:y;z-index:251658245;visibility:visible;mso-wrap-style:square;mso-wrap-distance-left:9pt;mso-wrap-distance-top:0;mso-wrap-distance-right:9pt;mso-wrap-distance-bottom:0;mso-position-horizontal:absolute;mso-position-horizontal-relative:text;mso-position-vertical:absolute;mso-position-vertical-relative:page;v-text-anchor:middle" coordsize="12583486,906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" path="m,l,906011,12583486,25167,,xe" fillcolor="#ededed [3206]" stroked="f" strokeweight="2pt">
                      <v:path arrowok="t" o:connecttype="custom" o:connectlocs="0,0;0,861695;12583160,23936;0,0" o:connectangles="0,0,0,0"/>
                      <w10:wrap anchory="page"/>
                    </v:shape>
                  </w:pict>
                </mc:Fallback>
              </mc:AlternateContent>
            </w:r>
            <w:r w:rsidR="00B61B84" w:rsidRPr="0039334C">
              <w:rPr>
                <w:rFonts w:asciiTheme="minorHAnsi" w:hAnsiTheme="minorHAnsi"/>
                <w:color w:val="auto"/>
              </w:rPr>
              <w:t xml:space="preserve">Pagina </w:t>
            </w:r>
            <w:r w:rsidR="00B61B84" w:rsidRPr="0039334C">
              <w:rPr>
                <w:rFonts w:asciiTheme="minorHAnsi" w:hAnsiTheme="minorHAnsi"/>
                <w:b/>
                <w:bCs/>
                <w:color w:val="auto"/>
                <w:sz w:val="24"/>
                <w:szCs w:val="24"/>
              </w:rPr>
              <w:fldChar w:fldCharType="begin"/>
            </w:r>
            <w:r w:rsidR="00B61B84" w:rsidRPr="0039334C">
              <w:rPr>
                <w:rFonts w:asciiTheme="minorHAnsi" w:hAnsiTheme="minorHAnsi"/>
                <w:b/>
                <w:bCs/>
                <w:color w:val="auto"/>
              </w:rPr>
              <w:instrText>PAGE</w:instrText>
            </w:r>
            <w:r w:rsidR="00B61B84" w:rsidRPr="0039334C">
              <w:rPr>
                <w:rFonts w:asciiTheme="minorHAnsi" w:hAnsiTheme="minorHAnsi"/>
                <w:b/>
                <w:bCs/>
                <w:color w:val="auto"/>
                <w:sz w:val="24"/>
                <w:szCs w:val="24"/>
              </w:rPr>
              <w:fldChar w:fldCharType="separate"/>
            </w:r>
            <w:r w:rsidR="00B61B84" w:rsidRPr="0039334C">
              <w:rPr>
                <w:rFonts w:asciiTheme="minorHAnsi" w:hAnsiTheme="minorHAnsi"/>
                <w:b/>
                <w:bCs/>
                <w:color w:val="auto"/>
              </w:rPr>
              <w:t>2</w:t>
            </w:r>
            <w:r w:rsidR="00B61B84" w:rsidRPr="0039334C">
              <w:rPr>
                <w:rFonts w:asciiTheme="minorHAnsi" w:hAnsiTheme="minorHAnsi"/>
                <w:b/>
                <w:bCs/>
                <w:color w:val="auto"/>
                <w:sz w:val="24"/>
                <w:szCs w:val="24"/>
              </w:rPr>
              <w:fldChar w:fldCharType="end"/>
            </w:r>
            <w:r w:rsidR="00B61B84" w:rsidRPr="0039334C">
              <w:rPr>
                <w:rFonts w:asciiTheme="minorHAnsi" w:hAnsiTheme="minorHAnsi"/>
                <w:color w:val="auto"/>
              </w:rPr>
              <w:t xml:space="preserve"> van </w:t>
            </w:r>
            <w:r w:rsidR="00B61B84" w:rsidRPr="0039334C">
              <w:rPr>
                <w:rFonts w:asciiTheme="minorHAnsi" w:hAnsiTheme="minorHAnsi"/>
                <w:b/>
                <w:bCs/>
                <w:color w:val="auto"/>
                <w:sz w:val="24"/>
                <w:szCs w:val="24"/>
              </w:rPr>
              <w:fldChar w:fldCharType="begin"/>
            </w:r>
            <w:r w:rsidR="00B61B84" w:rsidRPr="0039334C">
              <w:rPr>
                <w:rFonts w:asciiTheme="minorHAnsi" w:hAnsiTheme="minorHAnsi"/>
                <w:b/>
                <w:bCs/>
                <w:color w:val="auto"/>
              </w:rPr>
              <w:instrText>NUMPAGES</w:instrText>
            </w:r>
            <w:r w:rsidR="00B61B84" w:rsidRPr="0039334C">
              <w:rPr>
                <w:rFonts w:asciiTheme="minorHAnsi" w:hAnsiTheme="minorHAnsi"/>
                <w:b/>
                <w:bCs/>
                <w:color w:val="auto"/>
                <w:sz w:val="24"/>
                <w:szCs w:val="24"/>
              </w:rPr>
              <w:fldChar w:fldCharType="separate"/>
            </w:r>
            <w:r w:rsidR="00B61B84" w:rsidRPr="0039334C">
              <w:rPr>
                <w:rFonts w:asciiTheme="minorHAnsi" w:hAnsiTheme="minorHAnsi"/>
                <w:b/>
                <w:bCs/>
                <w:color w:val="auto"/>
              </w:rPr>
              <w:t>2</w:t>
            </w:r>
            <w:r w:rsidR="00B61B84" w:rsidRPr="0039334C">
              <w:rPr>
                <w:rFonts w:asciiTheme="minorHAnsi" w:hAnsiTheme="minorHAnsi"/>
                <w:b/>
                <w:bCs/>
                <w:color w:val="auto"/>
                <w:sz w:val="24"/>
                <w:szCs w:val="24"/>
              </w:rPr>
              <w:fldChar w:fldCharType="end"/>
            </w:r>
          </w:p>
        </w:sdtContent>
      </w:sdt>
    </w:sdtContent>
  </w:sdt>
  <w:p w14:paraId="31990F6F" w14:textId="77777777" w:rsidR="00B61B84" w:rsidRPr="0039334C" w:rsidRDefault="00B61B84">
    <w:pPr>
      <w:pStyle w:val="Voettekst"/>
      <w:rPr>
        <w:color w:val="aut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58EE9" w14:textId="77777777" w:rsidR="00752FC4" w:rsidRDefault="006A4D95" w:rsidP="00752FC4">
    <w:pPr>
      <w:pStyle w:val="Voettekst"/>
      <w:jc w:val="right"/>
    </w:pPr>
    <w:r w:rsidRPr="006A4D95">
      <w:rPr>
        <w:noProof/>
      </w:rPr>
      <mc:AlternateContent>
        <mc:Choice Requires="wps">
          <w:drawing>
            <wp:anchor distT="0" distB="0" distL="114300" distR="114300" simplePos="0" relativeHeight="251658240" behindDoc="0" locked="0" layoutInCell="1" allowOverlap="1" wp14:anchorId="1D4C8EE8" wp14:editId="1D13140E">
              <wp:simplePos x="0" y="0"/>
              <wp:positionH relativeFrom="column">
                <wp:posOffset>-5400675</wp:posOffset>
              </wp:positionH>
              <wp:positionV relativeFrom="page">
                <wp:posOffset>9900285</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50395332" id="Vrije vorm: vorm 15" o:spid="_x0000_s1026" style="position:absolute;margin-left:-425.25pt;margin-top:779.55pt;width:990.8pt;height:67.85pt;flip:y;z-index:251658240;visibility:visible;mso-wrap-style:square;mso-wrap-distance-left:9pt;mso-wrap-distance-top:0;mso-wrap-distance-right:9pt;mso-wrap-distance-bottom:0;mso-position-horizontal:absolute;mso-position-horizontal-relative:text;mso-position-vertical:absolute;mso-position-vertical-relative:page;v-text-anchor:middle" coordsize="12583486,906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" path="m,l,906011,12583486,25167,,xe" fillcolor="#ededed [3206]" stroked="f" strokeweight="2pt">
              <v:path arrowok="t" o:connecttype="custom" o:connectlocs="0,0;0,861695;12583160,23936;0,0" o:connectangles="0,0,0,0"/>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61DE6" w14:textId="77777777" w:rsidR="007E7486" w:rsidRDefault="007E7486">
      <w:pPr>
        <w:spacing w:after="0" w:line="240" w:lineRule="auto"/>
      </w:pPr>
      <w:r>
        <w:separator/>
      </w:r>
    </w:p>
    <w:p w14:paraId="0915C0C6" w14:textId="77777777" w:rsidR="007E7486" w:rsidRDefault="007E7486"/>
  </w:footnote>
  <w:footnote w:type="continuationSeparator" w:id="0">
    <w:p w14:paraId="32832092" w14:textId="77777777" w:rsidR="007E7486" w:rsidRDefault="007E7486">
      <w:pPr>
        <w:spacing w:after="0" w:line="240" w:lineRule="auto"/>
      </w:pPr>
      <w:r>
        <w:continuationSeparator/>
      </w:r>
    </w:p>
    <w:p w14:paraId="6B854239" w14:textId="77777777" w:rsidR="007E7486" w:rsidRDefault="007E7486"/>
  </w:footnote>
  <w:footnote w:type="continuationNotice" w:id="1">
    <w:p w14:paraId="3001EE95" w14:textId="77777777" w:rsidR="007E7486" w:rsidRDefault="007E74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B999B" w14:textId="77777777" w:rsidR="00B53554" w:rsidRDefault="001812B0" w:rsidP="001812B0">
    <w:pPr>
      <w:pStyle w:val="Koptekst"/>
      <w:tabs>
        <w:tab w:val="right" w:pos="7574"/>
      </w:tabs>
    </w:pPr>
    <w:r>
      <w:rPr>
        <w:noProof/>
      </w:rPr>
      <w:drawing>
        <wp:anchor distT="0" distB="0" distL="114300" distR="114300" simplePos="0" relativeHeight="251658243" behindDoc="0" locked="0" layoutInCell="1" allowOverlap="1" wp14:anchorId="71DF1C40" wp14:editId="174BC6C1">
          <wp:simplePos x="0" y="0"/>
          <wp:positionH relativeFrom="column">
            <wp:posOffset>3914775</wp:posOffset>
          </wp:positionH>
          <wp:positionV relativeFrom="paragraph">
            <wp:posOffset>-76200</wp:posOffset>
          </wp:positionV>
          <wp:extent cx="1961387" cy="532099"/>
          <wp:effectExtent l="0" t="0" r="1270" b="1905"/>
          <wp:wrapNone/>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1387" cy="5320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3554">
      <w:rPr>
        <w:noProof/>
      </w:rPr>
      <mc:AlternateContent>
        <mc:Choice Requires="wpg">
          <w:drawing>
            <wp:anchor distT="0" distB="0" distL="114300" distR="114300" simplePos="0" relativeHeight="251658242" behindDoc="0" locked="0" layoutInCell="1" allowOverlap="1" wp14:anchorId="51148532" wp14:editId="1B46BA04">
              <wp:simplePos x="0" y="0"/>
              <wp:positionH relativeFrom="margin">
                <wp:posOffset>-5177155</wp:posOffset>
              </wp:positionH>
              <wp:positionV relativeFrom="paragraph">
                <wp:posOffset>-676275</wp:posOffset>
              </wp:positionV>
              <wp:extent cx="12583160" cy="1019810"/>
              <wp:effectExtent l="0" t="0" r="27940" b="27940"/>
              <wp:wrapNone/>
              <wp:docPr id="18" name="Groep 18"/>
              <wp:cNvGraphicFramePr/>
              <a:graphic xmlns:a="http://schemas.openxmlformats.org/drawingml/2006/main">
                <a:graphicData uri="http://schemas.microsoft.com/office/word/2010/wordprocessingGroup">
                  <wpg:wgp>
                    <wpg:cNvGrpSpPr/>
                    <wpg:grpSpPr>
                      <a:xfrm>
                        <a:off x="0" y="0"/>
                        <a:ext cx="12583160" cy="1019810"/>
                        <a:chOff x="0" y="0"/>
                        <a:chExt cx="12583160" cy="1019810"/>
                      </a:xfrm>
                    </wpg:grpSpPr>
                    <wps:wsp>
                      <wps:cNvPr id="22" name="Vrije vorm: vorm 11"/>
                      <wps:cNvSpPr/>
                      <wps:spPr>
                        <a:xfrm>
                          <a:off x="7848600" y="0"/>
                          <a:ext cx="45459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chemeClr val="accent3"/>
                        </a:solidFill>
                        <a:ln>
                          <a:noFill/>
                        </a:ln>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23" name="Vrije vorm: vorm 7"/>
                      <wps:cNvSpPr/>
                      <wps:spPr>
                        <a:xfrm>
                          <a:off x="0" y="114300"/>
                          <a:ext cx="12583160" cy="905510"/>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26E856D9" id="Groep 18" o:spid="_x0000_s1026" style="position:absolute;margin-left:-407.65pt;margin-top:-53.25pt;width:990.8pt;height:80.3pt;z-index:251658242;mso-position-horizontal-relative:margin" coordsize="125831,10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">
              <v:shape id="Vrije vorm: vorm 11" o:spid="_x0000_s1027" style="position:absolute;left:78486;width:45459;height:6927;visibility:visible;mso-wrap-style:square;v-text-anchor:middle" coordsize="4546363,57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" path="m4520725,572568l,,4546363,59821r-25638,512747xe" fillcolor="#ededed [3206]" stroked="f" strokeweight="2pt">
                <v:path arrowok="t" o:connecttype="custom" o:connectlocs="4520329,692785;0,0;4545965,72381;4520329,692785" o:connectangles="0,0,0,0"/>
              </v:shape>
              <v:shape id="Vrije vorm: vorm 7" o:spid="_x0000_s1028" style="position:absolute;top:1143;width:125831;height:9055;visibility:visible;mso-wrap-style:square;v-text-anchor:middle" coordsize="12583486,90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" path="m,l,906011,12583486,25167,,xe" fillcolor="#e8610a [3204]" strokecolor="#e8610a [3204]" strokeweight="2pt">
                <v:path arrowok="t" o:connecttype="custom" o:connectlocs="0,0;0,905510;12583160,25153;0,0" o:connectangles="0,0,0,0"/>
              </v:shape>
              <w10:wrap anchorx="margin"/>
            </v:group>
          </w:pict>
        </mc:Fallback>
      </mc:AlternateConten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BDE3A" w14:textId="77777777" w:rsidR="006A4D95" w:rsidRPr="001812B0" w:rsidRDefault="001812B0">
    <w:pPr>
      <w:pStyle w:val="Koptekst"/>
      <w:rPr>
        <w:b/>
        <w:bCs/>
      </w:rPr>
    </w:pPr>
    <w:r w:rsidRPr="001812B0">
      <w:rPr>
        <w:b/>
        <w:bCs/>
        <w:noProof/>
      </w:rPr>
      <w:drawing>
        <wp:anchor distT="0" distB="0" distL="114300" distR="114300" simplePos="0" relativeHeight="251658244" behindDoc="0" locked="0" layoutInCell="1" allowOverlap="1" wp14:anchorId="57156EA6" wp14:editId="6C42A846">
          <wp:simplePos x="0" y="0"/>
          <wp:positionH relativeFrom="column">
            <wp:posOffset>3862705</wp:posOffset>
          </wp:positionH>
          <wp:positionV relativeFrom="paragraph">
            <wp:posOffset>-76200</wp:posOffset>
          </wp:positionV>
          <wp:extent cx="1961387" cy="532099"/>
          <wp:effectExtent l="0" t="0" r="1270" b="1905"/>
          <wp:wrapNone/>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1387" cy="5320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3554" w:rsidRPr="001812B0">
      <w:rPr>
        <w:b/>
        <w:bCs/>
        <w:noProof/>
      </w:rPr>
      <mc:AlternateContent>
        <mc:Choice Requires="wpg">
          <w:drawing>
            <wp:anchor distT="0" distB="0" distL="114300" distR="114300" simplePos="0" relativeHeight="251658241" behindDoc="0" locked="0" layoutInCell="1" allowOverlap="1" wp14:anchorId="543E7AB1" wp14:editId="7BF5BC7A">
              <wp:simplePos x="0" y="0"/>
              <wp:positionH relativeFrom="column">
                <wp:posOffset>-5328285</wp:posOffset>
              </wp:positionH>
              <wp:positionV relativeFrom="paragraph">
                <wp:posOffset>-666750</wp:posOffset>
              </wp:positionV>
              <wp:extent cx="12583160" cy="1019810"/>
              <wp:effectExtent l="0" t="0" r="27940" b="27940"/>
              <wp:wrapNone/>
              <wp:docPr id="11" name="Groep 11"/>
              <wp:cNvGraphicFramePr/>
              <a:graphic xmlns:a="http://schemas.openxmlformats.org/drawingml/2006/main">
                <a:graphicData uri="http://schemas.microsoft.com/office/word/2010/wordprocessingGroup">
                  <wpg:wgp>
                    <wpg:cNvGrpSpPr/>
                    <wpg:grpSpPr>
                      <a:xfrm>
                        <a:off x="0" y="0"/>
                        <a:ext cx="12583160" cy="1019810"/>
                        <a:chOff x="0" y="0"/>
                        <a:chExt cx="12583160" cy="1019810"/>
                      </a:xfrm>
                    </wpg:grpSpPr>
                    <wps:wsp>
                      <wps:cNvPr id="2" name="Vrije vorm: vorm 11"/>
                      <wps:cNvSpPr/>
                      <wps:spPr>
                        <a:xfrm>
                          <a:off x="7848600" y="0"/>
                          <a:ext cx="45459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chemeClr val="accent3"/>
                        </a:solidFill>
                        <a:ln>
                          <a:noFill/>
                        </a:ln>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3" name="Vrije vorm: vorm 7"/>
                      <wps:cNvSpPr/>
                      <wps:spPr>
                        <a:xfrm>
                          <a:off x="0" y="114300"/>
                          <a:ext cx="12583160" cy="905510"/>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53A2A601" id="Groep 11" o:spid="_x0000_s1026" style="position:absolute;margin-left:-419.55pt;margin-top:-52.5pt;width:990.8pt;height:80.3pt;z-index:251658241" coordsize="125831,10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">
              <v:shape id="Vrije vorm: vorm 11" o:spid="_x0000_s1027" style="position:absolute;left:78486;width:45459;height:6927;visibility:visible;mso-wrap-style:square;v-text-anchor:middle" coordsize="4546363,57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" path="m4520725,572568l,,4546363,59821r-25638,512747xe" fillcolor="#ededed [3206]" stroked="f" strokeweight="2pt">
                <v:path arrowok="t" o:connecttype="custom" o:connectlocs="4520329,692785;0,0;4545965,72381;4520329,692785" o:connectangles="0,0,0,0"/>
              </v:shape>
              <v:shape id="Vrije vorm: vorm 7" o:spid="_x0000_s1028" style="position:absolute;top:1143;width:125831;height:9055;visibility:visible;mso-wrap-style:square;v-text-anchor:middle" coordsize="12583486,90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" path="m,l,906011,12583486,25167,,xe" fillcolor="#e8610a [3204]" strokecolor="#e8610a [3204]" strokeweight="2pt">
                <v:path arrowok="t" o:connecttype="custom" o:connectlocs="0,0;0,905510;12583160,25153;0,0" o:connectangles="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68786"/>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7A75115"/>
    <w:multiLevelType w:val="multilevel"/>
    <w:tmpl w:val="A308100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DD77E0"/>
    <w:multiLevelType w:val="hybridMultilevel"/>
    <w:tmpl w:val="3FBC60F4"/>
    <w:lvl w:ilvl="0" w:tplc="5106B41C">
      <w:start w:val="1"/>
      <w:numFmt w:val="decimal"/>
      <w:lvlText w:val="%1."/>
      <w:lvlJc w:val="left"/>
      <w:pPr>
        <w:ind w:left="720" w:hanging="360"/>
      </w:pPr>
      <w:rPr>
        <w:rFonts w:asciiTheme="minorHAnsi" w:hAnsiTheme="minorHAnsi" w:cstheme="min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2601C6B"/>
    <w:multiLevelType w:val="multilevel"/>
    <w:tmpl w:val="A9A0EF00"/>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15436726"/>
    <w:multiLevelType w:val="hybridMultilevel"/>
    <w:tmpl w:val="B5AE7144"/>
    <w:lvl w:ilvl="0" w:tplc="7DBC1ED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7886EFA"/>
    <w:multiLevelType w:val="hybridMultilevel"/>
    <w:tmpl w:val="88382D64"/>
    <w:lvl w:ilvl="0" w:tplc="7DBC1ED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6C73D0C"/>
    <w:multiLevelType w:val="multilevel"/>
    <w:tmpl w:val="EBBADA9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7F1FA4"/>
    <w:multiLevelType w:val="hybridMultilevel"/>
    <w:tmpl w:val="1DE099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B5367B5"/>
    <w:multiLevelType w:val="hybridMultilevel"/>
    <w:tmpl w:val="052A665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E2A77DF"/>
    <w:multiLevelType w:val="hybridMultilevel"/>
    <w:tmpl w:val="9466AE4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5D1D6A1C"/>
    <w:multiLevelType w:val="hybridMultilevel"/>
    <w:tmpl w:val="7E4E18EA"/>
    <w:lvl w:ilvl="0" w:tplc="7DBC1ED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4F4337B"/>
    <w:multiLevelType w:val="hybridMultilevel"/>
    <w:tmpl w:val="B4747304"/>
    <w:lvl w:ilvl="0" w:tplc="1D86E31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B6220BB"/>
    <w:multiLevelType w:val="hybridMultilevel"/>
    <w:tmpl w:val="9B3844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60260674">
    <w:abstractNumId w:val="9"/>
  </w:num>
  <w:num w:numId="2" w16cid:durableId="586228618">
    <w:abstractNumId w:val="7"/>
  </w:num>
  <w:num w:numId="3" w16cid:durableId="998385134">
    <w:abstractNumId w:val="6"/>
  </w:num>
  <w:num w:numId="4" w16cid:durableId="1065953997">
    <w:abstractNumId w:val="5"/>
  </w:num>
  <w:num w:numId="5" w16cid:durableId="1583947623">
    <w:abstractNumId w:val="4"/>
  </w:num>
  <w:num w:numId="6" w16cid:durableId="2082094286">
    <w:abstractNumId w:val="8"/>
  </w:num>
  <w:num w:numId="7" w16cid:durableId="1459375692">
    <w:abstractNumId w:val="3"/>
  </w:num>
  <w:num w:numId="8" w16cid:durableId="1696073158">
    <w:abstractNumId w:val="2"/>
  </w:num>
  <w:num w:numId="9" w16cid:durableId="1757676731">
    <w:abstractNumId w:val="1"/>
  </w:num>
  <w:num w:numId="10" w16cid:durableId="2025476675">
    <w:abstractNumId w:val="0"/>
  </w:num>
  <w:num w:numId="11" w16cid:durableId="765074003">
    <w:abstractNumId w:val="20"/>
  </w:num>
  <w:num w:numId="12" w16cid:durableId="1877085664">
    <w:abstractNumId w:val="11"/>
  </w:num>
  <w:num w:numId="13" w16cid:durableId="2076275107">
    <w:abstractNumId w:val="19"/>
  </w:num>
  <w:num w:numId="14" w16cid:durableId="149294858">
    <w:abstractNumId w:val="14"/>
  </w:num>
  <w:num w:numId="15" w16cid:durableId="1855025513">
    <w:abstractNumId w:val="13"/>
  </w:num>
  <w:num w:numId="16" w16cid:durableId="639305999">
    <w:abstractNumId w:val="18"/>
  </w:num>
  <w:num w:numId="17" w16cid:durableId="779448152">
    <w:abstractNumId w:val="16"/>
  </w:num>
  <w:num w:numId="18" w16cid:durableId="1257447542">
    <w:abstractNumId w:val="21"/>
  </w:num>
  <w:num w:numId="19" w16cid:durableId="124935449">
    <w:abstractNumId w:val="17"/>
  </w:num>
  <w:num w:numId="20" w16cid:durableId="610625953">
    <w:abstractNumId w:val="15"/>
  </w:num>
  <w:num w:numId="21" w16cid:durableId="117450833">
    <w:abstractNumId w:val="12"/>
  </w:num>
  <w:num w:numId="22" w16cid:durableId="21023342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D95"/>
    <w:rsid w:val="000055CC"/>
    <w:rsid w:val="000115CE"/>
    <w:rsid w:val="0001203D"/>
    <w:rsid w:val="00037658"/>
    <w:rsid w:val="0004088A"/>
    <w:rsid w:val="00044648"/>
    <w:rsid w:val="00053F53"/>
    <w:rsid w:val="00054B70"/>
    <w:rsid w:val="00057E63"/>
    <w:rsid w:val="00060932"/>
    <w:rsid w:val="000643D8"/>
    <w:rsid w:val="00065B00"/>
    <w:rsid w:val="00080AC2"/>
    <w:rsid w:val="000828F4"/>
    <w:rsid w:val="000A559D"/>
    <w:rsid w:val="000B2E62"/>
    <w:rsid w:val="000B2F73"/>
    <w:rsid w:val="000B2FF8"/>
    <w:rsid w:val="000E0370"/>
    <w:rsid w:val="000E0810"/>
    <w:rsid w:val="000E35C3"/>
    <w:rsid w:val="000F1FDB"/>
    <w:rsid w:val="000F51EC"/>
    <w:rsid w:val="000F7122"/>
    <w:rsid w:val="00113D4D"/>
    <w:rsid w:val="00116A31"/>
    <w:rsid w:val="001560BB"/>
    <w:rsid w:val="001574C5"/>
    <w:rsid w:val="00160B25"/>
    <w:rsid w:val="00162F8E"/>
    <w:rsid w:val="0017213C"/>
    <w:rsid w:val="001737E1"/>
    <w:rsid w:val="001812B0"/>
    <w:rsid w:val="001A2E13"/>
    <w:rsid w:val="001A4312"/>
    <w:rsid w:val="001B070C"/>
    <w:rsid w:val="001B689C"/>
    <w:rsid w:val="001D631D"/>
    <w:rsid w:val="001E3295"/>
    <w:rsid w:val="00200635"/>
    <w:rsid w:val="002031B6"/>
    <w:rsid w:val="00206B8F"/>
    <w:rsid w:val="00221D04"/>
    <w:rsid w:val="00224EF0"/>
    <w:rsid w:val="00225B57"/>
    <w:rsid w:val="00237540"/>
    <w:rsid w:val="00240440"/>
    <w:rsid w:val="00243F39"/>
    <w:rsid w:val="002611EC"/>
    <w:rsid w:val="0028098D"/>
    <w:rsid w:val="002C4ECD"/>
    <w:rsid w:val="002D3307"/>
    <w:rsid w:val="002E6F79"/>
    <w:rsid w:val="002F2ED5"/>
    <w:rsid w:val="002F43C0"/>
    <w:rsid w:val="002F60F0"/>
    <w:rsid w:val="002F64E0"/>
    <w:rsid w:val="003158CC"/>
    <w:rsid w:val="00326548"/>
    <w:rsid w:val="003368CD"/>
    <w:rsid w:val="00360832"/>
    <w:rsid w:val="0038000D"/>
    <w:rsid w:val="00385ACF"/>
    <w:rsid w:val="0039334C"/>
    <w:rsid w:val="0039787E"/>
    <w:rsid w:val="003C2CF8"/>
    <w:rsid w:val="003C3EF1"/>
    <w:rsid w:val="003C610A"/>
    <w:rsid w:val="003D193B"/>
    <w:rsid w:val="003E08D3"/>
    <w:rsid w:val="003E6F05"/>
    <w:rsid w:val="003F1955"/>
    <w:rsid w:val="00402E49"/>
    <w:rsid w:val="00412013"/>
    <w:rsid w:val="00413156"/>
    <w:rsid w:val="00413579"/>
    <w:rsid w:val="00431DF1"/>
    <w:rsid w:val="004428CC"/>
    <w:rsid w:val="00446891"/>
    <w:rsid w:val="00451BCD"/>
    <w:rsid w:val="00464E65"/>
    <w:rsid w:val="0047047F"/>
    <w:rsid w:val="00477474"/>
    <w:rsid w:val="00480B7F"/>
    <w:rsid w:val="00486C72"/>
    <w:rsid w:val="00497BB7"/>
    <w:rsid w:val="004A1893"/>
    <w:rsid w:val="004B2F61"/>
    <w:rsid w:val="004B66AF"/>
    <w:rsid w:val="004C4A44"/>
    <w:rsid w:val="004C6AF5"/>
    <w:rsid w:val="004E2031"/>
    <w:rsid w:val="004F3E1C"/>
    <w:rsid w:val="005125BB"/>
    <w:rsid w:val="00512F87"/>
    <w:rsid w:val="005175C5"/>
    <w:rsid w:val="00520240"/>
    <w:rsid w:val="00526A0B"/>
    <w:rsid w:val="00527038"/>
    <w:rsid w:val="00537F9C"/>
    <w:rsid w:val="00550403"/>
    <w:rsid w:val="00560980"/>
    <w:rsid w:val="0056367C"/>
    <w:rsid w:val="00572222"/>
    <w:rsid w:val="005A5C2D"/>
    <w:rsid w:val="005B37F6"/>
    <w:rsid w:val="005C285D"/>
    <w:rsid w:val="005D3DA6"/>
    <w:rsid w:val="005D647C"/>
    <w:rsid w:val="005F1A1E"/>
    <w:rsid w:val="005F24F2"/>
    <w:rsid w:val="005F38EE"/>
    <w:rsid w:val="006123CE"/>
    <w:rsid w:val="00616247"/>
    <w:rsid w:val="0064057A"/>
    <w:rsid w:val="00655D5F"/>
    <w:rsid w:val="00673F89"/>
    <w:rsid w:val="00685503"/>
    <w:rsid w:val="006A4D95"/>
    <w:rsid w:val="006A516F"/>
    <w:rsid w:val="006C66F8"/>
    <w:rsid w:val="006D0D01"/>
    <w:rsid w:val="006D1BA1"/>
    <w:rsid w:val="006E793C"/>
    <w:rsid w:val="006F7518"/>
    <w:rsid w:val="00702BB3"/>
    <w:rsid w:val="007070BA"/>
    <w:rsid w:val="00717AF4"/>
    <w:rsid w:val="00744EA9"/>
    <w:rsid w:val="00752FC4"/>
    <w:rsid w:val="00753EC4"/>
    <w:rsid w:val="007546E4"/>
    <w:rsid w:val="00757E9C"/>
    <w:rsid w:val="00763CB3"/>
    <w:rsid w:val="00765509"/>
    <w:rsid w:val="00777E08"/>
    <w:rsid w:val="007808B1"/>
    <w:rsid w:val="007828A9"/>
    <w:rsid w:val="007841E8"/>
    <w:rsid w:val="007B4C91"/>
    <w:rsid w:val="007C7106"/>
    <w:rsid w:val="007D5A94"/>
    <w:rsid w:val="007D70F7"/>
    <w:rsid w:val="007E0AA4"/>
    <w:rsid w:val="007E320C"/>
    <w:rsid w:val="007E7486"/>
    <w:rsid w:val="007F0E98"/>
    <w:rsid w:val="007F6C61"/>
    <w:rsid w:val="00820933"/>
    <w:rsid w:val="00820B6B"/>
    <w:rsid w:val="0082118C"/>
    <w:rsid w:val="008269C3"/>
    <w:rsid w:val="00830C5F"/>
    <w:rsid w:val="00834A33"/>
    <w:rsid w:val="0084498F"/>
    <w:rsid w:val="00846850"/>
    <w:rsid w:val="00850306"/>
    <w:rsid w:val="0086790B"/>
    <w:rsid w:val="008764AE"/>
    <w:rsid w:val="00894E23"/>
    <w:rsid w:val="00896EE1"/>
    <w:rsid w:val="008A1997"/>
    <w:rsid w:val="008B3B88"/>
    <w:rsid w:val="008C1482"/>
    <w:rsid w:val="008D0AA7"/>
    <w:rsid w:val="008E27B0"/>
    <w:rsid w:val="00900CCB"/>
    <w:rsid w:val="009064BA"/>
    <w:rsid w:val="00912A0A"/>
    <w:rsid w:val="00916BEF"/>
    <w:rsid w:val="00923BE4"/>
    <w:rsid w:val="00931ECF"/>
    <w:rsid w:val="009335AB"/>
    <w:rsid w:val="00940589"/>
    <w:rsid w:val="009433E4"/>
    <w:rsid w:val="009810D7"/>
    <w:rsid w:val="00990A20"/>
    <w:rsid w:val="00992813"/>
    <w:rsid w:val="009A3686"/>
    <w:rsid w:val="009B1153"/>
    <w:rsid w:val="009D1800"/>
    <w:rsid w:val="009D2646"/>
    <w:rsid w:val="009F298B"/>
    <w:rsid w:val="009F3F49"/>
    <w:rsid w:val="00A02E11"/>
    <w:rsid w:val="00A22173"/>
    <w:rsid w:val="00A31F8C"/>
    <w:rsid w:val="00A32BBA"/>
    <w:rsid w:val="00A56024"/>
    <w:rsid w:val="00A647AF"/>
    <w:rsid w:val="00A721C3"/>
    <w:rsid w:val="00A763AE"/>
    <w:rsid w:val="00A857B7"/>
    <w:rsid w:val="00A8738E"/>
    <w:rsid w:val="00A87609"/>
    <w:rsid w:val="00AA4F01"/>
    <w:rsid w:val="00AA61EA"/>
    <w:rsid w:val="00AB03D3"/>
    <w:rsid w:val="00AB40C3"/>
    <w:rsid w:val="00AC5501"/>
    <w:rsid w:val="00AE1E0E"/>
    <w:rsid w:val="00AE67F9"/>
    <w:rsid w:val="00B01C69"/>
    <w:rsid w:val="00B11637"/>
    <w:rsid w:val="00B15C0D"/>
    <w:rsid w:val="00B23362"/>
    <w:rsid w:val="00B23A66"/>
    <w:rsid w:val="00B30D36"/>
    <w:rsid w:val="00B3437A"/>
    <w:rsid w:val="00B42CC9"/>
    <w:rsid w:val="00B47004"/>
    <w:rsid w:val="00B53554"/>
    <w:rsid w:val="00B53B80"/>
    <w:rsid w:val="00B5498F"/>
    <w:rsid w:val="00B60286"/>
    <w:rsid w:val="00B610A4"/>
    <w:rsid w:val="00B61B84"/>
    <w:rsid w:val="00B63133"/>
    <w:rsid w:val="00B642D2"/>
    <w:rsid w:val="00B677D1"/>
    <w:rsid w:val="00B84402"/>
    <w:rsid w:val="00B900FF"/>
    <w:rsid w:val="00BA390F"/>
    <w:rsid w:val="00BC0F0A"/>
    <w:rsid w:val="00BD046A"/>
    <w:rsid w:val="00C114B2"/>
    <w:rsid w:val="00C11980"/>
    <w:rsid w:val="00C16FA9"/>
    <w:rsid w:val="00C2750B"/>
    <w:rsid w:val="00C37F7D"/>
    <w:rsid w:val="00C403FD"/>
    <w:rsid w:val="00C405A8"/>
    <w:rsid w:val="00C61ACB"/>
    <w:rsid w:val="00C6244B"/>
    <w:rsid w:val="00C64C0A"/>
    <w:rsid w:val="00C70E40"/>
    <w:rsid w:val="00C75A66"/>
    <w:rsid w:val="00C84705"/>
    <w:rsid w:val="00C941AF"/>
    <w:rsid w:val="00C94F1E"/>
    <w:rsid w:val="00CA00D1"/>
    <w:rsid w:val="00CA2FF7"/>
    <w:rsid w:val="00CB0099"/>
    <w:rsid w:val="00CB3ECC"/>
    <w:rsid w:val="00CB7538"/>
    <w:rsid w:val="00CC0F5A"/>
    <w:rsid w:val="00CD0AFA"/>
    <w:rsid w:val="00CE0921"/>
    <w:rsid w:val="00CE248B"/>
    <w:rsid w:val="00CE6934"/>
    <w:rsid w:val="00CE6ACF"/>
    <w:rsid w:val="00D04123"/>
    <w:rsid w:val="00D06C37"/>
    <w:rsid w:val="00D114BC"/>
    <w:rsid w:val="00D3339F"/>
    <w:rsid w:val="00D459BE"/>
    <w:rsid w:val="00D50631"/>
    <w:rsid w:val="00D512B1"/>
    <w:rsid w:val="00D65505"/>
    <w:rsid w:val="00D7005A"/>
    <w:rsid w:val="00D72356"/>
    <w:rsid w:val="00DA5538"/>
    <w:rsid w:val="00DB0738"/>
    <w:rsid w:val="00DB32D0"/>
    <w:rsid w:val="00DC3AA9"/>
    <w:rsid w:val="00DC7840"/>
    <w:rsid w:val="00DE0303"/>
    <w:rsid w:val="00E077F3"/>
    <w:rsid w:val="00E11D94"/>
    <w:rsid w:val="00E31F72"/>
    <w:rsid w:val="00E3399A"/>
    <w:rsid w:val="00E36678"/>
    <w:rsid w:val="00E53EF6"/>
    <w:rsid w:val="00E735E4"/>
    <w:rsid w:val="00E748E8"/>
    <w:rsid w:val="00E97505"/>
    <w:rsid w:val="00E97F29"/>
    <w:rsid w:val="00EA02C6"/>
    <w:rsid w:val="00EA235B"/>
    <w:rsid w:val="00EA6ABA"/>
    <w:rsid w:val="00EB09CF"/>
    <w:rsid w:val="00EC5993"/>
    <w:rsid w:val="00EC5D71"/>
    <w:rsid w:val="00EC6C6E"/>
    <w:rsid w:val="00ED0F81"/>
    <w:rsid w:val="00ED4C0C"/>
    <w:rsid w:val="00EE3565"/>
    <w:rsid w:val="00EE77FE"/>
    <w:rsid w:val="00EF49B8"/>
    <w:rsid w:val="00EF61F1"/>
    <w:rsid w:val="00F17095"/>
    <w:rsid w:val="00F2063B"/>
    <w:rsid w:val="00F25AF0"/>
    <w:rsid w:val="00F25B8E"/>
    <w:rsid w:val="00F26027"/>
    <w:rsid w:val="00F3180D"/>
    <w:rsid w:val="00F36E47"/>
    <w:rsid w:val="00F71D73"/>
    <w:rsid w:val="00F763B1"/>
    <w:rsid w:val="00F81AE2"/>
    <w:rsid w:val="00F92C00"/>
    <w:rsid w:val="00F95A70"/>
    <w:rsid w:val="00F96AD9"/>
    <w:rsid w:val="00FA402E"/>
    <w:rsid w:val="00FA4607"/>
    <w:rsid w:val="00FA4742"/>
    <w:rsid w:val="00FB3CA0"/>
    <w:rsid w:val="00FB49C2"/>
    <w:rsid w:val="00FC0D67"/>
    <w:rsid w:val="00FC2A31"/>
    <w:rsid w:val="00FD10AF"/>
    <w:rsid w:val="00FD2969"/>
    <w:rsid w:val="021DA278"/>
    <w:rsid w:val="09EA4FAE"/>
    <w:rsid w:val="0F4F2BE2"/>
    <w:rsid w:val="11AC4AA5"/>
    <w:rsid w:val="13A797CA"/>
    <w:rsid w:val="147A44DA"/>
    <w:rsid w:val="17389167"/>
    <w:rsid w:val="17A3034D"/>
    <w:rsid w:val="19BB633C"/>
    <w:rsid w:val="1AABA532"/>
    <w:rsid w:val="1EEFB339"/>
    <w:rsid w:val="1F6C99D1"/>
    <w:rsid w:val="2274C2FA"/>
    <w:rsid w:val="22DF9FEE"/>
    <w:rsid w:val="24375C46"/>
    <w:rsid w:val="2455F048"/>
    <w:rsid w:val="261DC0B5"/>
    <w:rsid w:val="27FE4620"/>
    <w:rsid w:val="29238D29"/>
    <w:rsid w:val="2CDFD6AC"/>
    <w:rsid w:val="32C7A2F5"/>
    <w:rsid w:val="3726A48D"/>
    <w:rsid w:val="3784FC75"/>
    <w:rsid w:val="39D4C2DE"/>
    <w:rsid w:val="3A509060"/>
    <w:rsid w:val="3C3A98EA"/>
    <w:rsid w:val="3E8953D0"/>
    <w:rsid w:val="3F2FF6D0"/>
    <w:rsid w:val="42583585"/>
    <w:rsid w:val="446BB812"/>
    <w:rsid w:val="44A77B29"/>
    <w:rsid w:val="4ADEA99B"/>
    <w:rsid w:val="4B0E118D"/>
    <w:rsid w:val="526F430C"/>
    <w:rsid w:val="52C45D69"/>
    <w:rsid w:val="5399B674"/>
    <w:rsid w:val="592FDAF8"/>
    <w:rsid w:val="689DF154"/>
    <w:rsid w:val="7011EA77"/>
    <w:rsid w:val="77E3C2F1"/>
    <w:rsid w:val="78B27181"/>
    <w:rsid w:val="798BF9A2"/>
    <w:rsid w:val="79E2A433"/>
    <w:rsid w:val="7D1A44F5"/>
    <w:rsid w:val="7DCA3F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B5302"/>
  <w15:chartTrackingRefBased/>
  <w15:docId w15:val="{896F7CCE-CCDF-462B-A894-9F98549FA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23E4F" w:themeColor="text2" w:themeShade="BF"/>
        <w:sz w:val="22"/>
        <w:szCs w:val="22"/>
        <w:lang w:val="nl-NL" w:eastAsia="en-US" w:bidi="ar-SA"/>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iPriority="6" w:unhideWhenUsed="1"/>
    <w:lsdException w:name="Signature" w:semiHidden="1" w:uiPriority="7"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5" w:unhideWhenUsed="1"/>
    <w:lsdException w:name="Date" w:semiHidden="1" w:uiPriority="4"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9"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3554"/>
    <w:rPr>
      <w:color w:val="000000" w:themeColor="text1"/>
    </w:rPr>
  </w:style>
  <w:style w:type="paragraph" w:styleId="Kop1">
    <w:name w:val="heading 1"/>
    <w:basedOn w:val="Standaard"/>
    <w:next w:val="Standaard"/>
    <w:link w:val="Kop1Char"/>
    <w:uiPriority w:val="9"/>
    <w:unhideWhenUsed/>
    <w:rsid w:val="00B53554"/>
    <w:pPr>
      <w:keepNext/>
      <w:keepLines/>
      <w:spacing w:before="480" w:after="0"/>
      <w:outlineLvl w:val="0"/>
    </w:pPr>
    <w:rPr>
      <w:rFonts w:asciiTheme="majorHAnsi" w:eastAsiaTheme="majorEastAsia" w:hAnsiTheme="majorHAnsi" w:cstheme="majorBidi"/>
      <w:b/>
      <w:bCs/>
      <w:color w:val="24133F" w:themeColor="accent2" w:themeShade="80"/>
      <w:sz w:val="28"/>
      <w:szCs w:val="28"/>
    </w:rPr>
  </w:style>
  <w:style w:type="paragraph" w:styleId="Kop2">
    <w:name w:val="heading 2"/>
    <w:basedOn w:val="Standaard"/>
    <w:next w:val="Standaard"/>
    <w:link w:val="Kop2Char"/>
    <w:uiPriority w:val="9"/>
    <w:semiHidden/>
    <w:unhideWhenUsed/>
    <w:rsid w:val="00B53554"/>
    <w:pPr>
      <w:keepNext/>
      <w:keepLines/>
      <w:spacing w:before="200" w:after="0"/>
      <w:outlineLvl w:val="1"/>
    </w:pPr>
    <w:rPr>
      <w:rFonts w:asciiTheme="majorHAnsi" w:eastAsiaTheme="majorEastAsia" w:hAnsiTheme="majorHAnsi" w:cstheme="majorBidi"/>
      <w:b/>
      <w:bCs/>
      <w:color w:val="262626" w:themeColor="text1" w:themeTint="D9"/>
      <w:sz w:val="26"/>
      <w:szCs w:val="26"/>
    </w:rPr>
  </w:style>
  <w:style w:type="paragraph" w:styleId="Kop3">
    <w:name w:val="heading 3"/>
    <w:basedOn w:val="Standaard"/>
    <w:next w:val="Standaard"/>
    <w:link w:val="Kop3Char"/>
    <w:uiPriority w:val="9"/>
    <w:semiHidden/>
    <w:unhideWhenUsed/>
    <w:qFormat/>
    <w:rsid w:val="00B53554"/>
    <w:pPr>
      <w:keepNext/>
      <w:keepLines/>
      <w:spacing w:before="40" w:after="0"/>
      <w:outlineLvl w:val="2"/>
    </w:pPr>
    <w:rPr>
      <w:rFonts w:asciiTheme="majorHAnsi" w:eastAsiaTheme="majorEastAsia" w:hAnsiTheme="majorHAnsi" w:cstheme="majorBidi"/>
      <w:color w:val="732F05" w:themeColor="accent1" w:themeShade="7F"/>
      <w:sz w:val="24"/>
      <w:szCs w:val="24"/>
    </w:rPr>
  </w:style>
  <w:style w:type="paragraph" w:styleId="Kop4">
    <w:name w:val="heading 4"/>
    <w:basedOn w:val="Standaard"/>
    <w:next w:val="Standaard"/>
    <w:link w:val="Kop4Char"/>
    <w:uiPriority w:val="9"/>
    <w:semiHidden/>
    <w:unhideWhenUsed/>
    <w:qFormat/>
    <w:rsid w:val="00B53554"/>
    <w:pPr>
      <w:keepNext/>
      <w:keepLines/>
      <w:spacing w:before="40" w:after="0"/>
      <w:outlineLvl w:val="3"/>
    </w:pPr>
    <w:rPr>
      <w:rFonts w:asciiTheme="majorHAnsi" w:eastAsiaTheme="majorEastAsia" w:hAnsiTheme="majorHAnsi" w:cstheme="majorBidi"/>
      <w:i/>
      <w:iCs/>
      <w:color w:val="AD4707" w:themeColor="accent1" w:themeShade="BF"/>
    </w:rPr>
  </w:style>
  <w:style w:type="paragraph" w:styleId="Kop5">
    <w:name w:val="heading 5"/>
    <w:basedOn w:val="Standaard"/>
    <w:next w:val="Standaard"/>
    <w:link w:val="Kop5Char"/>
    <w:uiPriority w:val="9"/>
    <w:semiHidden/>
    <w:unhideWhenUsed/>
    <w:qFormat/>
    <w:rsid w:val="00B53554"/>
    <w:pPr>
      <w:keepNext/>
      <w:keepLines/>
      <w:spacing w:before="40" w:after="0"/>
      <w:outlineLvl w:val="4"/>
    </w:pPr>
    <w:rPr>
      <w:rFonts w:asciiTheme="majorHAnsi" w:eastAsiaTheme="majorEastAsia" w:hAnsiTheme="majorHAnsi" w:cstheme="majorBidi"/>
      <w:color w:val="AD4707" w:themeColor="accent1" w:themeShade="BF"/>
    </w:rPr>
  </w:style>
  <w:style w:type="paragraph" w:styleId="Kop6">
    <w:name w:val="heading 6"/>
    <w:basedOn w:val="Standaard"/>
    <w:next w:val="Standaard"/>
    <w:link w:val="Kop6Char"/>
    <w:uiPriority w:val="9"/>
    <w:semiHidden/>
    <w:unhideWhenUsed/>
    <w:qFormat/>
    <w:rsid w:val="00B53554"/>
    <w:pPr>
      <w:keepNext/>
      <w:keepLines/>
      <w:spacing w:before="40" w:after="0"/>
      <w:outlineLvl w:val="5"/>
    </w:pPr>
    <w:rPr>
      <w:rFonts w:asciiTheme="majorHAnsi" w:eastAsiaTheme="majorEastAsia" w:hAnsiTheme="majorHAnsi" w:cstheme="majorBidi"/>
      <w:color w:val="732F05" w:themeColor="accent1" w:themeShade="7F"/>
    </w:rPr>
  </w:style>
  <w:style w:type="paragraph" w:styleId="Kop7">
    <w:name w:val="heading 7"/>
    <w:basedOn w:val="Standaard"/>
    <w:next w:val="Standaard"/>
    <w:link w:val="Kop7Char"/>
    <w:uiPriority w:val="9"/>
    <w:semiHidden/>
    <w:unhideWhenUsed/>
    <w:qFormat/>
    <w:rsid w:val="00B53554"/>
    <w:pPr>
      <w:keepNext/>
      <w:keepLines/>
      <w:spacing w:before="40" w:after="0"/>
      <w:outlineLvl w:val="6"/>
    </w:pPr>
    <w:rPr>
      <w:rFonts w:asciiTheme="majorHAnsi" w:eastAsiaTheme="majorEastAsia" w:hAnsiTheme="majorHAnsi" w:cstheme="majorBidi"/>
      <w:i/>
      <w:iCs/>
      <w:color w:val="732F05" w:themeColor="accent1" w:themeShade="7F"/>
    </w:rPr>
  </w:style>
  <w:style w:type="paragraph" w:styleId="Kop8">
    <w:name w:val="heading 8"/>
    <w:basedOn w:val="Standaard"/>
    <w:next w:val="Standaard"/>
    <w:link w:val="Kop8Char"/>
    <w:uiPriority w:val="9"/>
    <w:semiHidden/>
    <w:unhideWhenUsed/>
    <w:qFormat/>
    <w:rsid w:val="00B53554"/>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qFormat/>
    <w:rsid w:val="00B53554"/>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63133"/>
    <w:pPr>
      <w:spacing w:after="0" w:line="240" w:lineRule="auto"/>
    </w:pPr>
  </w:style>
  <w:style w:type="character" w:customStyle="1" w:styleId="KoptekstChar">
    <w:name w:val="Koptekst Char"/>
    <w:basedOn w:val="Standaardalinea-lettertype"/>
    <w:link w:val="Koptekst"/>
    <w:uiPriority w:val="99"/>
    <w:rsid w:val="00B63133"/>
    <w:rPr>
      <w:sz w:val="22"/>
    </w:rPr>
  </w:style>
  <w:style w:type="paragraph" w:styleId="Voettekst">
    <w:name w:val="footer"/>
    <w:basedOn w:val="Standaard"/>
    <w:link w:val="VoettekstChar"/>
    <w:uiPriority w:val="99"/>
    <w:unhideWhenUsed/>
    <w:rsid w:val="00BC0F0A"/>
    <w:pPr>
      <w:spacing w:after="0" w:line="240" w:lineRule="auto"/>
      <w:ind w:left="-720" w:right="-720"/>
      <w:jc w:val="center"/>
    </w:pPr>
    <w:rPr>
      <w:rFonts w:asciiTheme="majorHAnsi" w:hAnsiTheme="majorHAnsi"/>
      <w:color w:val="24133F" w:themeColor="accent2" w:themeShade="80"/>
    </w:rPr>
  </w:style>
  <w:style w:type="character" w:customStyle="1" w:styleId="VoettekstChar">
    <w:name w:val="Voettekst Char"/>
    <w:basedOn w:val="Standaardalinea-lettertype"/>
    <w:link w:val="Voettekst"/>
    <w:uiPriority w:val="99"/>
    <w:rsid w:val="00BC0F0A"/>
    <w:rPr>
      <w:rFonts w:asciiTheme="majorHAnsi" w:hAnsiTheme="majorHAnsi"/>
      <w:color w:val="24133F" w:themeColor="accent2" w:themeShade="80"/>
    </w:rPr>
  </w:style>
  <w:style w:type="character" w:styleId="Tekstvantijdelijkeaanduiding">
    <w:name w:val="Placeholder Text"/>
    <w:basedOn w:val="Standaardalinea-lettertype"/>
    <w:uiPriority w:val="99"/>
    <w:semiHidden/>
    <w:rsid w:val="00912A0A"/>
    <w:rPr>
      <w:color w:val="251441" w:themeColor="accent5" w:themeShade="BF"/>
      <w:sz w:val="22"/>
    </w:rPr>
  </w:style>
  <w:style w:type="paragraph" w:customStyle="1" w:styleId="TIteldoc">
    <w:name w:val="TItel doc"/>
    <w:basedOn w:val="Standaard"/>
    <w:link w:val="TIteldocChar"/>
    <w:uiPriority w:val="1"/>
    <w:qFormat/>
    <w:rsid w:val="00B53554"/>
    <w:pPr>
      <w:spacing w:after="0" w:line="240" w:lineRule="auto"/>
    </w:pPr>
    <w:rPr>
      <w:rFonts w:ascii="Myriad Pro" w:hAnsi="Myriad Pro"/>
      <w:b/>
      <w:color w:val="49277F" w:themeColor="accent2"/>
      <w:sz w:val="48"/>
      <w:szCs w:val="48"/>
    </w:rPr>
  </w:style>
  <w:style w:type="paragraph" w:customStyle="1" w:styleId="Tussenkop">
    <w:name w:val="Tussenkop"/>
    <w:basedOn w:val="Standaard"/>
    <w:uiPriority w:val="3"/>
    <w:qFormat/>
    <w:rsid w:val="00A31F8C"/>
    <w:pPr>
      <w:spacing w:after="0"/>
    </w:pPr>
    <w:rPr>
      <w:rFonts w:ascii="Myriad Pro" w:hAnsi="Myriad Pro"/>
      <w:b/>
      <w:color w:val="E8610A" w:themeColor="accent1"/>
      <w:sz w:val="24"/>
      <w:szCs w:val="18"/>
    </w:rPr>
  </w:style>
  <w:style w:type="paragraph" w:styleId="Datum">
    <w:name w:val="Date"/>
    <w:basedOn w:val="Standaard"/>
    <w:next w:val="Aanhef"/>
    <w:link w:val="DatumChar"/>
    <w:uiPriority w:val="4"/>
    <w:unhideWhenUsed/>
    <w:rsid w:val="00B53554"/>
    <w:pPr>
      <w:spacing w:before="720" w:after="960"/>
    </w:pPr>
  </w:style>
  <w:style w:type="character" w:customStyle="1" w:styleId="DatumChar">
    <w:name w:val="Datum Char"/>
    <w:basedOn w:val="Standaardalinea-lettertype"/>
    <w:link w:val="Datum"/>
    <w:uiPriority w:val="4"/>
    <w:rsid w:val="00B53554"/>
  </w:style>
  <w:style w:type="paragraph" w:styleId="Afsluiting">
    <w:name w:val="Closing"/>
    <w:basedOn w:val="Standaard"/>
    <w:next w:val="Handtekening"/>
    <w:link w:val="AfsluitingChar"/>
    <w:uiPriority w:val="6"/>
    <w:unhideWhenUsed/>
    <w:rsid w:val="00B53554"/>
    <w:pPr>
      <w:spacing w:after="40" w:line="240" w:lineRule="auto"/>
    </w:pPr>
  </w:style>
  <w:style w:type="character" w:customStyle="1" w:styleId="AfsluitingChar">
    <w:name w:val="Afsluiting Char"/>
    <w:basedOn w:val="Standaardalinea-lettertype"/>
    <w:link w:val="Afsluiting"/>
    <w:uiPriority w:val="6"/>
    <w:rsid w:val="00B53554"/>
  </w:style>
  <w:style w:type="character" w:customStyle="1" w:styleId="Kop1Char">
    <w:name w:val="Kop 1 Char"/>
    <w:basedOn w:val="Standaardalinea-lettertype"/>
    <w:link w:val="Kop1"/>
    <w:uiPriority w:val="9"/>
    <w:rsid w:val="00B53554"/>
    <w:rPr>
      <w:rFonts w:asciiTheme="majorHAnsi" w:eastAsiaTheme="majorEastAsia" w:hAnsiTheme="majorHAnsi" w:cstheme="majorBidi"/>
      <w:b/>
      <w:bCs/>
      <w:color w:val="24133F" w:themeColor="accent2" w:themeShade="80"/>
      <w:sz w:val="28"/>
      <w:szCs w:val="28"/>
    </w:rPr>
  </w:style>
  <w:style w:type="character" w:customStyle="1" w:styleId="Kop2Char">
    <w:name w:val="Kop 2 Char"/>
    <w:basedOn w:val="Standaardalinea-lettertype"/>
    <w:link w:val="Kop2"/>
    <w:uiPriority w:val="9"/>
    <w:semiHidden/>
    <w:rsid w:val="00B53554"/>
    <w:rPr>
      <w:rFonts w:asciiTheme="majorHAnsi" w:eastAsiaTheme="majorEastAsia" w:hAnsiTheme="majorHAnsi" w:cstheme="majorBidi"/>
      <w:b/>
      <w:bCs/>
      <w:color w:val="262626" w:themeColor="text1" w:themeTint="D9"/>
      <w:sz w:val="26"/>
      <w:szCs w:val="26"/>
    </w:rPr>
  </w:style>
  <w:style w:type="table" w:styleId="Tabelraster">
    <w:name w:val="Table Grid"/>
    <w:basedOn w:val="Standaardtabel"/>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572222"/>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fie">
    <w:name w:val="Bibliography"/>
    <w:basedOn w:val="Standaard"/>
    <w:next w:val="Standaard"/>
    <w:uiPriority w:val="37"/>
    <w:semiHidden/>
    <w:unhideWhenUsed/>
    <w:rsid w:val="00572222"/>
  </w:style>
  <w:style w:type="paragraph" w:styleId="Bloktekst">
    <w:name w:val="Block Text"/>
    <w:basedOn w:val="Standaard"/>
    <w:uiPriority w:val="99"/>
    <w:semiHidden/>
    <w:unhideWhenUsed/>
    <w:rsid w:val="000F51EC"/>
    <w:pPr>
      <w:pBdr>
        <w:top w:val="single" w:sz="2" w:space="10" w:color="E8610A" w:themeColor="accent1" w:frame="1"/>
        <w:left w:val="single" w:sz="2" w:space="10" w:color="E8610A" w:themeColor="accent1" w:frame="1"/>
        <w:bottom w:val="single" w:sz="2" w:space="10" w:color="E8610A" w:themeColor="accent1" w:frame="1"/>
        <w:right w:val="single" w:sz="2" w:space="10" w:color="E8610A" w:themeColor="accent1" w:frame="1"/>
      </w:pBdr>
      <w:ind w:left="1152" w:right="1152"/>
    </w:pPr>
    <w:rPr>
      <w:rFonts w:eastAsiaTheme="minorEastAsia"/>
      <w:i/>
      <w:iCs/>
      <w:color w:val="AD4707" w:themeColor="accent1" w:themeShade="BF"/>
    </w:rPr>
  </w:style>
  <w:style w:type="paragraph" w:styleId="Plattetekst">
    <w:name w:val="Body Text"/>
    <w:basedOn w:val="Standaard"/>
    <w:link w:val="PlattetekstChar"/>
    <w:uiPriority w:val="99"/>
    <w:semiHidden/>
    <w:unhideWhenUsed/>
    <w:rsid w:val="00572222"/>
    <w:pPr>
      <w:spacing w:after="120"/>
    </w:pPr>
  </w:style>
  <w:style w:type="character" w:customStyle="1" w:styleId="PlattetekstChar">
    <w:name w:val="Platte tekst Char"/>
    <w:basedOn w:val="Standaardalinea-lettertype"/>
    <w:link w:val="Plattetekst"/>
    <w:uiPriority w:val="99"/>
    <w:semiHidden/>
    <w:rsid w:val="00572222"/>
    <w:rPr>
      <w:kern w:val="16"/>
      <w:sz w:val="22"/>
      <w14:ligatures w14:val="standardContextual"/>
      <w14:numForm w14:val="oldStyle"/>
      <w14:numSpacing w14:val="proportional"/>
      <w14:cntxtAlts/>
    </w:rPr>
  </w:style>
  <w:style w:type="paragraph" w:styleId="Plattetekst2">
    <w:name w:val="Body Text 2"/>
    <w:basedOn w:val="Standaard"/>
    <w:link w:val="Plattetekst2Char"/>
    <w:uiPriority w:val="99"/>
    <w:semiHidden/>
    <w:unhideWhenUsed/>
    <w:rsid w:val="00572222"/>
    <w:pPr>
      <w:spacing w:after="120" w:line="480" w:lineRule="auto"/>
    </w:pPr>
  </w:style>
  <w:style w:type="character" w:customStyle="1" w:styleId="Plattetekst2Char">
    <w:name w:val="Platte tekst 2 Char"/>
    <w:basedOn w:val="Standaardalinea-lettertype"/>
    <w:link w:val="Plattetekst2"/>
    <w:uiPriority w:val="99"/>
    <w:semiHidden/>
    <w:rsid w:val="00572222"/>
    <w:rPr>
      <w:kern w:val="16"/>
      <w:sz w:val="22"/>
      <w14:ligatures w14:val="standardContextual"/>
      <w14:numForm w14:val="oldStyle"/>
      <w14:numSpacing w14:val="proportional"/>
      <w14:cntxtAlts/>
    </w:rPr>
  </w:style>
  <w:style w:type="paragraph" w:styleId="Plattetekst3">
    <w:name w:val="Body Text 3"/>
    <w:basedOn w:val="Standaard"/>
    <w:link w:val="Plattetekst3Char"/>
    <w:uiPriority w:val="99"/>
    <w:semiHidden/>
    <w:unhideWhenUsed/>
    <w:rsid w:val="00572222"/>
    <w:pPr>
      <w:spacing w:after="120"/>
    </w:pPr>
    <w:rPr>
      <w:szCs w:val="16"/>
    </w:rPr>
  </w:style>
  <w:style w:type="character" w:customStyle="1" w:styleId="Plattetekst3Char">
    <w:name w:val="Platte tekst 3 Char"/>
    <w:basedOn w:val="Standaardalinea-lettertype"/>
    <w:link w:val="Plattetekst3"/>
    <w:uiPriority w:val="99"/>
    <w:semiHidden/>
    <w:rsid w:val="00572222"/>
    <w:rPr>
      <w:kern w:val="16"/>
      <w:sz w:val="22"/>
      <w:szCs w:val="16"/>
      <w14:ligatures w14:val="standardContextual"/>
      <w14:numForm w14:val="oldStyle"/>
      <w14:numSpacing w14:val="proportional"/>
      <w14:cntxtAlts/>
    </w:rPr>
  </w:style>
  <w:style w:type="paragraph" w:styleId="Platteteksteersteinspringing">
    <w:name w:val="Body Text First Indent"/>
    <w:basedOn w:val="Plattetekst"/>
    <w:link w:val="PlatteteksteersteinspringingChar"/>
    <w:uiPriority w:val="99"/>
    <w:semiHidden/>
    <w:unhideWhenUsed/>
    <w:rsid w:val="00572222"/>
    <w:pPr>
      <w:spacing w:after="300"/>
      <w:ind w:firstLine="360"/>
    </w:pPr>
  </w:style>
  <w:style w:type="character" w:customStyle="1" w:styleId="PlatteteksteersteinspringingChar">
    <w:name w:val="Platte tekst eerste inspringing Char"/>
    <w:basedOn w:val="PlattetekstChar"/>
    <w:link w:val="Platteteksteersteinspringing"/>
    <w:uiPriority w:val="99"/>
    <w:semiHidden/>
    <w:rsid w:val="00572222"/>
    <w:rPr>
      <w:kern w:val="16"/>
      <w:sz w:val="22"/>
      <w14:ligatures w14:val="standardContextual"/>
      <w14:numForm w14:val="oldStyle"/>
      <w14:numSpacing w14:val="proportional"/>
      <w14:cntxtAlts/>
    </w:rPr>
  </w:style>
  <w:style w:type="paragraph" w:styleId="Plattetekstinspringen">
    <w:name w:val="Body Text Indent"/>
    <w:basedOn w:val="Standaard"/>
    <w:link w:val="PlattetekstinspringenChar"/>
    <w:uiPriority w:val="99"/>
    <w:semiHidden/>
    <w:unhideWhenUsed/>
    <w:rsid w:val="00572222"/>
    <w:pPr>
      <w:spacing w:after="120"/>
      <w:ind w:left="360"/>
    </w:pPr>
  </w:style>
  <w:style w:type="character" w:customStyle="1" w:styleId="PlattetekstinspringenChar">
    <w:name w:val="Platte tekst inspringen Char"/>
    <w:basedOn w:val="Standaardalinea-lettertype"/>
    <w:link w:val="Plattetekstinspringen"/>
    <w:uiPriority w:val="99"/>
    <w:semiHidden/>
    <w:rsid w:val="00572222"/>
    <w:rPr>
      <w:kern w:val="16"/>
      <w:sz w:val="22"/>
      <w14:ligatures w14:val="standardContextual"/>
      <w14:numForm w14:val="oldStyle"/>
      <w14:numSpacing w14:val="proportional"/>
      <w14:cntxtAlts/>
    </w:rPr>
  </w:style>
  <w:style w:type="paragraph" w:styleId="Platteteksteersteinspringing2">
    <w:name w:val="Body Text First Indent 2"/>
    <w:basedOn w:val="Plattetekstinspringen"/>
    <w:link w:val="Platteteksteersteinspringing2Char"/>
    <w:uiPriority w:val="99"/>
    <w:semiHidden/>
    <w:unhideWhenUsed/>
    <w:rsid w:val="00572222"/>
    <w:pPr>
      <w:spacing w:after="300"/>
      <w:ind w:firstLine="360"/>
    </w:pPr>
  </w:style>
  <w:style w:type="character" w:customStyle="1" w:styleId="Platteteksteersteinspringing2Char">
    <w:name w:val="Platte tekst eerste inspringing 2 Char"/>
    <w:basedOn w:val="PlattetekstinspringenChar"/>
    <w:link w:val="Platteteksteersteinspringing2"/>
    <w:uiPriority w:val="99"/>
    <w:semiHidden/>
    <w:rsid w:val="00572222"/>
    <w:rPr>
      <w:kern w:val="16"/>
      <w:sz w:val="22"/>
      <w14:ligatures w14:val="standardContextual"/>
      <w14:numForm w14:val="oldStyle"/>
      <w14:numSpacing w14:val="proportional"/>
      <w14:cntxtAlts/>
    </w:rPr>
  </w:style>
  <w:style w:type="paragraph" w:styleId="Plattetekstinspringen2">
    <w:name w:val="Body Text Indent 2"/>
    <w:basedOn w:val="Standaard"/>
    <w:link w:val="Plattetekstinspringen2Char"/>
    <w:uiPriority w:val="99"/>
    <w:semiHidden/>
    <w:unhideWhenUsed/>
    <w:rsid w:val="00572222"/>
    <w:pPr>
      <w:spacing w:after="120" w:line="480" w:lineRule="auto"/>
      <w:ind w:left="360"/>
    </w:pPr>
  </w:style>
  <w:style w:type="character" w:customStyle="1" w:styleId="Plattetekstinspringen2Char">
    <w:name w:val="Platte tekst inspringen 2 Char"/>
    <w:basedOn w:val="Standaardalinea-lettertype"/>
    <w:link w:val="Plattetekstinspringen2"/>
    <w:uiPriority w:val="99"/>
    <w:semiHidden/>
    <w:rsid w:val="00572222"/>
    <w:rPr>
      <w:kern w:val="16"/>
      <w:sz w:val="22"/>
      <w14:ligatures w14:val="standardContextual"/>
      <w14:numForm w14:val="oldStyle"/>
      <w14:numSpacing w14:val="proportional"/>
      <w14:cntxtAlts/>
    </w:rPr>
  </w:style>
  <w:style w:type="paragraph" w:styleId="Plattetekstinspringen3">
    <w:name w:val="Body Text Indent 3"/>
    <w:basedOn w:val="Standaard"/>
    <w:link w:val="Plattetekstinspringen3Char"/>
    <w:uiPriority w:val="99"/>
    <w:semiHidden/>
    <w:unhideWhenUsed/>
    <w:rsid w:val="00572222"/>
    <w:pPr>
      <w:spacing w:after="120"/>
      <w:ind w:left="360"/>
    </w:pPr>
    <w:rPr>
      <w:szCs w:val="16"/>
    </w:rPr>
  </w:style>
  <w:style w:type="character" w:customStyle="1" w:styleId="Plattetekstinspringen3Char">
    <w:name w:val="Platte tekst inspringen 3 Char"/>
    <w:basedOn w:val="Standaardalinea-lettertype"/>
    <w:link w:val="Plattetekstinspringen3"/>
    <w:uiPriority w:val="99"/>
    <w:semiHidden/>
    <w:rsid w:val="00572222"/>
    <w:rPr>
      <w:kern w:val="16"/>
      <w:sz w:val="22"/>
      <w:szCs w:val="16"/>
      <w14:ligatures w14:val="standardContextual"/>
      <w14:numForm w14:val="oldStyle"/>
      <w14:numSpacing w14:val="proportional"/>
      <w14:cntxtAlts/>
    </w:rPr>
  </w:style>
  <w:style w:type="character" w:styleId="Titelvanboek">
    <w:name w:val="Book Title"/>
    <w:basedOn w:val="Standaardalinea-lettertype"/>
    <w:uiPriority w:val="33"/>
    <w:semiHidden/>
    <w:qFormat/>
    <w:rsid w:val="00B53554"/>
    <w:rPr>
      <w:b/>
      <w:bCs/>
      <w:i/>
      <w:iCs/>
      <w:spacing w:val="5"/>
      <w:sz w:val="22"/>
    </w:rPr>
  </w:style>
  <w:style w:type="paragraph" w:styleId="Bijschrift">
    <w:name w:val="caption"/>
    <w:basedOn w:val="Standaard"/>
    <w:next w:val="Standaard"/>
    <w:uiPriority w:val="35"/>
    <w:semiHidden/>
    <w:unhideWhenUsed/>
    <w:qFormat/>
    <w:rsid w:val="00B53554"/>
    <w:pPr>
      <w:spacing w:after="200" w:line="240" w:lineRule="auto"/>
    </w:pPr>
    <w:rPr>
      <w:i/>
      <w:iCs/>
      <w:color w:val="44546A" w:themeColor="text2"/>
      <w:szCs w:val="18"/>
    </w:rPr>
  </w:style>
  <w:style w:type="table" w:styleId="Kleurrijkraster">
    <w:name w:val="Colorful Grid"/>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DECB" w:themeFill="accent1" w:themeFillTint="33"/>
    </w:tcPr>
    <w:tblStylePr w:type="firstRow">
      <w:rPr>
        <w:b/>
        <w:bCs/>
      </w:rPr>
      <w:tblPr/>
      <w:tcPr>
        <w:shd w:val="clear" w:color="auto" w:fill="FABE98" w:themeFill="accent1" w:themeFillTint="66"/>
      </w:tcPr>
    </w:tblStylePr>
    <w:tblStylePr w:type="lastRow">
      <w:rPr>
        <w:b/>
        <w:bCs/>
        <w:color w:val="000000" w:themeColor="text1"/>
      </w:rPr>
      <w:tblPr/>
      <w:tcPr>
        <w:shd w:val="clear" w:color="auto" w:fill="FABE98" w:themeFill="accent1" w:themeFillTint="66"/>
      </w:tcPr>
    </w:tblStylePr>
    <w:tblStylePr w:type="firstCol">
      <w:rPr>
        <w:color w:val="FFFFFF" w:themeColor="background1"/>
      </w:rPr>
      <w:tblPr/>
      <w:tcPr>
        <w:shd w:val="clear" w:color="auto" w:fill="AD4707" w:themeFill="accent1" w:themeFillShade="BF"/>
      </w:tcPr>
    </w:tblStylePr>
    <w:tblStylePr w:type="lastCol">
      <w:rPr>
        <w:color w:val="FFFFFF" w:themeColor="background1"/>
      </w:rPr>
      <w:tblPr/>
      <w:tcPr>
        <w:shd w:val="clear" w:color="auto" w:fill="AD4707" w:themeFill="accent1" w:themeFillShade="BF"/>
      </w:tcPr>
    </w:tblStylePr>
    <w:tblStylePr w:type="band1Vert">
      <w:tblPr/>
      <w:tcPr>
        <w:shd w:val="clear" w:color="auto" w:fill="F9AE7E" w:themeFill="accent1" w:themeFillTint="7F"/>
      </w:tcPr>
    </w:tblStylePr>
    <w:tblStylePr w:type="band1Horz">
      <w:tblPr/>
      <w:tcPr>
        <w:shd w:val="clear" w:color="auto" w:fill="F9AE7E" w:themeFill="accent1" w:themeFillTint="7F"/>
      </w:tcPr>
    </w:tblStylePr>
  </w:style>
  <w:style w:type="table" w:styleId="Kleurrijkraster-accent2">
    <w:name w:val="Colorful Grid Accent 2"/>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8CAEE" w:themeFill="accent2" w:themeFillTint="33"/>
    </w:tcPr>
    <w:tblStylePr w:type="firstRow">
      <w:rPr>
        <w:b/>
        <w:bCs/>
      </w:rPr>
      <w:tblPr/>
      <w:tcPr>
        <w:shd w:val="clear" w:color="auto" w:fill="B195DE" w:themeFill="accent2" w:themeFillTint="66"/>
      </w:tcPr>
    </w:tblStylePr>
    <w:tblStylePr w:type="lastRow">
      <w:rPr>
        <w:b/>
        <w:bCs/>
        <w:color w:val="000000" w:themeColor="text1"/>
      </w:rPr>
      <w:tblPr/>
      <w:tcPr>
        <w:shd w:val="clear" w:color="auto" w:fill="B195DE" w:themeFill="accent2" w:themeFillTint="66"/>
      </w:tcPr>
    </w:tblStylePr>
    <w:tblStylePr w:type="firstCol">
      <w:rPr>
        <w:color w:val="FFFFFF" w:themeColor="background1"/>
      </w:rPr>
      <w:tblPr/>
      <w:tcPr>
        <w:shd w:val="clear" w:color="auto" w:fill="361D5F" w:themeFill="accent2" w:themeFillShade="BF"/>
      </w:tcPr>
    </w:tblStylePr>
    <w:tblStylePr w:type="lastCol">
      <w:rPr>
        <w:color w:val="FFFFFF" w:themeColor="background1"/>
      </w:rPr>
      <w:tblPr/>
      <w:tcPr>
        <w:shd w:val="clear" w:color="auto" w:fill="361D5F" w:themeFill="accent2" w:themeFillShade="BF"/>
      </w:tcPr>
    </w:tblStylePr>
    <w:tblStylePr w:type="band1Vert">
      <w:tblPr/>
      <w:tcPr>
        <w:shd w:val="clear" w:color="auto" w:fill="9E7BD6" w:themeFill="accent2" w:themeFillTint="7F"/>
      </w:tcPr>
    </w:tblStylePr>
    <w:tblStylePr w:type="band1Horz">
      <w:tblPr/>
      <w:tcPr>
        <w:shd w:val="clear" w:color="auto" w:fill="9E7BD6" w:themeFill="accent2" w:themeFillTint="7F"/>
      </w:tcPr>
    </w:tblStylePr>
  </w:style>
  <w:style w:type="table" w:styleId="Kleurrijkraster-accent3">
    <w:name w:val="Colorful Grid Accent 3"/>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FBFB" w:themeFill="accent3" w:themeFillTint="33"/>
    </w:tcPr>
    <w:tblStylePr w:type="firstRow">
      <w:rPr>
        <w:b/>
        <w:bCs/>
      </w:rPr>
      <w:tblPr/>
      <w:tcPr>
        <w:shd w:val="clear" w:color="auto" w:fill="F7F7F7" w:themeFill="accent3" w:themeFillTint="66"/>
      </w:tcPr>
    </w:tblStylePr>
    <w:tblStylePr w:type="lastRow">
      <w:rPr>
        <w:b/>
        <w:bCs/>
        <w:color w:val="000000" w:themeColor="text1"/>
      </w:rPr>
      <w:tblPr/>
      <w:tcPr>
        <w:shd w:val="clear" w:color="auto" w:fill="F7F7F7" w:themeFill="accent3" w:themeFillTint="66"/>
      </w:tcPr>
    </w:tblStylePr>
    <w:tblStylePr w:type="firstCol">
      <w:rPr>
        <w:color w:val="FFFFFF" w:themeColor="background1"/>
      </w:rPr>
      <w:tblPr/>
      <w:tcPr>
        <w:shd w:val="clear" w:color="auto" w:fill="B1B1B1" w:themeFill="accent3" w:themeFillShade="BF"/>
      </w:tcPr>
    </w:tblStylePr>
    <w:tblStylePr w:type="lastCol">
      <w:rPr>
        <w:color w:val="FFFFFF" w:themeColor="background1"/>
      </w:rPr>
      <w:tblPr/>
      <w:tcPr>
        <w:shd w:val="clear" w:color="auto" w:fill="B1B1B1" w:themeFill="accent3" w:themeFillShade="BF"/>
      </w:tcPr>
    </w:tblStylePr>
    <w:tblStylePr w:type="band1Vert">
      <w:tblPr/>
      <w:tcPr>
        <w:shd w:val="clear" w:color="auto" w:fill="F6F6F6" w:themeFill="accent3" w:themeFillTint="7F"/>
      </w:tcPr>
    </w:tblStylePr>
    <w:tblStylePr w:type="band1Horz">
      <w:tblPr/>
      <w:tcPr>
        <w:shd w:val="clear" w:color="auto" w:fill="F6F6F6" w:themeFill="accent3" w:themeFillTint="7F"/>
      </w:tcPr>
    </w:tblStylePr>
  </w:style>
  <w:style w:type="table" w:styleId="Kleurrijkraster-accent4">
    <w:name w:val="Colorful Grid Accent 4"/>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D6CB" w:themeFill="accent4" w:themeFillTint="33"/>
    </w:tcPr>
    <w:tblStylePr w:type="firstRow">
      <w:rPr>
        <w:b/>
        <w:bCs/>
      </w:rPr>
      <w:tblPr/>
      <w:tcPr>
        <w:shd w:val="clear" w:color="auto" w:fill="FBAE97" w:themeFill="accent4" w:themeFillTint="66"/>
      </w:tcPr>
    </w:tblStylePr>
    <w:tblStylePr w:type="lastRow">
      <w:rPr>
        <w:b/>
        <w:bCs/>
        <w:color w:val="000000" w:themeColor="text1"/>
      </w:rPr>
      <w:tblPr/>
      <w:tcPr>
        <w:shd w:val="clear" w:color="auto" w:fill="FBAE97" w:themeFill="accent4" w:themeFillTint="66"/>
      </w:tcPr>
    </w:tblStylePr>
    <w:tblStylePr w:type="firstCol">
      <w:rPr>
        <w:color w:val="FFFFFF" w:themeColor="background1"/>
      </w:rPr>
      <w:tblPr/>
      <w:tcPr>
        <w:shd w:val="clear" w:color="auto" w:fill="AE2C06" w:themeFill="accent4" w:themeFillShade="BF"/>
      </w:tcPr>
    </w:tblStylePr>
    <w:tblStylePr w:type="lastCol">
      <w:rPr>
        <w:color w:val="FFFFFF" w:themeColor="background1"/>
      </w:rPr>
      <w:tblPr/>
      <w:tcPr>
        <w:shd w:val="clear" w:color="auto" w:fill="AE2C06" w:themeFill="accent4" w:themeFillShade="BF"/>
      </w:tcPr>
    </w:tblStylePr>
    <w:tblStylePr w:type="band1Vert">
      <w:tblPr/>
      <w:tcPr>
        <w:shd w:val="clear" w:color="auto" w:fill="FA9A7E" w:themeFill="accent4" w:themeFillTint="7F"/>
      </w:tcPr>
    </w:tblStylePr>
    <w:tblStylePr w:type="band1Horz">
      <w:tblPr/>
      <w:tcPr>
        <w:shd w:val="clear" w:color="auto" w:fill="FA9A7E" w:themeFill="accent4" w:themeFillTint="7F"/>
      </w:tcPr>
    </w:tblStylePr>
  </w:style>
  <w:style w:type="table" w:styleId="Kleurrijkraster-accent5">
    <w:name w:val="Colorful Grid Accent 5"/>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2C2EC" w:themeFill="accent5" w:themeFillTint="33"/>
    </w:tcPr>
    <w:tblStylePr w:type="firstRow">
      <w:rPr>
        <w:b/>
        <w:bCs/>
      </w:rPr>
      <w:tblPr/>
      <w:tcPr>
        <w:shd w:val="clear" w:color="auto" w:fill="A586DA" w:themeFill="accent5" w:themeFillTint="66"/>
      </w:tcPr>
    </w:tblStylePr>
    <w:tblStylePr w:type="lastRow">
      <w:rPr>
        <w:b/>
        <w:bCs/>
        <w:color w:val="000000" w:themeColor="text1"/>
      </w:rPr>
      <w:tblPr/>
      <w:tcPr>
        <w:shd w:val="clear" w:color="auto" w:fill="A586DA" w:themeFill="accent5" w:themeFillTint="66"/>
      </w:tcPr>
    </w:tblStylePr>
    <w:tblStylePr w:type="firstCol">
      <w:rPr>
        <w:color w:val="FFFFFF" w:themeColor="background1"/>
      </w:rPr>
      <w:tblPr/>
      <w:tcPr>
        <w:shd w:val="clear" w:color="auto" w:fill="251441" w:themeFill="accent5" w:themeFillShade="BF"/>
      </w:tcPr>
    </w:tblStylePr>
    <w:tblStylePr w:type="lastCol">
      <w:rPr>
        <w:color w:val="FFFFFF" w:themeColor="background1"/>
      </w:rPr>
      <w:tblPr/>
      <w:tcPr>
        <w:shd w:val="clear" w:color="auto" w:fill="251441" w:themeFill="accent5" w:themeFillShade="BF"/>
      </w:tcPr>
    </w:tblStylePr>
    <w:tblStylePr w:type="band1Vert">
      <w:tblPr/>
      <w:tcPr>
        <w:shd w:val="clear" w:color="auto" w:fill="8F68D0" w:themeFill="accent5" w:themeFillTint="7F"/>
      </w:tcPr>
    </w:tblStylePr>
    <w:tblStylePr w:type="band1Horz">
      <w:tblPr/>
      <w:tcPr>
        <w:shd w:val="clear" w:color="auto" w:fill="8F68D0" w:themeFill="accent5" w:themeFillTint="7F"/>
      </w:tcPr>
    </w:tblStylePr>
  </w:style>
  <w:style w:type="table" w:styleId="Kleurrijkraster-accent6">
    <w:name w:val="Colorful Grid Accent 6"/>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C3CA" w:themeFill="accent6" w:themeFillTint="33"/>
    </w:tcPr>
    <w:tblStylePr w:type="firstRow">
      <w:rPr>
        <w:b/>
        <w:bCs/>
      </w:rPr>
      <w:tblPr/>
      <w:tcPr>
        <w:shd w:val="clear" w:color="auto" w:fill="FD8896" w:themeFill="accent6" w:themeFillTint="66"/>
      </w:tcPr>
    </w:tblStylePr>
    <w:tblStylePr w:type="lastRow">
      <w:rPr>
        <w:b/>
        <w:bCs/>
        <w:color w:val="000000" w:themeColor="text1"/>
      </w:rPr>
      <w:tblPr/>
      <w:tcPr>
        <w:shd w:val="clear" w:color="auto" w:fill="FD8896" w:themeFill="accent6" w:themeFillTint="66"/>
      </w:tcPr>
    </w:tblStylePr>
    <w:tblStylePr w:type="firstCol">
      <w:rPr>
        <w:color w:val="FFFFFF" w:themeColor="background1"/>
      </w:rPr>
      <w:tblPr/>
      <w:tcPr>
        <w:shd w:val="clear" w:color="auto" w:fill="9B0113" w:themeFill="accent6" w:themeFillShade="BF"/>
      </w:tcPr>
    </w:tblStylePr>
    <w:tblStylePr w:type="lastCol">
      <w:rPr>
        <w:color w:val="FFFFFF" w:themeColor="background1"/>
      </w:rPr>
      <w:tblPr/>
      <w:tcPr>
        <w:shd w:val="clear" w:color="auto" w:fill="9B0113" w:themeFill="accent6" w:themeFillShade="BF"/>
      </w:tcPr>
    </w:tblStylePr>
    <w:tblStylePr w:type="band1Vert">
      <w:tblPr/>
      <w:tcPr>
        <w:shd w:val="clear" w:color="auto" w:fill="FD6A7B" w:themeFill="accent6" w:themeFillTint="7F"/>
      </w:tcPr>
    </w:tblStylePr>
    <w:tblStylePr w:type="band1Horz">
      <w:tblPr/>
      <w:tcPr>
        <w:shd w:val="clear" w:color="auto" w:fill="FD6A7B" w:themeFill="accent6" w:themeFillTint="7F"/>
      </w:tcPr>
    </w:tblStylePr>
  </w:style>
  <w:style w:type="table" w:styleId="Kleurrijkelijst">
    <w:name w:val="Colorful List"/>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A1F65" w:themeFill="accent2" w:themeFillShade="CC"/>
      </w:tcPr>
    </w:tblStylePr>
    <w:tblStylePr w:type="lastRow">
      <w:rPr>
        <w:b/>
        <w:bCs/>
        <w:color w:val="3A1F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EEFE5" w:themeFill="accent1" w:themeFillTint="19"/>
    </w:tcPr>
    <w:tblStylePr w:type="firstRow">
      <w:rPr>
        <w:b/>
        <w:bCs/>
        <w:color w:val="FFFFFF" w:themeColor="background1"/>
      </w:rPr>
      <w:tblPr/>
      <w:tcPr>
        <w:tcBorders>
          <w:bottom w:val="single" w:sz="12" w:space="0" w:color="FFFFFF" w:themeColor="background1"/>
        </w:tcBorders>
        <w:shd w:val="clear" w:color="auto" w:fill="3A1F65" w:themeFill="accent2" w:themeFillShade="CC"/>
      </w:tcPr>
    </w:tblStylePr>
    <w:tblStylePr w:type="lastRow">
      <w:rPr>
        <w:b/>
        <w:bCs/>
        <w:color w:val="3A1F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7BF" w:themeFill="accent1" w:themeFillTint="3F"/>
      </w:tcPr>
    </w:tblStylePr>
    <w:tblStylePr w:type="band1Horz">
      <w:tblPr/>
      <w:tcPr>
        <w:shd w:val="clear" w:color="auto" w:fill="FCDECB" w:themeFill="accent1" w:themeFillTint="33"/>
      </w:tcPr>
    </w:tblStylePr>
  </w:style>
  <w:style w:type="table" w:styleId="Kleurrijkelijst-accent2">
    <w:name w:val="Colorful List Accent 2"/>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EBE4F7" w:themeFill="accent2" w:themeFillTint="19"/>
    </w:tcPr>
    <w:tblStylePr w:type="firstRow">
      <w:rPr>
        <w:b/>
        <w:bCs/>
        <w:color w:val="FFFFFF" w:themeColor="background1"/>
      </w:rPr>
      <w:tblPr/>
      <w:tcPr>
        <w:tcBorders>
          <w:bottom w:val="single" w:sz="12" w:space="0" w:color="FFFFFF" w:themeColor="background1"/>
        </w:tcBorders>
        <w:shd w:val="clear" w:color="auto" w:fill="3A1F65" w:themeFill="accent2" w:themeFillShade="CC"/>
      </w:tcPr>
    </w:tblStylePr>
    <w:tblStylePr w:type="lastRow">
      <w:rPr>
        <w:b/>
        <w:bCs/>
        <w:color w:val="3A1F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BDEB" w:themeFill="accent2" w:themeFillTint="3F"/>
      </w:tcPr>
    </w:tblStylePr>
    <w:tblStylePr w:type="band1Horz">
      <w:tblPr/>
      <w:tcPr>
        <w:shd w:val="clear" w:color="auto" w:fill="D8CAEE" w:themeFill="accent2" w:themeFillTint="33"/>
      </w:tcPr>
    </w:tblStylePr>
  </w:style>
  <w:style w:type="table" w:styleId="Kleurrijkelijst-accent3">
    <w:name w:val="Colorful List Accent 3"/>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DFDFD" w:themeFill="accent3" w:themeFillTint="19"/>
    </w:tcPr>
    <w:tblStylePr w:type="firstRow">
      <w:rPr>
        <w:b/>
        <w:bCs/>
        <w:color w:val="FFFFFF" w:themeColor="background1"/>
      </w:rPr>
      <w:tblPr/>
      <w:tcPr>
        <w:tcBorders>
          <w:bottom w:val="single" w:sz="12" w:space="0" w:color="FFFFFF" w:themeColor="background1"/>
        </w:tcBorders>
        <w:shd w:val="clear" w:color="auto" w:fill="BA2F07" w:themeFill="accent4" w:themeFillShade="CC"/>
      </w:tcPr>
    </w:tblStylePr>
    <w:tblStylePr w:type="lastRow">
      <w:rPr>
        <w:b/>
        <w:bCs/>
        <w:color w:val="BA2F07"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AFA" w:themeFill="accent3" w:themeFillTint="3F"/>
      </w:tcPr>
    </w:tblStylePr>
    <w:tblStylePr w:type="band1Horz">
      <w:tblPr/>
      <w:tcPr>
        <w:shd w:val="clear" w:color="auto" w:fill="FBFBFB" w:themeFill="accent3" w:themeFillTint="33"/>
      </w:tcPr>
    </w:tblStylePr>
  </w:style>
  <w:style w:type="table" w:styleId="Kleurrijkelijst-accent4">
    <w:name w:val="Colorful List Accent 4"/>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EEBE5" w:themeFill="accent4" w:themeFillTint="19"/>
    </w:tcPr>
    <w:tblStylePr w:type="firstRow">
      <w:rPr>
        <w:b/>
        <w:bCs/>
        <w:color w:val="FFFFFF" w:themeColor="background1"/>
      </w:rPr>
      <w:tblPr/>
      <w:tcPr>
        <w:tcBorders>
          <w:bottom w:val="single" w:sz="12" w:space="0" w:color="FFFFFF" w:themeColor="background1"/>
        </w:tcBorders>
        <w:shd w:val="clear" w:color="auto" w:fill="BDBDBD" w:themeFill="accent3" w:themeFillShade="CC"/>
      </w:tcPr>
    </w:tblStylePr>
    <w:tblStylePr w:type="lastRow">
      <w:rPr>
        <w:b/>
        <w:bCs/>
        <w:color w:val="BDBDBD"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CDBF" w:themeFill="accent4" w:themeFillTint="3F"/>
      </w:tcPr>
    </w:tblStylePr>
    <w:tblStylePr w:type="band1Horz">
      <w:tblPr/>
      <w:tcPr>
        <w:shd w:val="clear" w:color="auto" w:fill="FDD6CB" w:themeFill="accent4" w:themeFillTint="33"/>
      </w:tcPr>
    </w:tblStylePr>
  </w:style>
  <w:style w:type="table" w:styleId="Kleurrijkelijst-accent5">
    <w:name w:val="Colorful List Accent 5"/>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E8E1F6" w:themeFill="accent5" w:themeFillTint="19"/>
    </w:tcPr>
    <w:tblStylePr w:type="firstRow">
      <w:rPr>
        <w:b/>
        <w:bCs/>
        <w:color w:val="FFFFFF" w:themeColor="background1"/>
      </w:rPr>
      <w:tblPr/>
      <w:tcPr>
        <w:tcBorders>
          <w:bottom w:val="single" w:sz="12" w:space="0" w:color="FFFFFF" w:themeColor="background1"/>
        </w:tcBorders>
        <w:shd w:val="clear" w:color="auto" w:fill="A60115" w:themeFill="accent6" w:themeFillShade="CC"/>
      </w:tcPr>
    </w:tblStylePr>
    <w:tblStylePr w:type="lastRow">
      <w:rPr>
        <w:b/>
        <w:bCs/>
        <w:color w:val="A60115"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7B4E8" w:themeFill="accent5" w:themeFillTint="3F"/>
      </w:tcPr>
    </w:tblStylePr>
    <w:tblStylePr w:type="band1Horz">
      <w:tblPr/>
      <w:tcPr>
        <w:shd w:val="clear" w:color="auto" w:fill="D2C2EC" w:themeFill="accent5" w:themeFillTint="33"/>
      </w:tcPr>
    </w:tblStylePr>
  </w:style>
  <w:style w:type="table" w:styleId="Kleurrijkelijst-accent6">
    <w:name w:val="Colorful List Accent 6"/>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EE1E4" w:themeFill="accent6" w:themeFillTint="19"/>
    </w:tcPr>
    <w:tblStylePr w:type="firstRow">
      <w:rPr>
        <w:b/>
        <w:bCs/>
        <w:color w:val="FFFFFF" w:themeColor="background1"/>
      </w:rPr>
      <w:tblPr/>
      <w:tcPr>
        <w:tcBorders>
          <w:bottom w:val="single" w:sz="12" w:space="0" w:color="FFFFFF" w:themeColor="background1"/>
        </w:tcBorders>
        <w:shd w:val="clear" w:color="auto" w:fill="271546" w:themeFill="accent5" w:themeFillShade="CC"/>
      </w:tcPr>
    </w:tblStylePr>
    <w:tblStylePr w:type="lastRow">
      <w:rPr>
        <w:b/>
        <w:bCs/>
        <w:color w:val="27154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B5BD" w:themeFill="accent6" w:themeFillTint="3F"/>
      </w:tcPr>
    </w:tblStylePr>
    <w:tblStylePr w:type="band1Horz">
      <w:tblPr/>
      <w:tcPr>
        <w:shd w:val="clear" w:color="auto" w:fill="FEC3CA" w:themeFill="accent6" w:themeFillTint="33"/>
      </w:tcPr>
    </w:tblStylePr>
  </w:style>
  <w:style w:type="table" w:styleId="Kleurrijkearcering">
    <w:name w:val="Colorful Shading"/>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49277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49277F" w:themeColor="accent2"/>
        <w:left w:val="single" w:sz="4" w:space="0" w:color="E8610A" w:themeColor="accent1"/>
        <w:bottom w:val="single" w:sz="4" w:space="0" w:color="E8610A" w:themeColor="accent1"/>
        <w:right w:val="single" w:sz="4" w:space="0" w:color="E8610A" w:themeColor="accent1"/>
        <w:insideH w:val="single" w:sz="4" w:space="0" w:color="FFFFFF" w:themeColor="background1"/>
        <w:insideV w:val="single" w:sz="4" w:space="0" w:color="FFFFFF" w:themeColor="background1"/>
      </w:tblBorders>
    </w:tblPr>
    <w:tcPr>
      <w:shd w:val="clear" w:color="auto" w:fill="FEEFE5" w:themeFill="accent1" w:themeFillTint="19"/>
    </w:tcPr>
    <w:tblStylePr w:type="firstRow">
      <w:rPr>
        <w:b/>
        <w:bCs/>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A3906" w:themeFill="accent1" w:themeFillShade="99"/>
      </w:tcPr>
    </w:tblStylePr>
    <w:tblStylePr w:type="firstCol">
      <w:rPr>
        <w:color w:val="FFFFFF" w:themeColor="background1"/>
      </w:rPr>
      <w:tblPr/>
      <w:tcPr>
        <w:tcBorders>
          <w:top w:val="nil"/>
          <w:left w:val="nil"/>
          <w:bottom w:val="nil"/>
          <w:right w:val="nil"/>
          <w:insideH w:val="single" w:sz="4" w:space="0" w:color="8A3906" w:themeColor="accent1" w:themeShade="99"/>
          <w:insideV w:val="nil"/>
        </w:tcBorders>
        <w:shd w:val="clear" w:color="auto" w:fill="8A390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A3906" w:themeFill="accent1" w:themeFillShade="99"/>
      </w:tcPr>
    </w:tblStylePr>
    <w:tblStylePr w:type="band1Vert">
      <w:tblPr/>
      <w:tcPr>
        <w:shd w:val="clear" w:color="auto" w:fill="FABE98" w:themeFill="accent1" w:themeFillTint="66"/>
      </w:tcPr>
    </w:tblStylePr>
    <w:tblStylePr w:type="band1Horz">
      <w:tblPr/>
      <w:tcPr>
        <w:shd w:val="clear" w:color="auto" w:fill="F9AE7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49277F" w:themeColor="accent2"/>
        <w:left w:val="single" w:sz="4" w:space="0" w:color="49277F" w:themeColor="accent2"/>
        <w:bottom w:val="single" w:sz="4" w:space="0" w:color="49277F" w:themeColor="accent2"/>
        <w:right w:val="single" w:sz="4" w:space="0" w:color="49277F" w:themeColor="accent2"/>
        <w:insideH w:val="single" w:sz="4" w:space="0" w:color="FFFFFF" w:themeColor="background1"/>
        <w:insideV w:val="single" w:sz="4" w:space="0" w:color="FFFFFF" w:themeColor="background1"/>
      </w:tblBorders>
    </w:tblPr>
    <w:tcPr>
      <w:shd w:val="clear" w:color="auto" w:fill="EBE4F7" w:themeFill="accent2" w:themeFillTint="19"/>
    </w:tcPr>
    <w:tblStylePr w:type="firstRow">
      <w:rPr>
        <w:b/>
        <w:bCs/>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174B" w:themeFill="accent2" w:themeFillShade="99"/>
      </w:tcPr>
    </w:tblStylePr>
    <w:tblStylePr w:type="firstCol">
      <w:rPr>
        <w:color w:val="FFFFFF" w:themeColor="background1"/>
      </w:rPr>
      <w:tblPr/>
      <w:tcPr>
        <w:tcBorders>
          <w:top w:val="nil"/>
          <w:left w:val="nil"/>
          <w:bottom w:val="nil"/>
          <w:right w:val="nil"/>
          <w:insideH w:val="single" w:sz="4" w:space="0" w:color="2B174B" w:themeColor="accent2" w:themeShade="99"/>
          <w:insideV w:val="nil"/>
        </w:tcBorders>
        <w:shd w:val="clear" w:color="auto" w:fill="2B174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B174B" w:themeFill="accent2" w:themeFillShade="99"/>
      </w:tcPr>
    </w:tblStylePr>
    <w:tblStylePr w:type="band1Vert">
      <w:tblPr/>
      <w:tcPr>
        <w:shd w:val="clear" w:color="auto" w:fill="B195DE" w:themeFill="accent2" w:themeFillTint="66"/>
      </w:tcPr>
    </w:tblStylePr>
    <w:tblStylePr w:type="band1Horz">
      <w:tblPr/>
      <w:tcPr>
        <w:shd w:val="clear" w:color="auto" w:fill="9E7BD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E93C09" w:themeColor="accent4"/>
        <w:left w:val="single" w:sz="4" w:space="0" w:color="EDEDED" w:themeColor="accent3"/>
        <w:bottom w:val="single" w:sz="4" w:space="0" w:color="EDEDED" w:themeColor="accent3"/>
        <w:right w:val="single" w:sz="4" w:space="0" w:color="EDEDED" w:themeColor="accent3"/>
        <w:insideH w:val="single" w:sz="4" w:space="0" w:color="FFFFFF" w:themeColor="background1"/>
        <w:insideV w:val="single" w:sz="4" w:space="0" w:color="FFFFFF" w:themeColor="background1"/>
      </w:tblBorders>
    </w:tblPr>
    <w:tcPr>
      <w:shd w:val="clear" w:color="auto" w:fill="FDFDFD" w:themeFill="accent3" w:themeFillTint="19"/>
    </w:tcPr>
    <w:tblStylePr w:type="firstRow">
      <w:rPr>
        <w:b/>
        <w:bCs/>
      </w:rPr>
      <w:tblPr/>
      <w:tcPr>
        <w:tcBorders>
          <w:top w:val="nil"/>
          <w:left w:val="nil"/>
          <w:bottom w:val="single" w:sz="24" w:space="0" w:color="E93C0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E8E" w:themeFill="accent3" w:themeFillShade="99"/>
      </w:tcPr>
    </w:tblStylePr>
    <w:tblStylePr w:type="firstCol">
      <w:rPr>
        <w:color w:val="FFFFFF" w:themeColor="background1"/>
      </w:rPr>
      <w:tblPr/>
      <w:tcPr>
        <w:tcBorders>
          <w:top w:val="nil"/>
          <w:left w:val="nil"/>
          <w:bottom w:val="nil"/>
          <w:right w:val="nil"/>
          <w:insideH w:val="single" w:sz="4" w:space="0" w:color="8E8E8E" w:themeColor="accent3" w:themeShade="99"/>
          <w:insideV w:val="nil"/>
        </w:tcBorders>
        <w:shd w:val="clear" w:color="auto" w:fill="8E8E8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E8E8E" w:themeFill="accent3" w:themeFillShade="99"/>
      </w:tcPr>
    </w:tblStylePr>
    <w:tblStylePr w:type="band1Vert">
      <w:tblPr/>
      <w:tcPr>
        <w:shd w:val="clear" w:color="auto" w:fill="F7F7F7" w:themeFill="accent3" w:themeFillTint="66"/>
      </w:tcPr>
    </w:tblStylePr>
    <w:tblStylePr w:type="band1Horz">
      <w:tblPr/>
      <w:tcPr>
        <w:shd w:val="clear" w:color="auto" w:fill="F6F6F6" w:themeFill="accent3" w:themeFillTint="7F"/>
      </w:tcPr>
    </w:tblStylePr>
  </w:style>
  <w:style w:type="table" w:styleId="Kleurrijkearcering-accent4">
    <w:name w:val="Colorful Shading Accent 4"/>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EDEDED" w:themeColor="accent3"/>
        <w:left w:val="single" w:sz="4" w:space="0" w:color="E93C09" w:themeColor="accent4"/>
        <w:bottom w:val="single" w:sz="4" w:space="0" w:color="E93C09" w:themeColor="accent4"/>
        <w:right w:val="single" w:sz="4" w:space="0" w:color="E93C09" w:themeColor="accent4"/>
        <w:insideH w:val="single" w:sz="4" w:space="0" w:color="FFFFFF" w:themeColor="background1"/>
        <w:insideV w:val="single" w:sz="4" w:space="0" w:color="FFFFFF" w:themeColor="background1"/>
      </w:tblBorders>
    </w:tblPr>
    <w:tcPr>
      <w:shd w:val="clear" w:color="auto" w:fill="FEEBE5" w:themeFill="accent4" w:themeFillTint="19"/>
    </w:tcPr>
    <w:tblStylePr w:type="firstRow">
      <w:rPr>
        <w:b/>
        <w:bCs/>
      </w:rPr>
      <w:tblPr/>
      <w:tcPr>
        <w:tcBorders>
          <w:top w:val="nil"/>
          <w:left w:val="nil"/>
          <w:bottom w:val="single" w:sz="24" w:space="0" w:color="EDEDE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2305" w:themeFill="accent4" w:themeFillShade="99"/>
      </w:tcPr>
    </w:tblStylePr>
    <w:tblStylePr w:type="firstCol">
      <w:rPr>
        <w:color w:val="FFFFFF" w:themeColor="background1"/>
      </w:rPr>
      <w:tblPr/>
      <w:tcPr>
        <w:tcBorders>
          <w:top w:val="nil"/>
          <w:left w:val="nil"/>
          <w:bottom w:val="nil"/>
          <w:right w:val="nil"/>
          <w:insideH w:val="single" w:sz="4" w:space="0" w:color="8B2305" w:themeColor="accent4" w:themeShade="99"/>
          <w:insideV w:val="nil"/>
        </w:tcBorders>
        <w:shd w:val="clear" w:color="auto" w:fill="8B230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B2305" w:themeFill="accent4" w:themeFillShade="99"/>
      </w:tcPr>
    </w:tblStylePr>
    <w:tblStylePr w:type="band1Vert">
      <w:tblPr/>
      <w:tcPr>
        <w:shd w:val="clear" w:color="auto" w:fill="FBAE97" w:themeFill="accent4" w:themeFillTint="66"/>
      </w:tcPr>
    </w:tblStylePr>
    <w:tblStylePr w:type="band1Horz">
      <w:tblPr/>
      <w:tcPr>
        <w:shd w:val="clear" w:color="auto" w:fill="FA9A7E"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D0021B" w:themeColor="accent6"/>
        <w:left w:val="single" w:sz="4" w:space="0" w:color="321B58" w:themeColor="accent5"/>
        <w:bottom w:val="single" w:sz="4" w:space="0" w:color="321B58" w:themeColor="accent5"/>
        <w:right w:val="single" w:sz="4" w:space="0" w:color="321B58" w:themeColor="accent5"/>
        <w:insideH w:val="single" w:sz="4" w:space="0" w:color="FFFFFF" w:themeColor="background1"/>
        <w:insideV w:val="single" w:sz="4" w:space="0" w:color="FFFFFF" w:themeColor="background1"/>
      </w:tblBorders>
    </w:tblPr>
    <w:tcPr>
      <w:shd w:val="clear" w:color="auto" w:fill="E8E1F6" w:themeFill="accent5" w:themeFillTint="19"/>
    </w:tcPr>
    <w:tblStylePr w:type="firstRow">
      <w:rPr>
        <w:b/>
        <w:bCs/>
      </w:rPr>
      <w:tblPr/>
      <w:tcPr>
        <w:tcBorders>
          <w:top w:val="nil"/>
          <w:left w:val="nil"/>
          <w:bottom w:val="single" w:sz="24" w:space="0" w:color="D0021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034" w:themeFill="accent5" w:themeFillShade="99"/>
      </w:tcPr>
    </w:tblStylePr>
    <w:tblStylePr w:type="firstCol">
      <w:rPr>
        <w:color w:val="FFFFFF" w:themeColor="background1"/>
      </w:rPr>
      <w:tblPr/>
      <w:tcPr>
        <w:tcBorders>
          <w:top w:val="nil"/>
          <w:left w:val="nil"/>
          <w:bottom w:val="nil"/>
          <w:right w:val="nil"/>
          <w:insideH w:val="single" w:sz="4" w:space="0" w:color="1E1034" w:themeColor="accent5" w:themeShade="99"/>
          <w:insideV w:val="nil"/>
        </w:tcBorders>
        <w:shd w:val="clear" w:color="auto" w:fill="1E1034"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1034" w:themeFill="accent5" w:themeFillShade="99"/>
      </w:tcPr>
    </w:tblStylePr>
    <w:tblStylePr w:type="band1Vert">
      <w:tblPr/>
      <w:tcPr>
        <w:shd w:val="clear" w:color="auto" w:fill="A586DA" w:themeFill="accent5" w:themeFillTint="66"/>
      </w:tcPr>
    </w:tblStylePr>
    <w:tblStylePr w:type="band1Horz">
      <w:tblPr/>
      <w:tcPr>
        <w:shd w:val="clear" w:color="auto" w:fill="8F68D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321B58" w:themeColor="accent5"/>
        <w:left w:val="single" w:sz="4" w:space="0" w:color="D0021B" w:themeColor="accent6"/>
        <w:bottom w:val="single" w:sz="4" w:space="0" w:color="D0021B" w:themeColor="accent6"/>
        <w:right w:val="single" w:sz="4" w:space="0" w:color="D0021B" w:themeColor="accent6"/>
        <w:insideH w:val="single" w:sz="4" w:space="0" w:color="FFFFFF" w:themeColor="background1"/>
        <w:insideV w:val="single" w:sz="4" w:space="0" w:color="FFFFFF" w:themeColor="background1"/>
      </w:tblBorders>
    </w:tblPr>
    <w:tcPr>
      <w:shd w:val="clear" w:color="auto" w:fill="FEE1E4" w:themeFill="accent6" w:themeFillTint="19"/>
    </w:tcPr>
    <w:tblStylePr w:type="firstRow">
      <w:rPr>
        <w:b/>
        <w:bCs/>
      </w:rPr>
      <w:tblPr/>
      <w:tcPr>
        <w:tcBorders>
          <w:top w:val="nil"/>
          <w:left w:val="nil"/>
          <w:bottom w:val="single" w:sz="24" w:space="0" w:color="321B5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010F" w:themeFill="accent6" w:themeFillShade="99"/>
      </w:tcPr>
    </w:tblStylePr>
    <w:tblStylePr w:type="firstCol">
      <w:rPr>
        <w:color w:val="FFFFFF" w:themeColor="background1"/>
      </w:rPr>
      <w:tblPr/>
      <w:tcPr>
        <w:tcBorders>
          <w:top w:val="nil"/>
          <w:left w:val="nil"/>
          <w:bottom w:val="nil"/>
          <w:right w:val="nil"/>
          <w:insideH w:val="single" w:sz="4" w:space="0" w:color="7C010F" w:themeColor="accent6" w:themeShade="99"/>
          <w:insideV w:val="nil"/>
        </w:tcBorders>
        <w:shd w:val="clear" w:color="auto" w:fill="7C010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C010F" w:themeFill="accent6" w:themeFillShade="99"/>
      </w:tcPr>
    </w:tblStylePr>
    <w:tblStylePr w:type="band1Vert">
      <w:tblPr/>
      <w:tcPr>
        <w:shd w:val="clear" w:color="auto" w:fill="FD8896" w:themeFill="accent6" w:themeFillTint="66"/>
      </w:tcPr>
    </w:tblStylePr>
    <w:tblStylePr w:type="band1Horz">
      <w:tblPr/>
      <w:tcPr>
        <w:shd w:val="clear" w:color="auto" w:fill="FD6A7B"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572222"/>
    <w:rPr>
      <w:sz w:val="22"/>
      <w:szCs w:val="16"/>
    </w:rPr>
  </w:style>
  <w:style w:type="paragraph" w:styleId="Tekstopmerking">
    <w:name w:val="annotation text"/>
    <w:basedOn w:val="Standaard"/>
    <w:link w:val="TekstopmerkingChar"/>
    <w:uiPriority w:val="99"/>
    <w:unhideWhenUsed/>
    <w:rsid w:val="00572222"/>
    <w:pPr>
      <w:spacing w:line="240" w:lineRule="auto"/>
    </w:pPr>
  </w:style>
  <w:style w:type="character" w:customStyle="1" w:styleId="TekstopmerkingChar">
    <w:name w:val="Tekst opmerking Char"/>
    <w:basedOn w:val="Standaardalinea-lettertype"/>
    <w:link w:val="Tekstopmerking"/>
    <w:uiPriority w:val="99"/>
    <w:rsid w:val="00572222"/>
    <w:rPr>
      <w:kern w:val="16"/>
      <w:sz w:val="22"/>
      <w14:ligatures w14:val="standardContextual"/>
      <w14:numForm w14:val="oldStyle"/>
      <w14:numSpacing w14:val="proportional"/>
      <w14:cntxtAlts/>
    </w:rPr>
  </w:style>
  <w:style w:type="paragraph" w:styleId="Onderwerpvanopmerking">
    <w:name w:val="annotation subject"/>
    <w:basedOn w:val="Tekstopmerking"/>
    <w:next w:val="Tekstopmerking"/>
    <w:link w:val="OnderwerpvanopmerkingChar"/>
    <w:uiPriority w:val="99"/>
    <w:semiHidden/>
    <w:unhideWhenUsed/>
    <w:rsid w:val="00572222"/>
    <w:rPr>
      <w:b/>
      <w:bCs/>
    </w:rPr>
  </w:style>
  <w:style w:type="character" w:customStyle="1" w:styleId="OnderwerpvanopmerkingChar">
    <w:name w:val="Onderwerp van opmerking Char"/>
    <w:basedOn w:val="TekstopmerkingChar"/>
    <w:link w:val="Onderwerpvanopmerking"/>
    <w:uiPriority w:val="99"/>
    <w:semiHidden/>
    <w:rsid w:val="00572222"/>
    <w:rPr>
      <w:b/>
      <w:bCs/>
      <w:kern w:val="16"/>
      <w:sz w:val="22"/>
      <w14:ligatures w14:val="standardContextual"/>
      <w14:numForm w14:val="oldStyle"/>
      <w14:numSpacing w14:val="proportional"/>
      <w14:cntxtAlts/>
    </w:rPr>
  </w:style>
  <w:style w:type="table" w:styleId="Donkerelijst">
    <w:name w:val="Dark List"/>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E8610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2F0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D470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D4707" w:themeFill="accent1" w:themeFillShade="BF"/>
      </w:tcPr>
    </w:tblStylePr>
    <w:tblStylePr w:type="band1Vert">
      <w:tblPr/>
      <w:tcPr>
        <w:tcBorders>
          <w:top w:val="nil"/>
          <w:left w:val="nil"/>
          <w:bottom w:val="nil"/>
          <w:right w:val="nil"/>
          <w:insideH w:val="nil"/>
          <w:insideV w:val="nil"/>
        </w:tcBorders>
        <w:shd w:val="clear" w:color="auto" w:fill="AD4707" w:themeFill="accent1" w:themeFillShade="BF"/>
      </w:tcPr>
    </w:tblStylePr>
    <w:tblStylePr w:type="band1Horz">
      <w:tblPr/>
      <w:tcPr>
        <w:tcBorders>
          <w:top w:val="nil"/>
          <w:left w:val="nil"/>
          <w:bottom w:val="nil"/>
          <w:right w:val="nil"/>
          <w:insideH w:val="nil"/>
          <w:insideV w:val="nil"/>
        </w:tcBorders>
        <w:shd w:val="clear" w:color="auto" w:fill="AD4707" w:themeFill="accent1" w:themeFillShade="BF"/>
      </w:tcPr>
    </w:tblStylePr>
  </w:style>
  <w:style w:type="table" w:styleId="Donkerelijst-accent2">
    <w:name w:val="Dark List Accent 2"/>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49277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133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61D5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61D5F" w:themeFill="accent2" w:themeFillShade="BF"/>
      </w:tcPr>
    </w:tblStylePr>
    <w:tblStylePr w:type="band1Vert">
      <w:tblPr/>
      <w:tcPr>
        <w:tcBorders>
          <w:top w:val="nil"/>
          <w:left w:val="nil"/>
          <w:bottom w:val="nil"/>
          <w:right w:val="nil"/>
          <w:insideH w:val="nil"/>
          <w:insideV w:val="nil"/>
        </w:tcBorders>
        <w:shd w:val="clear" w:color="auto" w:fill="361D5F" w:themeFill="accent2" w:themeFillShade="BF"/>
      </w:tcPr>
    </w:tblStylePr>
    <w:tblStylePr w:type="band1Horz">
      <w:tblPr/>
      <w:tcPr>
        <w:tcBorders>
          <w:top w:val="nil"/>
          <w:left w:val="nil"/>
          <w:bottom w:val="nil"/>
          <w:right w:val="nil"/>
          <w:insideH w:val="nil"/>
          <w:insideV w:val="nil"/>
        </w:tcBorders>
        <w:shd w:val="clear" w:color="auto" w:fill="361D5F" w:themeFill="accent2" w:themeFillShade="BF"/>
      </w:tcPr>
    </w:tblStylePr>
  </w:style>
  <w:style w:type="table" w:styleId="Donkerelijst-accent3">
    <w:name w:val="Dark List Accent 3"/>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EDEDE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67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1B1B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1B1B1" w:themeFill="accent3" w:themeFillShade="BF"/>
      </w:tcPr>
    </w:tblStylePr>
    <w:tblStylePr w:type="band1Vert">
      <w:tblPr/>
      <w:tcPr>
        <w:tcBorders>
          <w:top w:val="nil"/>
          <w:left w:val="nil"/>
          <w:bottom w:val="nil"/>
          <w:right w:val="nil"/>
          <w:insideH w:val="nil"/>
          <w:insideV w:val="nil"/>
        </w:tcBorders>
        <w:shd w:val="clear" w:color="auto" w:fill="B1B1B1" w:themeFill="accent3" w:themeFillShade="BF"/>
      </w:tcPr>
    </w:tblStylePr>
    <w:tblStylePr w:type="band1Horz">
      <w:tblPr/>
      <w:tcPr>
        <w:tcBorders>
          <w:top w:val="nil"/>
          <w:left w:val="nil"/>
          <w:bottom w:val="nil"/>
          <w:right w:val="nil"/>
          <w:insideH w:val="nil"/>
          <w:insideV w:val="nil"/>
        </w:tcBorders>
        <w:shd w:val="clear" w:color="auto" w:fill="B1B1B1" w:themeFill="accent3" w:themeFillShade="BF"/>
      </w:tcPr>
    </w:tblStylePr>
  </w:style>
  <w:style w:type="table" w:styleId="Donkerelijst-accent4">
    <w:name w:val="Dark List Accent 4"/>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E93C0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1D0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E2C0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E2C06" w:themeFill="accent4" w:themeFillShade="BF"/>
      </w:tcPr>
    </w:tblStylePr>
    <w:tblStylePr w:type="band1Vert">
      <w:tblPr/>
      <w:tcPr>
        <w:tcBorders>
          <w:top w:val="nil"/>
          <w:left w:val="nil"/>
          <w:bottom w:val="nil"/>
          <w:right w:val="nil"/>
          <w:insideH w:val="nil"/>
          <w:insideV w:val="nil"/>
        </w:tcBorders>
        <w:shd w:val="clear" w:color="auto" w:fill="AE2C06" w:themeFill="accent4" w:themeFillShade="BF"/>
      </w:tcPr>
    </w:tblStylePr>
    <w:tblStylePr w:type="band1Horz">
      <w:tblPr/>
      <w:tcPr>
        <w:tcBorders>
          <w:top w:val="nil"/>
          <w:left w:val="nil"/>
          <w:bottom w:val="nil"/>
          <w:right w:val="nil"/>
          <w:insideH w:val="nil"/>
          <w:insideV w:val="nil"/>
        </w:tcBorders>
        <w:shd w:val="clear" w:color="auto" w:fill="AE2C06" w:themeFill="accent4" w:themeFillShade="BF"/>
      </w:tcPr>
    </w:tblStylePr>
  </w:style>
  <w:style w:type="table" w:styleId="Donkerelijst-accent5">
    <w:name w:val="Dark List Accent 5"/>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321B5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80D2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144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1441" w:themeFill="accent5" w:themeFillShade="BF"/>
      </w:tcPr>
    </w:tblStylePr>
    <w:tblStylePr w:type="band1Vert">
      <w:tblPr/>
      <w:tcPr>
        <w:tcBorders>
          <w:top w:val="nil"/>
          <w:left w:val="nil"/>
          <w:bottom w:val="nil"/>
          <w:right w:val="nil"/>
          <w:insideH w:val="nil"/>
          <w:insideV w:val="nil"/>
        </w:tcBorders>
        <w:shd w:val="clear" w:color="auto" w:fill="251441" w:themeFill="accent5" w:themeFillShade="BF"/>
      </w:tcPr>
    </w:tblStylePr>
    <w:tblStylePr w:type="band1Horz">
      <w:tblPr/>
      <w:tcPr>
        <w:tcBorders>
          <w:top w:val="nil"/>
          <w:left w:val="nil"/>
          <w:bottom w:val="nil"/>
          <w:right w:val="nil"/>
          <w:insideH w:val="nil"/>
          <w:insideV w:val="nil"/>
        </w:tcBorders>
        <w:shd w:val="clear" w:color="auto" w:fill="251441" w:themeFill="accent5" w:themeFillShade="BF"/>
      </w:tcPr>
    </w:tblStylePr>
  </w:style>
  <w:style w:type="table" w:styleId="Donkerelijst-accent6">
    <w:name w:val="Dark List Accent 6"/>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D0021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010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B011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B0113" w:themeFill="accent6" w:themeFillShade="BF"/>
      </w:tcPr>
    </w:tblStylePr>
    <w:tblStylePr w:type="band1Vert">
      <w:tblPr/>
      <w:tcPr>
        <w:tcBorders>
          <w:top w:val="nil"/>
          <w:left w:val="nil"/>
          <w:bottom w:val="nil"/>
          <w:right w:val="nil"/>
          <w:insideH w:val="nil"/>
          <w:insideV w:val="nil"/>
        </w:tcBorders>
        <w:shd w:val="clear" w:color="auto" w:fill="9B0113" w:themeFill="accent6" w:themeFillShade="BF"/>
      </w:tcPr>
    </w:tblStylePr>
    <w:tblStylePr w:type="band1Horz">
      <w:tblPr/>
      <w:tcPr>
        <w:tcBorders>
          <w:top w:val="nil"/>
          <w:left w:val="nil"/>
          <w:bottom w:val="nil"/>
          <w:right w:val="nil"/>
          <w:insideH w:val="nil"/>
          <w:insideV w:val="nil"/>
        </w:tcBorders>
        <w:shd w:val="clear" w:color="auto" w:fill="9B0113" w:themeFill="accent6" w:themeFillShade="BF"/>
      </w:tcPr>
    </w:tblStylePr>
  </w:style>
  <w:style w:type="paragraph" w:styleId="Documentstructuur">
    <w:name w:val="Document Map"/>
    <w:basedOn w:val="Standaard"/>
    <w:link w:val="DocumentstructuurChar"/>
    <w:uiPriority w:val="99"/>
    <w:semiHidden/>
    <w:unhideWhenUsed/>
    <w:rsid w:val="00572222"/>
    <w:pPr>
      <w:spacing w:after="0" w:line="240" w:lineRule="auto"/>
    </w:pPr>
    <w:rPr>
      <w:rFonts w:ascii="Segoe UI" w:hAnsi="Segoe UI" w:cs="Segoe UI"/>
      <w:szCs w:val="16"/>
    </w:rPr>
  </w:style>
  <w:style w:type="character" w:customStyle="1" w:styleId="DocumentstructuurChar">
    <w:name w:val="Documentstructuur Char"/>
    <w:basedOn w:val="Standaardalinea-lettertype"/>
    <w:link w:val="Documentstructuur"/>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handtekening">
    <w:name w:val="E-mail Signature"/>
    <w:basedOn w:val="Standaard"/>
    <w:link w:val="E-mailhandtekeningChar"/>
    <w:uiPriority w:val="99"/>
    <w:semiHidden/>
    <w:unhideWhenUsed/>
    <w:rsid w:val="00572222"/>
    <w:pPr>
      <w:spacing w:after="0" w:line="240" w:lineRule="auto"/>
    </w:pPr>
  </w:style>
  <w:style w:type="character" w:customStyle="1" w:styleId="E-mailhandtekeningChar">
    <w:name w:val="E-mailhandtekening Char"/>
    <w:basedOn w:val="Standaardalinea-lettertype"/>
    <w:link w:val="E-mailhandtekening"/>
    <w:uiPriority w:val="99"/>
    <w:semiHidden/>
    <w:rsid w:val="00572222"/>
    <w:rPr>
      <w:kern w:val="16"/>
      <w:sz w:val="22"/>
      <w14:ligatures w14:val="standardContextual"/>
      <w14:numForm w14:val="oldStyle"/>
      <w14:numSpacing w14:val="proportional"/>
      <w14:cntxtAlts/>
    </w:rPr>
  </w:style>
  <w:style w:type="character" w:styleId="Nadruk">
    <w:name w:val="Emphasis"/>
    <w:basedOn w:val="Standaardalinea-lettertype"/>
    <w:uiPriority w:val="20"/>
    <w:semiHidden/>
    <w:qFormat/>
    <w:rsid w:val="00B53554"/>
    <w:rPr>
      <w:i/>
      <w:iCs/>
      <w:sz w:val="22"/>
    </w:rPr>
  </w:style>
  <w:style w:type="character" w:styleId="Eindnootmarkering">
    <w:name w:val="endnote reference"/>
    <w:basedOn w:val="Standaardalinea-lettertype"/>
    <w:uiPriority w:val="99"/>
    <w:semiHidden/>
    <w:unhideWhenUsed/>
    <w:rsid w:val="00572222"/>
    <w:rPr>
      <w:sz w:val="22"/>
      <w:vertAlign w:val="superscript"/>
    </w:rPr>
  </w:style>
  <w:style w:type="paragraph" w:styleId="Eindnoottekst">
    <w:name w:val="endnote text"/>
    <w:basedOn w:val="Standaard"/>
    <w:link w:val="EindnoottekstChar"/>
    <w:uiPriority w:val="99"/>
    <w:semiHidden/>
    <w:unhideWhenUsed/>
    <w:rsid w:val="00572222"/>
    <w:pPr>
      <w:spacing w:after="0" w:line="240" w:lineRule="auto"/>
    </w:pPr>
  </w:style>
  <w:style w:type="character" w:customStyle="1" w:styleId="EindnoottekstChar">
    <w:name w:val="Eindnoottekst Char"/>
    <w:basedOn w:val="Standaardalinea-lettertype"/>
    <w:link w:val="Eindnoottekst"/>
    <w:uiPriority w:val="99"/>
    <w:semiHidden/>
    <w:rsid w:val="00572222"/>
    <w:rPr>
      <w:kern w:val="16"/>
      <w:sz w:val="22"/>
      <w14:ligatures w14:val="standardContextual"/>
      <w14:numForm w14:val="oldStyle"/>
      <w14:numSpacing w14:val="proportional"/>
      <w14:cntxtAlts/>
    </w:rPr>
  </w:style>
  <w:style w:type="paragraph" w:styleId="Adresenvelop">
    <w:name w:val="envelope address"/>
    <w:basedOn w:val="Standaard"/>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572222"/>
    <w:pPr>
      <w:spacing w:after="0" w:line="240" w:lineRule="auto"/>
    </w:pPr>
    <w:rPr>
      <w:rFonts w:asciiTheme="majorHAnsi" w:eastAsiaTheme="majorEastAsia" w:hAnsiTheme="majorHAnsi" w:cstheme="majorBidi"/>
    </w:rPr>
  </w:style>
  <w:style w:type="character" w:styleId="GevolgdeHyperlink">
    <w:name w:val="FollowedHyperlink"/>
    <w:basedOn w:val="Standaardalinea-lettertype"/>
    <w:uiPriority w:val="99"/>
    <w:semiHidden/>
    <w:unhideWhenUsed/>
    <w:rsid w:val="000F51EC"/>
    <w:rPr>
      <w:color w:val="24133F" w:themeColor="accent2" w:themeShade="80"/>
      <w:sz w:val="22"/>
      <w:u w:val="single"/>
    </w:rPr>
  </w:style>
  <w:style w:type="character" w:styleId="Voetnootmarkering">
    <w:name w:val="footnote reference"/>
    <w:basedOn w:val="Standaardalinea-lettertype"/>
    <w:uiPriority w:val="99"/>
    <w:semiHidden/>
    <w:unhideWhenUsed/>
    <w:rsid w:val="00572222"/>
    <w:rPr>
      <w:sz w:val="22"/>
      <w:vertAlign w:val="superscript"/>
    </w:rPr>
  </w:style>
  <w:style w:type="paragraph" w:styleId="Voetnoottekst">
    <w:name w:val="footnote text"/>
    <w:basedOn w:val="Standaard"/>
    <w:link w:val="VoetnoottekstChar"/>
    <w:uiPriority w:val="99"/>
    <w:semiHidden/>
    <w:unhideWhenUsed/>
    <w:rsid w:val="00572222"/>
    <w:pPr>
      <w:spacing w:after="0" w:line="240" w:lineRule="auto"/>
    </w:pPr>
  </w:style>
  <w:style w:type="character" w:customStyle="1" w:styleId="VoetnoottekstChar">
    <w:name w:val="Voetnoottekst Char"/>
    <w:basedOn w:val="Standaardalinea-lettertype"/>
    <w:link w:val="Voetnoottekst"/>
    <w:uiPriority w:val="99"/>
    <w:semiHidden/>
    <w:rsid w:val="00572222"/>
    <w:rPr>
      <w:kern w:val="16"/>
      <w:sz w:val="22"/>
      <w14:ligatures w14:val="standardContextual"/>
      <w14:numForm w14:val="oldStyle"/>
      <w14:numSpacing w14:val="proportional"/>
      <w14:cntxtAlts/>
    </w:rPr>
  </w:style>
  <w:style w:type="table" w:styleId="Rastertabel1licht">
    <w:name w:val="Grid Table 1 Light"/>
    <w:basedOn w:val="Standaardtabe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572222"/>
    <w:pPr>
      <w:spacing w:after="0" w:line="240" w:lineRule="auto"/>
    </w:pPr>
    <w:tblPr>
      <w:tblStyleRowBandSize w:val="1"/>
      <w:tblStyleColBandSize w:val="1"/>
      <w:tblBorders>
        <w:top w:val="single" w:sz="4" w:space="0" w:color="FABE98" w:themeColor="accent1" w:themeTint="66"/>
        <w:left w:val="single" w:sz="4" w:space="0" w:color="FABE98" w:themeColor="accent1" w:themeTint="66"/>
        <w:bottom w:val="single" w:sz="4" w:space="0" w:color="FABE98" w:themeColor="accent1" w:themeTint="66"/>
        <w:right w:val="single" w:sz="4" w:space="0" w:color="FABE98" w:themeColor="accent1" w:themeTint="66"/>
        <w:insideH w:val="single" w:sz="4" w:space="0" w:color="FABE98" w:themeColor="accent1" w:themeTint="66"/>
        <w:insideV w:val="single" w:sz="4" w:space="0" w:color="FABE98" w:themeColor="accent1" w:themeTint="66"/>
      </w:tblBorders>
    </w:tblPr>
    <w:tblStylePr w:type="firstRow">
      <w:rPr>
        <w:b/>
        <w:bCs/>
      </w:rPr>
      <w:tblPr/>
      <w:tcPr>
        <w:tcBorders>
          <w:bottom w:val="single" w:sz="12" w:space="0" w:color="F89D64" w:themeColor="accent1" w:themeTint="99"/>
        </w:tcBorders>
      </w:tcPr>
    </w:tblStylePr>
    <w:tblStylePr w:type="lastRow">
      <w:rPr>
        <w:b/>
        <w:bCs/>
      </w:rPr>
      <w:tblPr/>
      <w:tcPr>
        <w:tcBorders>
          <w:top w:val="double" w:sz="2" w:space="0" w:color="F89D64"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572222"/>
    <w:pPr>
      <w:spacing w:after="0" w:line="240" w:lineRule="auto"/>
    </w:pPr>
    <w:tblPr>
      <w:tblStyleRowBandSize w:val="1"/>
      <w:tblStyleColBandSize w:val="1"/>
      <w:tblBorders>
        <w:top w:val="single" w:sz="4" w:space="0" w:color="B195DE" w:themeColor="accent2" w:themeTint="66"/>
        <w:left w:val="single" w:sz="4" w:space="0" w:color="B195DE" w:themeColor="accent2" w:themeTint="66"/>
        <w:bottom w:val="single" w:sz="4" w:space="0" w:color="B195DE" w:themeColor="accent2" w:themeTint="66"/>
        <w:right w:val="single" w:sz="4" w:space="0" w:color="B195DE" w:themeColor="accent2" w:themeTint="66"/>
        <w:insideH w:val="single" w:sz="4" w:space="0" w:color="B195DE" w:themeColor="accent2" w:themeTint="66"/>
        <w:insideV w:val="single" w:sz="4" w:space="0" w:color="B195DE" w:themeColor="accent2" w:themeTint="66"/>
      </w:tblBorders>
    </w:tblPr>
    <w:tblStylePr w:type="firstRow">
      <w:rPr>
        <w:b/>
        <w:bCs/>
      </w:rPr>
      <w:tblPr/>
      <w:tcPr>
        <w:tcBorders>
          <w:bottom w:val="single" w:sz="12" w:space="0" w:color="8A60CE" w:themeColor="accent2" w:themeTint="99"/>
        </w:tcBorders>
      </w:tcPr>
    </w:tblStylePr>
    <w:tblStylePr w:type="lastRow">
      <w:rPr>
        <w:b/>
        <w:bCs/>
      </w:rPr>
      <w:tblPr/>
      <w:tcPr>
        <w:tcBorders>
          <w:top w:val="double" w:sz="2" w:space="0" w:color="8A60C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572222"/>
    <w:pPr>
      <w:spacing w:after="0" w:line="240" w:lineRule="auto"/>
    </w:pPr>
    <w:tblPr>
      <w:tblStyleRowBandSize w:val="1"/>
      <w:tblStyleColBandSize w:val="1"/>
      <w:tblBorders>
        <w:top w:val="single" w:sz="4" w:space="0" w:color="F7F7F7" w:themeColor="accent3" w:themeTint="66"/>
        <w:left w:val="single" w:sz="4" w:space="0" w:color="F7F7F7" w:themeColor="accent3" w:themeTint="66"/>
        <w:bottom w:val="single" w:sz="4" w:space="0" w:color="F7F7F7" w:themeColor="accent3" w:themeTint="66"/>
        <w:right w:val="single" w:sz="4" w:space="0" w:color="F7F7F7" w:themeColor="accent3" w:themeTint="66"/>
        <w:insideH w:val="single" w:sz="4" w:space="0" w:color="F7F7F7" w:themeColor="accent3" w:themeTint="66"/>
        <w:insideV w:val="single" w:sz="4" w:space="0" w:color="F7F7F7" w:themeColor="accent3" w:themeTint="66"/>
      </w:tblBorders>
    </w:tblPr>
    <w:tblStylePr w:type="firstRow">
      <w:rPr>
        <w:b/>
        <w:bCs/>
      </w:rPr>
      <w:tblPr/>
      <w:tcPr>
        <w:tcBorders>
          <w:bottom w:val="single" w:sz="12" w:space="0" w:color="F4F4F4" w:themeColor="accent3" w:themeTint="99"/>
        </w:tcBorders>
      </w:tcPr>
    </w:tblStylePr>
    <w:tblStylePr w:type="lastRow">
      <w:rPr>
        <w:b/>
        <w:bCs/>
      </w:rPr>
      <w:tblPr/>
      <w:tcPr>
        <w:tcBorders>
          <w:top w:val="double" w:sz="2" w:space="0" w:color="F4F4F4"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572222"/>
    <w:pPr>
      <w:spacing w:after="0" w:line="240" w:lineRule="auto"/>
    </w:pPr>
    <w:tblPr>
      <w:tblStyleRowBandSize w:val="1"/>
      <w:tblStyleColBandSize w:val="1"/>
      <w:tblBorders>
        <w:top w:val="single" w:sz="4" w:space="0" w:color="FBAE97" w:themeColor="accent4" w:themeTint="66"/>
        <w:left w:val="single" w:sz="4" w:space="0" w:color="FBAE97" w:themeColor="accent4" w:themeTint="66"/>
        <w:bottom w:val="single" w:sz="4" w:space="0" w:color="FBAE97" w:themeColor="accent4" w:themeTint="66"/>
        <w:right w:val="single" w:sz="4" w:space="0" w:color="FBAE97" w:themeColor="accent4" w:themeTint="66"/>
        <w:insideH w:val="single" w:sz="4" w:space="0" w:color="FBAE97" w:themeColor="accent4" w:themeTint="66"/>
        <w:insideV w:val="single" w:sz="4" w:space="0" w:color="FBAE97" w:themeColor="accent4" w:themeTint="66"/>
      </w:tblBorders>
    </w:tblPr>
    <w:tblStylePr w:type="firstRow">
      <w:rPr>
        <w:b/>
        <w:bCs/>
      </w:rPr>
      <w:tblPr/>
      <w:tcPr>
        <w:tcBorders>
          <w:bottom w:val="single" w:sz="12" w:space="0" w:color="F98563" w:themeColor="accent4" w:themeTint="99"/>
        </w:tcBorders>
      </w:tcPr>
    </w:tblStylePr>
    <w:tblStylePr w:type="lastRow">
      <w:rPr>
        <w:b/>
        <w:bCs/>
      </w:rPr>
      <w:tblPr/>
      <w:tcPr>
        <w:tcBorders>
          <w:top w:val="double" w:sz="2" w:space="0" w:color="F98563"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572222"/>
    <w:pPr>
      <w:spacing w:after="0" w:line="240" w:lineRule="auto"/>
    </w:pPr>
    <w:tblPr>
      <w:tblStyleRowBandSize w:val="1"/>
      <w:tblStyleColBandSize w:val="1"/>
      <w:tblBorders>
        <w:top w:val="single" w:sz="4" w:space="0" w:color="A586DA" w:themeColor="accent5" w:themeTint="66"/>
        <w:left w:val="single" w:sz="4" w:space="0" w:color="A586DA" w:themeColor="accent5" w:themeTint="66"/>
        <w:bottom w:val="single" w:sz="4" w:space="0" w:color="A586DA" w:themeColor="accent5" w:themeTint="66"/>
        <w:right w:val="single" w:sz="4" w:space="0" w:color="A586DA" w:themeColor="accent5" w:themeTint="66"/>
        <w:insideH w:val="single" w:sz="4" w:space="0" w:color="A586DA" w:themeColor="accent5" w:themeTint="66"/>
        <w:insideV w:val="single" w:sz="4" w:space="0" w:color="A586DA" w:themeColor="accent5" w:themeTint="66"/>
      </w:tblBorders>
    </w:tblPr>
    <w:tblStylePr w:type="firstRow">
      <w:rPr>
        <w:b/>
        <w:bCs/>
      </w:rPr>
      <w:tblPr/>
      <w:tcPr>
        <w:tcBorders>
          <w:bottom w:val="single" w:sz="12" w:space="0" w:color="7849C7" w:themeColor="accent5" w:themeTint="99"/>
        </w:tcBorders>
      </w:tcPr>
    </w:tblStylePr>
    <w:tblStylePr w:type="lastRow">
      <w:rPr>
        <w:b/>
        <w:bCs/>
      </w:rPr>
      <w:tblPr/>
      <w:tcPr>
        <w:tcBorders>
          <w:top w:val="double" w:sz="2" w:space="0" w:color="7849C7"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572222"/>
    <w:pPr>
      <w:spacing w:after="0" w:line="240" w:lineRule="auto"/>
    </w:pPr>
    <w:tblPr>
      <w:tblStyleRowBandSize w:val="1"/>
      <w:tblStyleColBandSize w:val="1"/>
      <w:tblBorders>
        <w:top w:val="single" w:sz="4" w:space="0" w:color="FD8896" w:themeColor="accent6" w:themeTint="66"/>
        <w:left w:val="single" w:sz="4" w:space="0" w:color="FD8896" w:themeColor="accent6" w:themeTint="66"/>
        <w:bottom w:val="single" w:sz="4" w:space="0" w:color="FD8896" w:themeColor="accent6" w:themeTint="66"/>
        <w:right w:val="single" w:sz="4" w:space="0" w:color="FD8896" w:themeColor="accent6" w:themeTint="66"/>
        <w:insideH w:val="single" w:sz="4" w:space="0" w:color="FD8896" w:themeColor="accent6" w:themeTint="66"/>
        <w:insideV w:val="single" w:sz="4" w:space="0" w:color="FD8896" w:themeColor="accent6" w:themeTint="66"/>
      </w:tblBorders>
    </w:tblPr>
    <w:tblStylePr w:type="firstRow">
      <w:rPr>
        <w:b/>
        <w:bCs/>
      </w:rPr>
      <w:tblPr/>
      <w:tcPr>
        <w:tcBorders>
          <w:bottom w:val="single" w:sz="12" w:space="0" w:color="FD4C61" w:themeColor="accent6" w:themeTint="99"/>
        </w:tcBorders>
      </w:tcPr>
    </w:tblStylePr>
    <w:tblStylePr w:type="lastRow">
      <w:rPr>
        <w:b/>
        <w:bCs/>
      </w:rPr>
      <w:tblPr/>
      <w:tcPr>
        <w:tcBorders>
          <w:top w:val="double" w:sz="2" w:space="0" w:color="FD4C61"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572222"/>
    <w:pPr>
      <w:spacing w:after="0" w:line="240" w:lineRule="auto"/>
    </w:pPr>
    <w:tblPr>
      <w:tblStyleRowBandSize w:val="1"/>
      <w:tblStyleColBandSize w:val="1"/>
      <w:tblBorders>
        <w:top w:val="single" w:sz="2" w:space="0" w:color="F89D64" w:themeColor="accent1" w:themeTint="99"/>
        <w:bottom w:val="single" w:sz="2" w:space="0" w:color="F89D64" w:themeColor="accent1" w:themeTint="99"/>
        <w:insideH w:val="single" w:sz="2" w:space="0" w:color="F89D64" w:themeColor="accent1" w:themeTint="99"/>
        <w:insideV w:val="single" w:sz="2" w:space="0" w:color="F89D64" w:themeColor="accent1" w:themeTint="99"/>
      </w:tblBorders>
    </w:tblPr>
    <w:tblStylePr w:type="firstRow">
      <w:rPr>
        <w:b/>
        <w:bCs/>
      </w:rPr>
      <w:tblPr/>
      <w:tcPr>
        <w:tcBorders>
          <w:top w:val="nil"/>
          <w:bottom w:val="single" w:sz="12" w:space="0" w:color="F89D64" w:themeColor="accent1" w:themeTint="99"/>
          <w:insideH w:val="nil"/>
          <w:insideV w:val="nil"/>
        </w:tcBorders>
        <w:shd w:val="clear" w:color="auto" w:fill="FFFFFF" w:themeFill="background1"/>
      </w:tcPr>
    </w:tblStylePr>
    <w:tblStylePr w:type="lastRow">
      <w:rPr>
        <w:b/>
        <w:bCs/>
      </w:rPr>
      <w:tblPr/>
      <w:tcPr>
        <w:tcBorders>
          <w:top w:val="double" w:sz="2" w:space="0" w:color="F89D6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Rastertabel2-Accent2">
    <w:name w:val="Grid Table 2 Accent 2"/>
    <w:basedOn w:val="Standaardtabel"/>
    <w:uiPriority w:val="47"/>
    <w:rsid w:val="00572222"/>
    <w:pPr>
      <w:spacing w:after="0" w:line="240" w:lineRule="auto"/>
    </w:pPr>
    <w:tblPr>
      <w:tblStyleRowBandSize w:val="1"/>
      <w:tblStyleColBandSize w:val="1"/>
      <w:tblBorders>
        <w:top w:val="single" w:sz="2" w:space="0" w:color="8A60CE" w:themeColor="accent2" w:themeTint="99"/>
        <w:bottom w:val="single" w:sz="2" w:space="0" w:color="8A60CE" w:themeColor="accent2" w:themeTint="99"/>
        <w:insideH w:val="single" w:sz="2" w:space="0" w:color="8A60CE" w:themeColor="accent2" w:themeTint="99"/>
        <w:insideV w:val="single" w:sz="2" w:space="0" w:color="8A60CE" w:themeColor="accent2" w:themeTint="99"/>
      </w:tblBorders>
    </w:tblPr>
    <w:tblStylePr w:type="firstRow">
      <w:rPr>
        <w:b/>
        <w:bCs/>
      </w:rPr>
      <w:tblPr/>
      <w:tcPr>
        <w:tcBorders>
          <w:top w:val="nil"/>
          <w:bottom w:val="single" w:sz="12" w:space="0" w:color="8A60CE" w:themeColor="accent2" w:themeTint="99"/>
          <w:insideH w:val="nil"/>
          <w:insideV w:val="nil"/>
        </w:tcBorders>
        <w:shd w:val="clear" w:color="auto" w:fill="FFFFFF" w:themeFill="background1"/>
      </w:tcPr>
    </w:tblStylePr>
    <w:tblStylePr w:type="lastRow">
      <w:rPr>
        <w:b/>
        <w:bCs/>
      </w:rPr>
      <w:tblPr/>
      <w:tcPr>
        <w:tcBorders>
          <w:top w:val="double" w:sz="2" w:space="0" w:color="8A60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Rastertabel2-Accent3">
    <w:name w:val="Grid Table 2 Accent 3"/>
    <w:basedOn w:val="Standaardtabel"/>
    <w:uiPriority w:val="47"/>
    <w:rsid w:val="00572222"/>
    <w:pPr>
      <w:spacing w:after="0" w:line="240" w:lineRule="auto"/>
    </w:pPr>
    <w:tblPr>
      <w:tblStyleRowBandSize w:val="1"/>
      <w:tblStyleColBandSize w:val="1"/>
      <w:tblBorders>
        <w:top w:val="single" w:sz="2" w:space="0" w:color="F4F4F4" w:themeColor="accent3" w:themeTint="99"/>
        <w:bottom w:val="single" w:sz="2" w:space="0" w:color="F4F4F4" w:themeColor="accent3" w:themeTint="99"/>
        <w:insideH w:val="single" w:sz="2" w:space="0" w:color="F4F4F4" w:themeColor="accent3" w:themeTint="99"/>
        <w:insideV w:val="single" w:sz="2" w:space="0" w:color="F4F4F4" w:themeColor="accent3" w:themeTint="99"/>
      </w:tblBorders>
    </w:tblPr>
    <w:tblStylePr w:type="firstRow">
      <w:rPr>
        <w:b/>
        <w:bCs/>
      </w:rPr>
      <w:tblPr/>
      <w:tcPr>
        <w:tcBorders>
          <w:top w:val="nil"/>
          <w:bottom w:val="single" w:sz="12" w:space="0" w:color="F4F4F4" w:themeColor="accent3" w:themeTint="99"/>
          <w:insideH w:val="nil"/>
          <w:insideV w:val="nil"/>
        </w:tcBorders>
        <w:shd w:val="clear" w:color="auto" w:fill="FFFFFF" w:themeFill="background1"/>
      </w:tcPr>
    </w:tblStylePr>
    <w:tblStylePr w:type="lastRow">
      <w:rPr>
        <w:b/>
        <w:bCs/>
      </w:rPr>
      <w:tblPr/>
      <w:tcPr>
        <w:tcBorders>
          <w:top w:val="double" w:sz="2" w:space="0" w:color="F4F4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Rastertabel2-Accent4">
    <w:name w:val="Grid Table 2 Accent 4"/>
    <w:basedOn w:val="Standaardtabel"/>
    <w:uiPriority w:val="47"/>
    <w:rsid w:val="00572222"/>
    <w:pPr>
      <w:spacing w:after="0" w:line="240" w:lineRule="auto"/>
    </w:pPr>
    <w:tblPr>
      <w:tblStyleRowBandSize w:val="1"/>
      <w:tblStyleColBandSize w:val="1"/>
      <w:tblBorders>
        <w:top w:val="single" w:sz="2" w:space="0" w:color="F98563" w:themeColor="accent4" w:themeTint="99"/>
        <w:bottom w:val="single" w:sz="2" w:space="0" w:color="F98563" w:themeColor="accent4" w:themeTint="99"/>
        <w:insideH w:val="single" w:sz="2" w:space="0" w:color="F98563" w:themeColor="accent4" w:themeTint="99"/>
        <w:insideV w:val="single" w:sz="2" w:space="0" w:color="F98563" w:themeColor="accent4" w:themeTint="99"/>
      </w:tblBorders>
    </w:tblPr>
    <w:tblStylePr w:type="firstRow">
      <w:rPr>
        <w:b/>
        <w:bCs/>
      </w:rPr>
      <w:tblPr/>
      <w:tcPr>
        <w:tcBorders>
          <w:top w:val="nil"/>
          <w:bottom w:val="single" w:sz="12" w:space="0" w:color="F98563" w:themeColor="accent4" w:themeTint="99"/>
          <w:insideH w:val="nil"/>
          <w:insideV w:val="nil"/>
        </w:tcBorders>
        <w:shd w:val="clear" w:color="auto" w:fill="FFFFFF" w:themeFill="background1"/>
      </w:tcPr>
    </w:tblStylePr>
    <w:tblStylePr w:type="lastRow">
      <w:rPr>
        <w:b/>
        <w:bCs/>
      </w:rPr>
      <w:tblPr/>
      <w:tcPr>
        <w:tcBorders>
          <w:top w:val="double" w:sz="2" w:space="0" w:color="F9856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Rastertabel2-Accent5">
    <w:name w:val="Grid Table 2 Accent 5"/>
    <w:basedOn w:val="Standaardtabel"/>
    <w:uiPriority w:val="47"/>
    <w:rsid w:val="00572222"/>
    <w:pPr>
      <w:spacing w:after="0" w:line="240" w:lineRule="auto"/>
    </w:pPr>
    <w:tblPr>
      <w:tblStyleRowBandSize w:val="1"/>
      <w:tblStyleColBandSize w:val="1"/>
      <w:tblBorders>
        <w:top w:val="single" w:sz="2" w:space="0" w:color="7849C7" w:themeColor="accent5" w:themeTint="99"/>
        <w:bottom w:val="single" w:sz="2" w:space="0" w:color="7849C7" w:themeColor="accent5" w:themeTint="99"/>
        <w:insideH w:val="single" w:sz="2" w:space="0" w:color="7849C7" w:themeColor="accent5" w:themeTint="99"/>
        <w:insideV w:val="single" w:sz="2" w:space="0" w:color="7849C7" w:themeColor="accent5" w:themeTint="99"/>
      </w:tblBorders>
    </w:tblPr>
    <w:tblStylePr w:type="firstRow">
      <w:rPr>
        <w:b/>
        <w:bCs/>
      </w:rPr>
      <w:tblPr/>
      <w:tcPr>
        <w:tcBorders>
          <w:top w:val="nil"/>
          <w:bottom w:val="single" w:sz="12" w:space="0" w:color="7849C7" w:themeColor="accent5" w:themeTint="99"/>
          <w:insideH w:val="nil"/>
          <w:insideV w:val="nil"/>
        </w:tcBorders>
        <w:shd w:val="clear" w:color="auto" w:fill="FFFFFF" w:themeFill="background1"/>
      </w:tcPr>
    </w:tblStylePr>
    <w:tblStylePr w:type="lastRow">
      <w:rPr>
        <w:b/>
        <w:bCs/>
      </w:rPr>
      <w:tblPr/>
      <w:tcPr>
        <w:tcBorders>
          <w:top w:val="double" w:sz="2" w:space="0" w:color="7849C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Rastertabel2-Accent6">
    <w:name w:val="Grid Table 2 Accent 6"/>
    <w:basedOn w:val="Standaardtabel"/>
    <w:uiPriority w:val="47"/>
    <w:rsid w:val="00572222"/>
    <w:pPr>
      <w:spacing w:after="0" w:line="240" w:lineRule="auto"/>
    </w:pPr>
    <w:tblPr>
      <w:tblStyleRowBandSize w:val="1"/>
      <w:tblStyleColBandSize w:val="1"/>
      <w:tblBorders>
        <w:top w:val="single" w:sz="2" w:space="0" w:color="FD4C61" w:themeColor="accent6" w:themeTint="99"/>
        <w:bottom w:val="single" w:sz="2" w:space="0" w:color="FD4C61" w:themeColor="accent6" w:themeTint="99"/>
        <w:insideH w:val="single" w:sz="2" w:space="0" w:color="FD4C61" w:themeColor="accent6" w:themeTint="99"/>
        <w:insideV w:val="single" w:sz="2" w:space="0" w:color="FD4C61" w:themeColor="accent6" w:themeTint="99"/>
      </w:tblBorders>
    </w:tblPr>
    <w:tblStylePr w:type="firstRow">
      <w:rPr>
        <w:b/>
        <w:bCs/>
      </w:rPr>
      <w:tblPr/>
      <w:tcPr>
        <w:tcBorders>
          <w:top w:val="nil"/>
          <w:bottom w:val="single" w:sz="12" w:space="0" w:color="FD4C61" w:themeColor="accent6" w:themeTint="99"/>
          <w:insideH w:val="nil"/>
          <w:insideV w:val="nil"/>
        </w:tcBorders>
        <w:shd w:val="clear" w:color="auto" w:fill="FFFFFF" w:themeFill="background1"/>
      </w:tcPr>
    </w:tblStylePr>
    <w:tblStylePr w:type="lastRow">
      <w:rPr>
        <w:b/>
        <w:bCs/>
      </w:rPr>
      <w:tblPr/>
      <w:tcPr>
        <w:tcBorders>
          <w:top w:val="double" w:sz="2" w:space="0" w:color="FD4C6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Rastertabel3">
    <w:name w:val="Grid Table 3"/>
    <w:basedOn w:val="Standaardtabe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572222"/>
    <w:pPr>
      <w:spacing w:after="0" w:line="240" w:lineRule="auto"/>
    </w:p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ECB" w:themeFill="accent1" w:themeFillTint="33"/>
      </w:tcPr>
    </w:tblStylePr>
    <w:tblStylePr w:type="band1Horz">
      <w:tblPr/>
      <w:tcPr>
        <w:shd w:val="clear" w:color="auto" w:fill="FCDECB" w:themeFill="accent1" w:themeFillTint="33"/>
      </w:tcPr>
    </w:tblStylePr>
    <w:tblStylePr w:type="neCell">
      <w:tblPr/>
      <w:tcPr>
        <w:tcBorders>
          <w:bottom w:val="single" w:sz="4" w:space="0" w:color="F89D64" w:themeColor="accent1" w:themeTint="99"/>
        </w:tcBorders>
      </w:tcPr>
    </w:tblStylePr>
    <w:tblStylePr w:type="nwCell">
      <w:tblPr/>
      <w:tcPr>
        <w:tcBorders>
          <w:bottom w:val="single" w:sz="4" w:space="0" w:color="F89D64" w:themeColor="accent1" w:themeTint="99"/>
        </w:tcBorders>
      </w:tcPr>
    </w:tblStylePr>
    <w:tblStylePr w:type="seCell">
      <w:tblPr/>
      <w:tcPr>
        <w:tcBorders>
          <w:top w:val="single" w:sz="4" w:space="0" w:color="F89D64" w:themeColor="accent1" w:themeTint="99"/>
        </w:tcBorders>
      </w:tcPr>
    </w:tblStylePr>
    <w:tblStylePr w:type="swCell">
      <w:tblPr/>
      <w:tcPr>
        <w:tcBorders>
          <w:top w:val="single" w:sz="4" w:space="0" w:color="F89D64" w:themeColor="accent1" w:themeTint="99"/>
        </w:tcBorders>
      </w:tcPr>
    </w:tblStylePr>
  </w:style>
  <w:style w:type="table" w:styleId="Rastertabel3-Accent2">
    <w:name w:val="Grid Table 3 Accent 2"/>
    <w:basedOn w:val="Standaardtabel"/>
    <w:uiPriority w:val="48"/>
    <w:rsid w:val="00572222"/>
    <w:pPr>
      <w:spacing w:after="0" w:line="240" w:lineRule="auto"/>
    </w:p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CAEE" w:themeFill="accent2" w:themeFillTint="33"/>
      </w:tcPr>
    </w:tblStylePr>
    <w:tblStylePr w:type="band1Horz">
      <w:tblPr/>
      <w:tcPr>
        <w:shd w:val="clear" w:color="auto" w:fill="D8CAEE" w:themeFill="accent2" w:themeFillTint="33"/>
      </w:tcPr>
    </w:tblStylePr>
    <w:tblStylePr w:type="neCell">
      <w:tblPr/>
      <w:tcPr>
        <w:tcBorders>
          <w:bottom w:val="single" w:sz="4" w:space="0" w:color="8A60CE" w:themeColor="accent2" w:themeTint="99"/>
        </w:tcBorders>
      </w:tcPr>
    </w:tblStylePr>
    <w:tblStylePr w:type="nwCell">
      <w:tblPr/>
      <w:tcPr>
        <w:tcBorders>
          <w:bottom w:val="single" w:sz="4" w:space="0" w:color="8A60CE" w:themeColor="accent2" w:themeTint="99"/>
        </w:tcBorders>
      </w:tcPr>
    </w:tblStylePr>
    <w:tblStylePr w:type="seCell">
      <w:tblPr/>
      <w:tcPr>
        <w:tcBorders>
          <w:top w:val="single" w:sz="4" w:space="0" w:color="8A60CE" w:themeColor="accent2" w:themeTint="99"/>
        </w:tcBorders>
      </w:tcPr>
    </w:tblStylePr>
    <w:tblStylePr w:type="swCell">
      <w:tblPr/>
      <w:tcPr>
        <w:tcBorders>
          <w:top w:val="single" w:sz="4" w:space="0" w:color="8A60CE" w:themeColor="accent2" w:themeTint="99"/>
        </w:tcBorders>
      </w:tcPr>
    </w:tblStylePr>
  </w:style>
  <w:style w:type="table" w:styleId="Rastertabel3-Accent3">
    <w:name w:val="Grid Table 3 Accent 3"/>
    <w:basedOn w:val="Standaardtabel"/>
    <w:uiPriority w:val="48"/>
    <w:rsid w:val="00572222"/>
    <w:pPr>
      <w:spacing w:after="0" w:line="240" w:lineRule="auto"/>
    </w:p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B" w:themeFill="accent3" w:themeFillTint="33"/>
      </w:tcPr>
    </w:tblStylePr>
    <w:tblStylePr w:type="band1Horz">
      <w:tblPr/>
      <w:tcPr>
        <w:shd w:val="clear" w:color="auto" w:fill="FBFBFB" w:themeFill="accent3" w:themeFillTint="33"/>
      </w:tcPr>
    </w:tblStylePr>
    <w:tblStylePr w:type="neCell">
      <w:tblPr/>
      <w:tcPr>
        <w:tcBorders>
          <w:bottom w:val="single" w:sz="4" w:space="0" w:color="F4F4F4" w:themeColor="accent3" w:themeTint="99"/>
        </w:tcBorders>
      </w:tcPr>
    </w:tblStylePr>
    <w:tblStylePr w:type="nwCell">
      <w:tblPr/>
      <w:tcPr>
        <w:tcBorders>
          <w:bottom w:val="single" w:sz="4" w:space="0" w:color="F4F4F4" w:themeColor="accent3" w:themeTint="99"/>
        </w:tcBorders>
      </w:tcPr>
    </w:tblStylePr>
    <w:tblStylePr w:type="seCell">
      <w:tblPr/>
      <w:tcPr>
        <w:tcBorders>
          <w:top w:val="single" w:sz="4" w:space="0" w:color="F4F4F4" w:themeColor="accent3" w:themeTint="99"/>
        </w:tcBorders>
      </w:tcPr>
    </w:tblStylePr>
    <w:tblStylePr w:type="swCell">
      <w:tblPr/>
      <w:tcPr>
        <w:tcBorders>
          <w:top w:val="single" w:sz="4" w:space="0" w:color="F4F4F4" w:themeColor="accent3" w:themeTint="99"/>
        </w:tcBorders>
      </w:tcPr>
    </w:tblStylePr>
  </w:style>
  <w:style w:type="table" w:styleId="Rastertabel3-Accent4">
    <w:name w:val="Grid Table 3 Accent 4"/>
    <w:basedOn w:val="Standaardtabel"/>
    <w:uiPriority w:val="48"/>
    <w:rsid w:val="00572222"/>
    <w:pPr>
      <w:spacing w:after="0" w:line="240" w:lineRule="auto"/>
    </w:p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D6CB" w:themeFill="accent4" w:themeFillTint="33"/>
      </w:tcPr>
    </w:tblStylePr>
    <w:tblStylePr w:type="band1Horz">
      <w:tblPr/>
      <w:tcPr>
        <w:shd w:val="clear" w:color="auto" w:fill="FDD6CB" w:themeFill="accent4" w:themeFillTint="33"/>
      </w:tcPr>
    </w:tblStylePr>
    <w:tblStylePr w:type="neCell">
      <w:tblPr/>
      <w:tcPr>
        <w:tcBorders>
          <w:bottom w:val="single" w:sz="4" w:space="0" w:color="F98563" w:themeColor="accent4" w:themeTint="99"/>
        </w:tcBorders>
      </w:tcPr>
    </w:tblStylePr>
    <w:tblStylePr w:type="nwCell">
      <w:tblPr/>
      <w:tcPr>
        <w:tcBorders>
          <w:bottom w:val="single" w:sz="4" w:space="0" w:color="F98563" w:themeColor="accent4" w:themeTint="99"/>
        </w:tcBorders>
      </w:tcPr>
    </w:tblStylePr>
    <w:tblStylePr w:type="seCell">
      <w:tblPr/>
      <w:tcPr>
        <w:tcBorders>
          <w:top w:val="single" w:sz="4" w:space="0" w:color="F98563" w:themeColor="accent4" w:themeTint="99"/>
        </w:tcBorders>
      </w:tcPr>
    </w:tblStylePr>
    <w:tblStylePr w:type="swCell">
      <w:tblPr/>
      <w:tcPr>
        <w:tcBorders>
          <w:top w:val="single" w:sz="4" w:space="0" w:color="F98563" w:themeColor="accent4" w:themeTint="99"/>
        </w:tcBorders>
      </w:tcPr>
    </w:tblStylePr>
  </w:style>
  <w:style w:type="table" w:styleId="Rastertabel3-Accent5">
    <w:name w:val="Grid Table 3 Accent 5"/>
    <w:basedOn w:val="Standaardtabel"/>
    <w:uiPriority w:val="48"/>
    <w:rsid w:val="00572222"/>
    <w:pPr>
      <w:spacing w:after="0" w:line="240" w:lineRule="auto"/>
    </w:p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C2EC" w:themeFill="accent5" w:themeFillTint="33"/>
      </w:tcPr>
    </w:tblStylePr>
    <w:tblStylePr w:type="band1Horz">
      <w:tblPr/>
      <w:tcPr>
        <w:shd w:val="clear" w:color="auto" w:fill="D2C2EC" w:themeFill="accent5" w:themeFillTint="33"/>
      </w:tcPr>
    </w:tblStylePr>
    <w:tblStylePr w:type="neCell">
      <w:tblPr/>
      <w:tcPr>
        <w:tcBorders>
          <w:bottom w:val="single" w:sz="4" w:space="0" w:color="7849C7" w:themeColor="accent5" w:themeTint="99"/>
        </w:tcBorders>
      </w:tcPr>
    </w:tblStylePr>
    <w:tblStylePr w:type="nwCell">
      <w:tblPr/>
      <w:tcPr>
        <w:tcBorders>
          <w:bottom w:val="single" w:sz="4" w:space="0" w:color="7849C7" w:themeColor="accent5" w:themeTint="99"/>
        </w:tcBorders>
      </w:tcPr>
    </w:tblStylePr>
    <w:tblStylePr w:type="seCell">
      <w:tblPr/>
      <w:tcPr>
        <w:tcBorders>
          <w:top w:val="single" w:sz="4" w:space="0" w:color="7849C7" w:themeColor="accent5" w:themeTint="99"/>
        </w:tcBorders>
      </w:tcPr>
    </w:tblStylePr>
    <w:tblStylePr w:type="swCell">
      <w:tblPr/>
      <w:tcPr>
        <w:tcBorders>
          <w:top w:val="single" w:sz="4" w:space="0" w:color="7849C7" w:themeColor="accent5" w:themeTint="99"/>
        </w:tcBorders>
      </w:tcPr>
    </w:tblStylePr>
  </w:style>
  <w:style w:type="table" w:styleId="Rastertabel3-Accent6">
    <w:name w:val="Grid Table 3 Accent 6"/>
    <w:basedOn w:val="Standaardtabel"/>
    <w:uiPriority w:val="48"/>
    <w:rsid w:val="00572222"/>
    <w:pPr>
      <w:spacing w:after="0" w:line="240" w:lineRule="auto"/>
    </w:p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C3CA" w:themeFill="accent6" w:themeFillTint="33"/>
      </w:tcPr>
    </w:tblStylePr>
    <w:tblStylePr w:type="band1Horz">
      <w:tblPr/>
      <w:tcPr>
        <w:shd w:val="clear" w:color="auto" w:fill="FEC3CA" w:themeFill="accent6" w:themeFillTint="33"/>
      </w:tcPr>
    </w:tblStylePr>
    <w:tblStylePr w:type="neCell">
      <w:tblPr/>
      <w:tcPr>
        <w:tcBorders>
          <w:bottom w:val="single" w:sz="4" w:space="0" w:color="FD4C61" w:themeColor="accent6" w:themeTint="99"/>
        </w:tcBorders>
      </w:tcPr>
    </w:tblStylePr>
    <w:tblStylePr w:type="nwCell">
      <w:tblPr/>
      <w:tcPr>
        <w:tcBorders>
          <w:bottom w:val="single" w:sz="4" w:space="0" w:color="FD4C61" w:themeColor="accent6" w:themeTint="99"/>
        </w:tcBorders>
      </w:tcPr>
    </w:tblStylePr>
    <w:tblStylePr w:type="seCell">
      <w:tblPr/>
      <w:tcPr>
        <w:tcBorders>
          <w:top w:val="single" w:sz="4" w:space="0" w:color="FD4C61" w:themeColor="accent6" w:themeTint="99"/>
        </w:tcBorders>
      </w:tcPr>
    </w:tblStylePr>
    <w:tblStylePr w:type="swCell">
      <w:tblPr/>
      <w:tcPr>
        <w:tcBorders>
          <w:top w:val="single" w:sz="4" w:space="0" w:color="FD4C61" w:themeColor="accent6" w:themeTint="99"/>
        </w:tcBorders>
      </w:tcPr>
    </w:tblStylePr>
  </w:style>
  <w:style w:type="table" w:styleId="Rastertabel4">
    <w:name w:val="Grid Table 4"/>
    <w:basedOn w:val="Standaardtabe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572222"/>
    <w:pPr>
      <w:spacing w:after="0" w:line="240" w:lineRule="auto"/>
    </w:p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color w:val="FFFFFF" w:themeColor="background1"/>
      </w:rPr>
      <w:tblPr/>
      <w:tcPr>
        <w:tcBorders>
          <w:top w:val="single" w:sz="4" w:space="0" w:color="E8610A" w:themeColor="accent1"/>
          <w:left w:val="single" w:sz="4" w:space="0" w:color="E8610A" w:themeColor="accent1"/>
          <w:bottom w:val="single" w:sz="4" w:space="0" w:color="E8610A" w:themeColor="accent1"/>
          <w:right w:val="single" w:sz="4" w:space="0" w:color="E8610A" w:themeColor="accent1"/>
          <w:insideH w:val="nil"/>
          <w:insideV w:val="nil"/>
        </w:tcBorders>
        <w:shd w:val="clear" w:color="auto" w:fill="E8610A" w:themeFill="accent1"/>
      </w:tcPr>
    </w:tblStylePr>
    <w:tblStylePr w:type="lastRow">
      <w:rPr>
        <w:b/>
        <w:bCs/>
      </w:rPr>
      <w:tblPr/>
      <w:tcPr>
        <w:tcBorders>
          <w:top w:val="double" w:sz="4" w:space="0" w:color="E8610A" w:themeColor="accent1"/>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Rastertabel4-Accent2">
    <w:name w:val="Grid Table 4 Accent 2"/>
    <w:basedOn w:val="Standaardtabel"/>
    <w:uiPriority w:val="49"/>
    <w:rsid w:val="00572222"/>
    <w:pPr>
      <w:spacing w:after="0" w:line="240" w:lineRule="auto"/>
    </w:p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color w:val="FFFFFF" w:themeColor="background1"/>
      </w:rPr>
      <w:tblPr/>
      <w:tcPr>
        <w:tcBorders>
          <w:top w:val="single" w:sz="4" w:space="0" w:color="49277F" w:themeColor="accent2"/>
          <w:left w:val="single" w:sz="4" w:space="0" w:color="49277F" w:themeColor="accent2"/>
          <w:bottom w:val="single" w:sz="4" w:space="0" w:color="49277F" w:themeColor="accent2"/>
          <w:right w:val="single" w:sz="4" w:space="0" w:color="49277F" w:themeColor="accent2"/>
          <w:insideH w:val="nil"/>
          <w:insideV w:val="nil"/>
        </w:tcBorders>
        <w:shd w:val="clear" w:color="auto" w:fill="49277F" w:themeFill="accent2"/>
      </w:tcPr>
    </w:tblStylePr>
    <w:tblStylePr w:type="lastRow">
      <w:rPr>
        <w:b/>
        <w:bCs/>
      </w:rPr>
      <w:tblPr/>
      <w:tcPr>
        <w:tcBorders>
          <w:top w:val="double" w:sz="4" w:space="0" w:color="49277F" w:themeColor="accent2"/>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Rastertabel4-Accent3">
    <w:name w:val="Grid Table 4 Accent 3"/>
    <w:basedOn w:val="Standaardtabel"/>
    <w:uiPriority w:val="49"/>
    <w:rsid w:val="00572222"/>
    <w:pPr>
      <w:spacing w:after="0" w:line="240" w:lineRule="auto"/>
    </w:p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color w:val="FFFFFF" w:themeColor="background1"/>
      </w:rPr>
      <w:tblPr/>
      <w:tcPr>
        <w:tcBorders>
          <w:top w:val="single" w:sz="4" w:space="0" w:color="EDEDED" w:themeColor="accent3"/>
          <w:left w:val="single" w:sz="4" w:space="0" w:color="EDEDED" w:themeColor="accent3"/>
          <w:bottom w:val="single" w:sz="4" w:space="0" w:color="EDEDED" w:themeColor="accent3"/>
          <w:right w:val="single" w:sz="4" w:space="0" w:color="EDEDED" w:themeColor="accent3"/>
          <w:insideH w:val="nil"/>
          <w:insideV w:val="nil"/>
        </w:tcBorders>
        <w:shd w:val="clear" w:color="auto" w:fill="EDEDED" w:themeFill="accent3"/>
      </w:tcPr>
    </w:tblStylePr>
    <w:tblStylePr w:type="lastRow">
      <w:rPr>
        <w:b/>
        <w:bCs/>
      </w:rPr>
      <w:tblPr/>
      <w:tcPr>
        <w:tcBorders>
          <w:top w:val="double" w:sz="4" w:space="0" w:color="EDEDED" w:themeColor="accent3"/>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Rastertabel4-Accent4">
    <w:name w:val="Grid Table 4 Accent 4"/>
    <w:basedOn w:val="Standaardtabel"/>
    <w:uiPriority w:val="49"/>
    <w:rsid w:val="00572222"/>
    <w:pPr>
      <w:spacing w:after="0" w:line="240" w:lineRule="auto"/>
    </w:p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color w:val="FFFFFF" w:themeColor="background1"/>
      </w:rPr>
      <w:tblPr/>
      <w:tcPr>
        <w:tcBorders>
          <w:top w:val="single" w:sz="4" w:space="0" w:color="E93C09" w:themeColor="accent4"/>
          <w:left w:val="single" w:sz="4" w:space="0" w:color="E93C09" w:themeColor="accent4"/>
          <w:bottom w:val="single" w:sz="4" w:space="0" w:color="E93C09" w:themeColor="accent4"/>
          <w:right w:val="single" w:sz="4" w:space="0" w:color="E93C09" w:themeColor="accent4"/>
          <w:insideH w:val="nil"/>
          <w:insideV w:val="nil"/>
        </w:tcBorders>
        <w:shd w:val="clear" w:color="auto" w:fill="E93C09" w:themeFill="accent4"/>
      </w:tcPr>
    </w:tblStylePr>
    <w:tblStylePr w:type="lastRow">
      <w:rPr>
        <w:b/>
        <w:bCs/>
      </w:rPr>
      <w:tblPr/>
      <w:tcPr>
        <w:tcBorders>
          <w:top w:val="double" w:sz="4" w:space="0" w:color="E93C09" w:themeColor="accent4"/>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Rastertabel4-Accent5">
    <w:name w:val="Grid Table 4 Accent 5"/>
    <w:basedOn w:val="Standaardtabel"/>
    <w:uiPriority w:val="49"/>
    <w:rsid w:val="00572222"/>
    <w:pPr>
      <w:spacing w:after="0" w:line="240" w:lineRule="auto"/>
    </w:p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color w:val="FFFFFF" w:themeColor="background1"/>
      </w:rPr>
      <w:tblPr/>
      <w:tcPr>
        <w:tcBorders>
          <w:top w:val="single" w:sz="4" w:space="0" w:color="321B58" w:themeColor="accent5"/>
          <w:left w:val="single" w:sz="4" w:space="0" w:color="321B58" w:themeColor="accent5"/>
          <w:bottom w:val="single" w:sz="4" w:space="0" w:color="321B58" w:themeColor="accent5"/>
          <w:right w:val="single" w:sz="4" w:space="0" w:color="321B58" w:themeColor="accent5"/>
          <w:insideH w:val="nil"/>
          <w:insideV w:val="nil"/>
        </w:tcBorders>
        <w:shd w:val="clear" w:color="auto" w:fill="321B58" w:themeFill="accent5"/>
      </w:tcPr>
    </w:tblStylePr>
    <w:tblStylePr w:type="lastRow">
      <w:rPr>
        <w:b/>
        <w:bCs/>
      </w:rPr>
      <w:tblPr/>
      <w:tcPr>
        <w:tcBorders>
          <w:top w:val="double" w:sz="4" w:space="0" w:color="321B58" w:themeColor="accent5"/>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Rastertabel4-Accent6">
    <w:name w:val="Grid Table 4 Accent 6"/>
    <w:basedOn w:val="Standaardtabel"/>
    <w:uiPriority w:val="49"/>
    <w:rsid w:val="00572222"/>
    <w:pPr>
      <w:spacing w:after="0" w:line="240" w:lineRule="auto"/>
    </w:p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color w:val="FFFFFF" w:themeColor="background1"/>
      </w:rPr>
      <w:tblPr/>
      <w:tcPr>
        <w:tcBorders>
          <w:top w:val="single" w:sz="4" w:space="0" w:color="D0021B" w:themeColor="accent6"/>
          <w:left w:val="single" w:sz="4" w:space="0" w:color="D0021B" w:themeColor="accent6"/>
          <w:bottom w:val="single" w:sz="4" w:space="0" w:color="D0021B" w:themeColor="accent6"/>
          <w:right w:val="single" w:sz="4" w:space="0" w:color="D0021B" w:themeColor="accent6"/>
          <w:insideH w:val="nil"/>
          <w:insideV w:val="nil"/>
        </w:tcBorders>
        <w:shd w:val="clear" w:color="auto" w:fill="D0021B" w:themeFill="accent6"/>
      </w:tcPr>
    </w:tblStylePr>
    <w:tblStylePr w:type="lastRow">
      <w:rPr>
        <w:b/>
        <w:bCs/>
      </w:rPr>
      <w:tblPr/>
      <w:tcPr>
        <w:tcBorders>
          <w:top w:val="double" w:sz="4" w:space="0" w:color="D0021B" w:themeColor="accent6"/>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Rastertabel5donker">
    <w:name w:val="Grid Table 5 Dark"/>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EC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610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610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610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610A" w:themeFill="accent1"/>
      </w:tcPr>
    </w:tblStylePr>
    <w:tblStylePr w:type="band1Vert">
      <w:tblPr/>
      <w:tcPr>
        <w:shd w:val="clear" w:color="auto" w:fill="FABE98" w:themeFill="accent1" w:themeFillTint="66"/>
      </w:tcPr>
    </w:tblStylePr>
    <w:tblStylePr w:type="band1Horz">
      <w:tblPr/>
      <w:tcPr>
        <w:shd w:val="clear" w:color="auto" w:fill="FABE98" w:themeFill="accent1" w:themeFillTint="66"/>
      </w:tcPr>
    </w:tblStylePr>
  </w:style>
  <w:style w:type="table" w:styleId="Rastertabel5donker-Accent2">
    <w:name w:val="Grid Table 5 Dark Accent 2"/>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CA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277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277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277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277F" w:themeFill="accent2"/>
      </w:tcPr>
    </w:tblStylePr>
    <w:tblStylePr w:type="band1Vert">
      <w:tblPr/>
      <w:tcPr>
        <w:shd w:val="clear" w:color="auto" w:fill="B195DE" w:themeFill="accent2" w:themeFillTint="66"/>
      </w:tcPr>
    </w:tblStylePr>
    <w:tblStylePr w:type="band1Horz">
      <w:tblPr/>
      <w:tcPr>
        <w:shd w:val="clear" w:color="auto" w:fill="B195DE" w:themeFill="accent2" w:themeFillTint="66"/>
      </w:tcPr>
    </w:tblStylePr>
  </w:style>
  <w:style w:type="table" w:styleId="Rastertabel5donker-Accent3">
    <w:name w:val="Grid Table 5 Dark Accent 3"/>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B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EDE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EDE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EDE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EDED" w:themeFill="accent3"/>
      </w:tcPr>
    </w:tblStylePr>
    <w:tblStylePr w:type="band1Vert">
      <w:tblPr/>
      <w:tcPr>
        <w:shd w:val="clear" w:color="auto" w:fill="F7F7F7" w:themeFill="accent3" w:themeFillTint="66"/>
      </w:tcPr>
    </w:tblStylePr>
    <w:tblStylePr w:type="band1Horz">
      <w:tblPr/>
      <w:tcPr>
        <w:shd w:val="clear" w:color="auto" w:fill="F7F7F7" w:themeFill="accent3" w:themeFillTint="66"/>
      </w:tcPr>
    </w:tblStylePr>
  </w:style>
  <w:style w:type="table" w:styleId="Rastertabel5donker-Accent4">
    <w:name w:val="Grid Table 5 Dark Accent 4"/>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D6C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3C0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3C0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3C0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3C09" w:themeFill="accent4"/>
      </w:tcPr>
    </w:tblStylePr>
    <w:tblStylePr w:type="band1Vert">
      <w:tblPr/>
      <w:tcPr>
        <w:shd w:val="clear" w:color="auto" w:fill="FBAE97" w:themeFill="accent4" w:themeFillTint="66"/>
      </w:tcPr>
    </w:tblStylePr>
    <w:tblStylePr w:type="band1Horz">
      <w:tblPr/>
      <w:tcPr>
        <w:shd w:val="clear" w:color="auto" w:fill="FBAE97" w:themeFill="accent4" w:themeFillTint="66"/>
      </w:tcPr>
    </w:tblStylePr>
  </w:style>
  <w:style w:type="table" w:styleId="Rastertabel5donker-Accent5">
    <w:name w:val="Grid Table 5 Dark Accent 5"/>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C2E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21B5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21B5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21B5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21B58" w:themeFill="accent5"/>
      </w:tcPr>
    </w:tblStylePr>
    <w:tblStylePr w:type="band1Vert">
      <w:tblPr/>
      <w:tcPr>
        <w:shd w:val="clear" w:color="auto" w:fill="A586DA" w:themeFill="accent5" w:themeFillTint="66"/>
      </w:tcPr>
    </w:tblStylePr>
    <w:tblStylePr w:type="band1Horz">
      <w:tblPr/>
      <w:tcPr>
        <w:shd w:val="clear" w:color="auto" w:fill="A586DA" w:themeFill="accent5" w:themeFillTint="66"/>
      </w:tcPr>
    </w:tblStylePr>
  </w:style>
  <w:style w:type="table" w:styleId="Rastertabel5donker-Accent6">
    <w:name w:val="Grid Table 5 Dark Accent 6"/>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C3C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021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021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021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021B" w:themeFill="accent6"/>
      </w:tcPr>
    </w:tblStylePr>
    <w:tblStylePr w:type="band1Vert">
      <w:tblPr/>
      <w:tcPr>
        <w:shd w:val="clear" w:color="auto" w:fill="FD8896" w:themeFill="accent6" w:themeFillTint="66"/>
      </w:tcPr>
    </w:tblStylePr>
    <w:tblStylePr w:type="band1Horz">
      <w:tblPr/>
      <w:tcPr>
        <w:shd w:val="clear" w:color="auto" w:fill="FD8896" w:themeFill="accent6" w:themeFillTint="66"/>
      </w:tcPr>
    </w:tblStylePr>
  </w:style>
  <w:style w:type="table" w:styleId="Rastertabel6kleurrijk">
    <w:name w:val="Grid Table 6 Colorful"/>
    <w:basedOn w:val="Standaardtabe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572222"/>
    <w:pPr>
      <w:spacing w:after="0" w:line="240" w:lineRule="auto"/>
    </w:pPr>
    <w:rPr>
      <w:color w:val="AD4707" w:themeColor="accent1" w:themeShade="BF"/>
    </w:r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rPr>
      <w:tblPr/>
      <w:tcPr>
        <w:tcBorders>
          <w:bottom w:val="single" w:sz="12" w:space="0" w:color="F89D64" w:themeColor="accent1" w:themeTint="99"/>
        </w:tcBorders>
      </w:tcPr>
    </w:tblStylePr>
    <w:tblStylePr w:type="lastRow">
      <w:rPr>
        <w:b/>
        <w:bCs/>
      </w:rPr>
      <w:tblPr/>
      <w:tcPr>
        <w:tcBorders>
          <w:top w:val="double" w:sz="4" w:space="0" w:color="F89D64" w:themeColor="accent1" w:themeTint="99"/>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Rastertabel6kleurrijk-Accent2">
    <w:name w:val="Grid Table 6 Colorful Accent 2"/>
    <w:basedOn w:val="Standaardtabel"/>
    <w:uiPriority w:val="51"/>
    <w:rsid w:val="00572222"/>
    <w:pPr>
      <w:spacing w:after="0" w:line="240" w:lineRule="auto"/>
    </w:pPr>
    <w:rPr>
      <w:color w:val="361D5F" w:themeColor="accent2" w:themeShade="BF"/>
    </w:r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rPr>
      <w:tblPr/>
      <w:tcPr>
        <w:tcBorders>
          <w:bottom w:val="single" w:sz="12" w:space="0" w:color="8A60CE" w:themeColor="accent2" w:themeTint="99"/>
        </w:tcBorders>
      </w:tcPr>
    </w:tblStylePr>
    <w:tblStylePr w:type="lastRow">
      <w:rPr>
        <w:b/>
        <w:bCs/>
      </w:rPr>
      <w:tblPr/>
      <w:tcPr>
        <w:tcBorders>
          <w:top w:val="double" w:sz="4" w:space="0" w:color="8A60CE" w:themeColor="accent2" w:themeTint="99"/>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Rastertabel6kleurrijk-Accent3">
    <w:name w:val="Grid Table 6 Colorful Accent 3"/>
    <w:basedOn w:val="Standaardtabel"/>
    <w:uiPriority w:val="51"/>
    <w:rsid w:val="00572222"/>
    <w:pPr>
      <w:spacing w:after="0" w:line="240" w:lineRule="auto"/>
    </w:pPr>
    <w:rPr>
      <w:color w:val="B1B1B1" w:themeColor="accent3" w:themeShade="BF"/>
    </w:r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rPr>
      <w:tblPr/>
      <w:tcPr>
        <w:tcBorders>
          <w:bottom w:val="single" w:sz="12" w:space="0" w:color="F4F4F4" w:themeColor="accent3" w:themeTint="99"/>
        </w:tcBorders>
      </w:tcPr>
    </w:tblStylePr>
    <w:tblStylePr w:type="lastRow">
      <w:rPr>
        <w:b/>
        <w:bCs/>
      </w:rPr>
      <w:tblPr/>
      <w:tcPr>
        <w:tcBorders>
          <w:top w:val="double" w:sz="4" w:space="0" w:color="F4F4F4" w:themeColor="accent3" w:themeTint="99"/>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Rastertabel6kleurrijk-Accent4">
    <w:name w:val="Grid Table 6 Colorful Accent 4"/>
    <w:basedOn w:val="Standaardtabel"/>
    <w:uiPriority w:val="51"/>
    <w:rsid w:val="00572222"/>
    <w:pPr>
      <w:spacing w:after="0" w:line="240" w:lineRule="auto"/>
    </w:pPr>
    <w:rPr>
      <w:color w:val="AE2C06" w:themeColor="accent4" w:themeShade="BF"/>
    </w:r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rPr>
      <w:tblPr/>
      <w:tcPr>
        <w:tcBorders>
          <w:bottom w:val="single" w:sz="12" w:space="0" w:color="F98563" w:themeColor="accent4" w:themeTint="99"/>
        </w:tcBorders>
      </w:tcPr>
    </w:tblStylePr>
    <w:tblStylePr w:type="lastRow">
      <w:rPr>
        <w:b/>
        <w:bCs/>
      </w:rPr>
      <w:tblPr/>
      <w:tcPr>
        <w:tcBorders>
          <w:top w:val="double" w:sz="4" w:space="0" w:color="F98563" w:themeColor="accent4" w:themeTint="99"/>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Rastertabel6kleurrijk-Accent5">
    <w:name w:val="Grid Table 6 Colorful Accent 5"/>
    <w:basedOn w:val="Standaardtabel"/>
    <w:uiPriority w:val="51"/>
    <w:rsid w:val="00572222"/>
    <w:pPr>
      <w:spacing w:after="0" w:line="240" w:lineRule="auto"/>
    </w:pPr>
    <w:rPr>
      <w:color w:val="251441" w:themeColor="accent5" w:themeShade="BF"/>
    </w:r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rPr>
      <w:tblPr/>
      <w:tcPr>
        <w:tcBorders>
          <w:bottom w:val="single" w:sz="12" w:space="0" w:color="7849C7" w:themeColor="accent5" w:themeTint="99"/>
        </w:tcBorders>
      </w:tcPr>
    </w:tblStylePr>
    <w:tblStylePr w:type="lastRow">
      <w:rPr>
        <w:b/>
        <w:bCs/>
      </w:rPr>
      <w:tblPr/>
      <w:tcPr>
        <w:tcBorders>
          <w:top w:val="double" w:sz="4" w:space="0" w:color="7849C7" w:themeColor="accent5" w:themeTint="99"/>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Rastertabel6kleurrijk-Accent6">
    <w:name w:val="Grid Table 6 Colorful Accent 6"/>
    <w:basedOn w:val="Standaardtabel"/>
    <w:uiPriority w:val="51"/>
    <w:rsid w:val="00572222"/>
    <w:pPr>
      <w:spacing w:after="0" w:line="240" w:lineRule="auto"/>
    </w:pPr>
    <w:rPr>
      <w:color w:val="9B0113" w:themeColor="accent6" w:themeShade="BF"/>
    </w:r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rPr>
      <w:tblPr/>
      <w:tcPr>
        <w:tcBorders>
          <w:bottom w:val="single" w:sz="12" w:space="0" w:color="FD4C61" w:themeColor="accent6" w:themeTint="99"/>
        </w:tcBorders>
      </w:tcPr>
    </w:tblStylePr>
    <w:tblStylePr w:type="lastRow">
      <w:rPr>
        <w:b/>
        <w:bCs/>
      </w:rPr>
      <w:tblPr/>
      <w:tcPr>
        <w:tcBorders>
          <w:top w:val="double" w:sz="4" w:space="0" w:color="FD4C61" w:themeColor="accent6" w:themeTint="99"/>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Rastertabel7kleurrijk">
    <w:name w:val="Grid Table 7 Colorful"/>
    <w:basedOn w:val="Standaardtabe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572222"/>
    <w:pPr>
      <w:spacing w:after="0" w:line="240" w:lineRule="auto"/>
    </w:pPr>
    <w:rPr>
      <w:color w:val="AD4707" w:themeColor="accent1" w:themeShade="BF"/>
    </w:r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ECB" w:themeFill="accent1" w:themeFillTint="33"/>
      </w:tcPr>
    </w:tblStylePr>
    <w:tblStylePr w:type="band1Horz">
      <w:tblPr/>
      <w:tcPr>
        <w:shd w:val="clear" w:color="auto" w:fill="FCDECB" w:themeFill="accent1" w:themeFillTint="33"/>
      </w:tcPr>
    </w:tblStylePr>
    <w:tblStylePr w:type="neCell">
      <w:tblPr/>
      <w:tcPr>
        <w:tcBorders>
          <w:bottom w:val="single" w:sz="4" w:space="0" w:color="F89D64" w:themeColor="accent1" w:themeTint="99"/>
        </w:tcBorders>
      </w:tcPr>
    </w:tblStylePr>
    <w:tblStylePr w:type="nwCell">
      <w:tblPr/>
      <w:tcPr>
        <w:tcBorders>
          <w:bottom w:val="single" w:sz="4" w:space="0" w:color="F89D64" w:themeColor="accent1" w:themeTint="99"/>
        </w:tcBorders>
      </w:tcPr>
    </w:tblStylePr>
    <w:tblStylePr w:type="seCell">
      <w:tblPr/>
      <w:tcPr>
        <w:tcBorders>
          <w:top w:val="single" w:sz="4" w:space="0" w:color="F89D64" w:themeColor="accent1" w:themeTint="99"/>
        </w:tcBorders>
      </w:tcPr>
    </w:tblStylePr>
    <w:tblStylePr w:type="swCell">
      <w:tblPr/>
      <w:tcPr>
        <w:tcBorders>
          <w:top w:val="single" w:sz="4" w:space="0" w:color="F89D64" w:themeColor="accent1" w:themeTint="99"/>
        </w:tcBorders>
      </w:tcPr>
    </w:tblStylePr>
  </w:style>
  <w:style w:type="table" w:styleId="Rastertabel7kleurrijk-Accent2">
    <w:name w:val="Grid Table 7 Colorful Accent 2"/>
    <w:basedOn w:val="Standaardtabel"/>
    <w:uiPriority w:val="52"/>
    <w:rsid w:val="00572222"/>
    <w:pPr>
      <w:spacing w:after="0" w:line="240" w:lineRule="auto"/>
    </w:pPr>
    <w:rPr>
      <w:color w:val="361D5F" w:themeColor="accent2" w:themeShade="BF"/>
    </w:r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CAEE" w:themeFill="accent2" w:themeFillTint="33"/>
      </w:tcPr>
    </w:tblStylePr>
    <w:tblStylePr w:type="band1Horz">
      <w:tblPr/>
      <w:tcPr>
        <w:shd w:val="clear" w:color="auto" w:fill="D8CAEE" w:themeFill="accent2" w:themeFillTint="33"/>
      </w:tcPr>
    </w:tblStylePr>
    <w:tblStylePr w:type="neCell">
      <w:tblPr/>
      <w:tcPr>
        <w:tcBorders>
          <w:bottom w:val="single" w:sz="4" w:space="0" w:color="8A60CE" w:themeColor="accent2" w:themeTint="99"/>
        </w:tcBorders>
      </w:tcPr>
    </w:tblStylePr>
    <w:tblStylePr w:type="nwCell">
      <w:tblPr/>
      <w:tcPr>
        <w:tcBorders>
          <w:bottom w:val="single" w:sz="4" w:space="0" w:color="8A60CE" w:themeColor="accent2" w:themeTint="99"/>
        </w:tcBorders>
      </w:tcPr>
    </w:tblStylePr>
    <w:tblStylePr w:type="seCell">
      <w:tblPr/>
      <w:tcPr>
        <w:tcBorders>
          <w:top w:val="single" w:sz="4" w:space="0" w:color="8A60CE" w:themeColor="accent2" w:themeTint="99"/>
        </w:tcBorders>
      </w:tcPr>
    </w:tblStylePr>
    <w:tblStylePr w:type="swCell">
      <w:tblPr/>
      <w:tcPr>
        <w:tcBorders>
          <w:top w:val="single" w:sz="4" w:space="0" w:color="8A60CE" w:themeColor="accent2" w:themeTint="99"/>
        </w:tcBorders>
      </w:tcPr>
    </w:tblStylePr>
  </w:style>
  <w:style w:type="table" w:styleId="Rastertabel7kleurrijk-Accent3">
    <w:name w:val="Grid Table 7 Colorful Accent 3"/>
    <w:basedOn w:val="Standaardtabel"/>
    <w:uiPriority w:val="52"/>
    <w:rsid w:val="00572222"/>
    <w:pPr>
      <w:spacing w:after="0" w:line="240" w:lineRule="auto"/>
    </w:pPr>
    <w:rPr>
      <w:color w:val="B1B1B1" w:themeColor="accent3" w:themeShade="BF"/>
    </w:r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B" w:themeFill="accent3" w:themeFillTint="33"/>
      </w:tcPr>
    </w:tblStylePr>
    <w:tblStylePr w:type="band1Horz">
      <w:tblPr/>
      <w:tcPr>
        <w:shd w:val="clear" w:color="auto" w:fill="FBFBFB" w:themeFill="accent3" w:themeFillTint="33"/>
      </w:tcPr>
    </w:tblStylePr>
    <w:tblStylePr w:type="neCell">
      <w:tblPr/>
      <w:tcPr>
        <w:tcBorders>
          <w:bottom w:val="single" w:sz="4" w:space="0" w:color="F4F4F4" w:themeColor="accent3" w:themeTint="99"/>
        </w:tcBorders>
      </w:tcPr>
    </w:tblStylePr>
    <w:tblStylePr w:type="nwCell">
      <w:tblPr/>
      <w:tcPr>
        <w:tcBorders>
          <w:bottom w:val="single" w:sz="4" w:space="0" w:color="F4F4F4" w:themeColor="accent3" w:themeTint="99"/>
        </w:tcBorders>
      </w:tcPr>
    </w:tblStylePr>
    <w:tblStylePr w:type="seCell">
      <w:tblPr/>
      <w:tcPr>
        <w:tcBorders>
          <w:top w:val="single" w:sz="4" w:space="0" w:color="F4F4F4" w:themeColor="accent3" w:themeTint="99"/>
        </w:tcBorders>
      </w:tcPr>
    </w:tblStylePr>
    <w:tblStylePr w:type="swCell">
      <w:tblPr/>
      <w:tcPr>
        <w:tcBorders>
          <w:top w:val="single" w:sz="4" w:space="0" w:color="F4F4F4" w:themeColor="accent3" w:themeTint="99"/>
        </w:tcBorders>
      </w:tcPr>
    </w:tblStylePr>
  </w:style>
  <w:style w:type="table" w:styleId="Rastertabel7kleurrijk-Accent4">
    <w:name w:val="Grid Table 7 Colorful Accent 4"/>
    <w:basedOn w:val="Standaardtabel"/>
    <w:uiPriority w:val="52"/>
    <w:rsid w:val="00572222"/>
    <w:pPr>
      <w:spacing w:after="0" w:line="240" w:lineRule="auto"/>
    </w:pPr>
    <w:rPr>
      <w:color w:val="AE2C06" w:themeColor="accent4" w:themeShade="BF"/>
    </w:r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D6CB" w:themeFill="accent4" w:themeFillTint="33"/>
      </w:tcPr>
    </w:tblStylePr>
    <w:tblStylePr w:type="band1Horz">
      <w:tblPr/>
      <w:tcPr>
        <w:shd w:val="clear" w:color="auto" w:fill="FDD6CB" w:themeFill="accent4" w:themeFillTint="33"/>
      </w:tcPr>
    </w:tblStylePr>
    <w:tblStylePr w:type="neCell">
      <w:tblPr/>
      <w:tcPr>
        <w:tcBorders>
          <w:bottom w:val="single" w:sz="4" w:space="0" w:color="F98563" w:themeColor="accent4" w:themeTint="99"/>
        </w:tcBorders>
      </w:tcPr>
    </w:tblStylePr>
    <w:tblStylePr w:type="nwCell">
      <w:tblPr/>
      <w:tcPr>
        <w:tcBorders>
          <w:bottom w:val="single" w:sz="4" w:space="0" w:color="F98563" w:themeColor="accent4" w:themeTint="99"/>
        </w:tcBorders>
      </w:tcPr>
    </w:tblStylePr>
    <w:tblStylePr w:type="seCell">
      <w:tblPr/>
      <w:tcPr>
        <w:tcBorders>
          <w:top w:val="single" w:sz="4" w:space="0" w:color="F98563" w:themeColor="accent4" w:themeTint="99"/>
        </w:tcBorders>
      </w:tcPr>
    </w:tblStylePr>
    <w:tblStylePr w:type="swCell">
      <w:tblPr/>
      <w:tcPr>
        <w:tcBorders>
          <w:top w:val="single" w:sz="4" w:space="0" w:color="F98563" w:themeColor="accent4" w:themeTint="99"/>
        </w:tcBorders>
      </w:tcPr>
    </w:tblStylePr>
  </w:style>
  <w:style w:type="table" w:styleId="Rastertabel7kleurrijk-Accent5">
    <w:name w:val="Grid Table 7 Colorful Accent 5"/>
    <w:basedOn w:val="Standaardtabel"/>
    <w:uiPriority w:val="52"/>
    <w:rsid w:val="00572222"/>
    <w:pPr>
      <w:spacing w:after="0" w:line="240" w:lineRule="auto"/>
    </w:pPr>
    <w:rPr>
      <w:color w:val="251441" w:themeColor="accent5" w:themeShade="BF"/>
    </w:r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C2EC" w:themeFill="accent5" w:themeFillTint="33"/>
      </w:tcPr>
    </w:tblStylePr>
    <w:tblStylePr w:type="band1Horz">
      <w:tblPr/>
      <w:tcPr>
        <w:shd w:val="clear" w:color="auto" w:fill="D2C2EC" w:themeFill="accent5" w:themeFillTint="33"/>
      </w:tcPr>
    </w:tblStylePr>
    <w:tblStylePr w:type="neCell">
      <w:tblPr/>
      <w:tcPr>
        <w:tcBorders>
          <w:bottom w:val="single" w:sz="4" w:space="0" w:color="7849C7" w:themeColor="accent5" w:themeTint="99"/>
        </w:tcBorders>
      </w:tcPr>
    </w:tblStylePr>
    <w:tblStylePr w:type="nwCell">
      <w:tblPr/>
      <w:tcPr>
        <w:tcBorders>
          <w:bottom w:val="single" w:sz="4" w:space="0" w:color="7849C7" w:themeColor="accent5" w:themeTint="99"/>
        </w:tcBorders>
      </w:tcPr>
    </w:tblStylePr>
    <w:tblStylePr w:type="seCell">
      <w:tblPr/>
      <w:tcPr>
        <w:tcBorders>
          <w:top w:val="single" w:sz="4" w:space="0" w:color="7849C7" w:themeColor="accent5" w:themeTint="99"/>
        </w:tcBorders>
      </w:tcPr>
    </w:tblStylePr>
    <w:tblStylePr w:type="swCell">
      <w:tblPr/>
      <w:tcPr>
        <w:tcBorders>
          <w:top w:val="single" w:sz="4" w:space="0" w:color="7849C7" w:themeColor="accent5" w:themeTint="99"/>
        </w:tcBorders>
      </w:tcPr>
    </w:tblStylePr>
  </w:style>
  <w:style w:type="table" w:styleId="Rastertabel7kleurrijk-Accent6">
    <w:name w:val="Grid Table 7 Colorful Accent 6"/>
    <w:basedOn w:val="Standaardtabel"/>
    <w:uiPriority w:val="52"/>
    <w:rsid w:val="00572222"/>
    <w:pPr>
      <w:spacing w:after="0" w:line="240" w:lineRule="auto"/>
    </w:pPr>
    <w:rPr>
      <w:color w:val="9B0113" w:themeColor="accent6" w:themeShade="BF"/>
    </w:r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C3CA" w:themeFill="accent6" w:themeFillTint="33"/>
      </w:tcPr>
    </w:tblStylePr>
    <w:tblStylePr w:type="band1Horz">
      <w:tblPr/>
      <w:tcPr>
        <w:shd w:val="clear" w:color="auto" w:fill="FEC3CA" w:themeFill="accent6" w:themeFillTint="33"/>
      </w:tcPr>
    </w:tblStylePr>
    <w:tblStylePr w:type="neCell">
      <w:tblPr/>
      <w:tcPr>
        <w:tcBorders>
          <w:bottom w:val="single" w:sz="4" w:space="0" w:color="FD4C61" w:themeColor="accent6" w:themeTint="99"/>
        </w:tcBorders>
      </w:tcPr>
    </w:tblStylePr>
    <w:tblStylePr w:type="nwCell">
      <w:tblPr/>
      <w:tcPr>
        <w:tcBorders>
          <w:bottom w:val="single" w:sz="4" w:space="0" w:color="FD4C61" w:themeColor="accent6" w:themeTint="99"/>
        </w:tcBorders>
      </w:tcPr>
    </w:tblStylePr>
    <w:tblStylePr w:type="seCell">
      <w:tblPr/>
      <w:tcPr>
        <w:tcBorders>
          <w:top w:val="single" w:sz="4" w:space="0" w:color="FD4C61" w:themeColor="accent6" w:themeTint="99"/>
        </w:tcBorders>
      </w:tcPr>
    </w:tblStylePr>
    <w:tblStylePr w:type="swCell">
      <w:tblPr/>
      <w:tcPr>
        <w:tcBorders>
          <w:top w:val="single" w:sz="4" w:space="0" w:color="FD4C61" w:themeColor="accent6" w:themeTint="99"/>
        </w:tcBorders>
      </w:tcPr>
    </w:tblStylePr>
  </w:style>
  <w:style w:type="character" w:customStyle="1" w:styleId="Kop3Char">
    <w:name w:val="Kop 3 Char"/>
    <w:basedOn w:val="Standaardalinea-lettertype"/>
    <w:link w:val="Kop3"/>
    <w:uiPriority w:val="9"/>
    <w:semiHidden/>
    <w:rsid w:val="00B53554"/>
    <w:rPr>
      <w:rFonts w:asciiTheme="majorHAnsi" w:eastAsiaTheme="majorEastAsia" w:hAnsiTheme="majorHAnsi" w:cstheme="majorBidi"/>
      <w:color w:val="732F05" w:themeColor="accent1" w:themeShade="7F"/>
      <w:sz w:val="24"/>
      <w:szCs w:val="24"/>
    </w:rPr>
  </w:style>
  <w:style w:type="character" w:customStyle="1" w:styleId="Kop4Char">
    <w:name w:val="Kop 4 Char"/>
    <w:basedOn w:val="Standaardalinea-lettertype"/>
    <w:link w:val="Kop4"/>
    <w:uiPriority w:val="9"/>
    <w:semiHidden/>
    <w:rsid w:val="00B53554"/>
    <w:rPr>
      <w:rFonts w:asciiTheme="majorHAnsi" w:eastAsiaTheme="majorEastAsia" w:hAnsiTheme="majorHAnsi" w:cstheme="majorBidi"/>
      <w:i/>
      <w:iCs/>
      <w:color w:val="AD4707" w:themeColor="accent1" w:themeShade="BF"/>
    </w:rPr>
  </w:style>
  <w:style w:type="character" w:customStyle="1" w:styleId="Kop5Char">
    <w:name w:val="Kop 5 Char"/>
    <w:basedOn w:val="Standaardalinea-lettertype"/>
    <w:link w:val="Kop5"/>
    <w:uiPriority w:val="9"/>
    <w:semiHidden/>
    <w:rsid w:val="00B53554"/>
    <w:rPr>
      <w:rFonts w:asciiTheme="majorHAnsi" w:eastAsiaTheme="majorEastAsia" w:hAnsiTheme="majorHAnsi" w:cstheme="majorBidi"/>
      <w:color w:val="AD4707" w:themeColor="accent1" w:themeShade="BF"/>
    </w:rPr>
  </w:style>
  <w:style w:type="character" w:customStyle="1" w:styleId="Kop6Char">
    <w:name w:val="Kop 6 Char"/>
    <w:basedOn w:val="Standaardalinea-lettertype"/>
    <w:link w:val="Kop6"/>
    <w:uiPriority w:val="9"/>
    <w:semiHidden/>
    <w:rsid w:val="00B53554"/>
    <w:rPr>
      <w:rFonts w:asciiTheme="majorHAnsi" w:eastAsiaTheme="majorEastAsia" w:hAnsiTheme="majorHAnsi" w:cstheme="majorBidi"/>
      <w:color w:val="732F05" w:themeColor="accent1" w:themeShade="7F"/>
    </w:rPr>
  </w:style>
  <w:style w:type="character" w:customStyle="1" w:styleId="Kop7Char">
    <w:name w:val="Kop 7 Char"/>
    <w:basedOn w:val="Standaardalinea-lettertype"/>
    <w:link w:val="Kop7"/>
    <w:uiPriority w:val="9"/>
    <w:semiHidden/>
    <w:rsid w:val="00B53554"/>
    <w:rPr>
      <w:rFonts w:asciiTheme="majorHAnsi" w:eastAsiaTheme="majorEastAsia" w:hAnsiTheme="majorHAnsi" w:cstheme="majorBidi"/>
      <w:i/>
      <w:iCs/>
      <w:color w:val="732F05" w:themeColor="accent1" w:themeShade="7F"/>
    </w:rPr>
  </w:style>
  <w:style w:type="character" w:customStyle="1" w:styleId="Kop8Char">
    <w:name w:val="Kop 8 Char"/>
    <w:basedOn w:val="Standaardalinea-lettertype"/>
    <w:link w:val="Kop8"/>
    <w:uiPriority w:val="9"/>
    <w:semiHidden/>
    <w:rsid w:val="00B53554"/>
    <w:rPr>
      <w:rFonts w:asciiTheme="majorHAnsi" w:eastAsiaTheme="majorEastAsia" w:hAnsiTheme="majorHAnsi" w:cstheme="majorBidi"/>
      <w:color w:val="272727" w:themeColor="text1" w:themeTint="D8"/>
      <w:szCs w:val="21"/>
    </w:rPr>
  </w:style>
  <w:style w:type="character" w:customStyle="1" w:styleId="Kop9Char">
    <w:name w:val="Kop 9 Char"/>
    <w:basedOn w:val="Standaardalinea-lettertype"/>
    <w:link w:val="Kop9"/>
    <w:uiPriority w:val="9"/>
    <w:semiHidden/>
    <w:rsid w:val="00B53554"/>
    <w:rPr>
      <w:rFonts w:asciiTheme="majorHAnsi" w:eastAsiaTheme="majorEastAsia" w:hAnsiTheme="majorHAnsi" w:cstheme="majorBidi"/>
      <w:i/>
      <w:iCs/>
      <w:color w:val="272727" w:themeColor="text1" w:themeTint="D8"/>
      <w:szCs w:val="21"/>
    </w:rPr>
  </w:style>
  <w:style w:type="character" w:styleId="HTML-acroniem">
    <w:name w:val="HTML Acronym"/>
    <w:basedOn w:val="Standaardalinea-lettertype"/>
    <w:uiPriority w:val="99"/>
    <w:semiHidden/>
    <w:unhideWhenUsed/>
    <w:rsid w:val="00572222"/>
    <w:rPr>
      <w:sz w:val="22"/>
    </w:rPr>
  </w:style>
  <w:style w:type="paragraph" w:styleId="HTML-adres">
    <w:name w:val="HTML Address"/>
    <w:basedOn w:val="Standaard"/>
    <w:link w:val="HTML-adresChar"/>
    <w:uiPriority w:val="99"/>
    <w:semiHidden/>
    <w:unhideWhenUsed/>
    <w:rsid w:val="00572222"/>
    <w:pPr>
      <w:spacing w:after="0" w:line="240" w:lineRule="auto"/>
    </w:pPr>
    <w:rPr>
      <w:i/>
      <w:iCs/>
    </w:rPr>
  </w:style>
  <w:style w:type="character" w:customStyle="1" w:styleId="HTML-adresChar">
    <w:name w:val="HTML-adres Char"/>
    <w:basedOn w:val="Standaardalinea-lettertype"/>
    <w:link w:val="HTML-adres"/>
    <w:uiPriority w:val="99"/>
    <w:semiHidden/>
    <w:rsid w:val="00572222"/>
    <w:rPr>
      <w:i/>
      <w:iCs/>
      <w:kern w:val="16"/>
      <w:sz w:val="22"/>
      <w14:ligatures w14:val="standardContextual"/>
      <w14:numForm w14:val="oldStyle"/>
      <w14:numSpacing w14:val="proportional"/>
      <w14:cntxtAlts/>
    </w:rPr>
  </w:style>
  <w:style w:type="character" w:styleId="HTML-citaat">
    <w:name w:val="HTML Cite"/>
    <w:basedOn w:val="Standaardalinea-lettertype"/>
    <w:uiPriority w:val="99"/>
    <w:semiHidden/>
    <w:unhideWhenUsed/>
    <w:rsid w:val="00572222"/>
    <w:rPr>
      <w:i/>
      <w:iCs/>
      <w:sz w:val="22"/>
    </w:rPr>
  </w:style>
  <w:style w:type="character" w:styleId="HTMLCode">
    <w:name w:val="HTML Code"/>
    <w:basedOn w:val="Standaardalinea-lettertype"/>
    <w:uiPriority w:val="99"/>
    <w:semiHidden/>
    <w:unhideWhenUsed/>
    <w:rsid w:val="00572222"/>
    <w:rPr>
      <w:rFonts w:ascii="Consolas" w:hAnsi="Consolas"/>
      <w:sz w:val="22"/>
      <w:szCs w:val="20"/>
    </w:rPr>
  </w:style>
  <w:style w:type="character" w:styleId="HTMLDefinition">
    <w:name w:val="HTML Definition"/>
    <w:basedOn w:val="Standaardalinea-lettertype"/>
    <w:uiPriority w:val="99"/>
    <w:semiHidden/>
    <w:unhideWhenUsed/>
    <w:rsid w:val="00572222"/>
    <w:rPr>
      <w:i/>
      <w:iCs/>
      <w:sz w:val="22"/>
    </w:rPr>
  </w:style>
  <w:style w:type="character" w:styleId="HTML-toetsenbord">
    <w:name w:val="HTML Keyboard"/>
    <w:basedOn w:val="Standaardalinea-lettertype"/>
    <w:uiPriority w:val="99"/>
    <w:semiHidden/>
    <w:unhideWhenUsed/>
    <w:rsid w:val="00572222"/>
    <w:rPr>
      <w:rFonts w:ascii="Consolas" w:hAnsi="Consolas"/>
      <w:sz w:val="22"/>
      <w:szCs w:val="20"/>
    </w:rPr>
  </w:style>
  <w:style w:type="paragraph" w:styleId="HTML-voorafopgemaakt">
    <w:name w:val="HTML Preformatted"/>
    <w:basedOn w:val="Standaard"/>
    <w:link w:val="HTML-voorafopgemaaktChar"/>
    <w:uiPriority w:val="99"/>
    <w:semiHidden/>
    <w:unhideWhenUsed/>
    <w:rsid w:val="00572222"/>
    <w:pPr>
      <w:spacing w:after="0" w:line="240" w:lineRule="auto"/>
    </w:pPr>
    <w:rPr>
      <w:rFonts w:ascii="Consolas" w:hAnsi="Consolas"/>
    </w:rPr>
  </w:style>
  <w:style w:type="character" w:customStyle="1" w:styleId="HTML-voorafopgemaaktChar">
    <w:name w:val="HTML - vooraf opgemaakt Char"/>
    <w:basedOn w:val="Standaardalinea-lettertype"/>
    <w:link w:val="HTML-voorafopgemaakt"/>
    <w:uiPriority w:val="99"/>
    <w:semiHidden/>
    <w:rsid w:val="00572222"/>
    <w:rPr>
      <w:rFonts w:ascii="Consolas" w:hAnsi="Consolas"/>
      <w:kern w:val="16"/>
      <w:sz w:val="22"/>
      <w14:ligatures w14:val="standardContextual"/>
      <w14:numForm w14:val="oldStyle"/>
      <w14:numSpacing w14:val="proportional"/>
      <w14:cntxtAlts/>
    </w:rPr>
  </w:style>
  <w:style w:type="character" w:styleId="HTML-voorbeeld">
    <w:name w:val="HTML Sample"/>
    <w:basedOn w:val="Standaardalinea-lettertype"/>
    <w:uiPriority w:val="99"/>
    <w:semiHidden/>
    <w:unhideWhenUsed/>
    <w:rsid w:val="00572222"/>
    <w:rPr>
      <w:rFonts w:ascii="Consolas" w:hAnsi="Consolas"/>
      <w:sz w:val="24"/>
      <w:szCs w:val="24"/>
    </w:rPr>
  </w:style>
  <w:style w:type="character" w:styleId="HTML-schrijfmachine">
    <w:name w:val="HTML Typewriter"/>
    <w:basedOn w:val="Standaardalinea-lettertype"/>
    <w:uiPriority w:val="99"/>
    <w:semiHidden/>
    <w:unhideWhenUsed/>
    <w:rsid w:val="00572222"/>
    <w:rPr>
      <w:rFonts w:ascii="Consolas" w:hAnsi="Consolas"/>
      <w:sz w:val="22"/>
      <w:szCs w:val="20"/>
    </w:rPr>
  </w:style>
  <w:style w:type="character" w:styleId="HTMLVariable">
    <w:name w:val="HTML Variable"/>
    <w:basedOn w:val="Standaardalinea-lettertype"/>
    <w:uiPriority w:val="99"/>
    <w:semiHidden/>
    <w:unhideWhenUsed/>
    <w:rsid w:val="00572222"/>
    <w:rPr>
      <w:i/>
      <w:iCs/>
      <w:sz w:val="22"/>
    </w:rPr>
  </w:style>
  <w:style w:type="character" w:styleId="Hyperlink">
    <w:name w:val="Hyperlink"/>
    <w:basedOn w:val="Standaardalinea-lettertype"/>
    <w:uiPriority w:val="99"/>
    <w:unhideWhenUsed/>
    <w:rsid w:val="000F51EC"/>
    <w:rPr>
      <w:color w:val="741E04" w:themeColor="accent4" w:themeShade="80"/>
      <w:sz w:val="22"/>
      <w:u w:val="single"/>
    </w:rPr>
  </w:style>
  <w:style w:type="paragraph" w:styleId="Index1">
    <w:name w:val="index 1"/>
    <w:basedOn w:val="Standaard"/>
    <w:next w:val="Standaard"/>
    <w:autoRedefine/>
    <w:uiPriority w:val="99"/>
    <w:semiHidden/>
    <w:unhideWhenUsed/>
    <w:rsid w:val="00572222"/>
    <w:pPr>
      <w:spacing w:after="0" w:line="240" w:lineRule="auto"/>
      <w:ind w:left="200" w:hanging="200"/>
    </w:pPr>
  </w:style>
  <w:style w:type="paragraph" w:styleId="Index2">
    <w:name w:val="index 2"/>
    <w:basedOn w:val="Standaard"/>
    <w:next w:val="Standaard"/>
    <w:autoRedefine/>
    <w:uiPriority w:val="99"/>
    <w:semiHidden/>
    <w:unhideWhenUsed/>
    <w:rsid w:val="00572222"/>
    <w:pPr>
      <w:spacing w:after="0" w:line="240" w:lineRule="auto"/>
      <w:ind w:left="400" w:hanging="200"/>
    </w:pPr>
  </w:style>
  <w:style w:type="paragraph" w:styleId="Index3">
    <w:name w:val="index 3"/>
    <w:basedOn w:val="Standaard"/>
    <w:next w:val="Standaard"/>
    <w:autoRedefine/>
    <w:uiPriority w:val="99"/>
    <w:semiHidden/>
    <w:unhideWhenUsed/>
    <w:rsid w:val="00572222"/>
    <w:pPr>
      <w:spacing w:after="0" w:line="240" w:lineRule="auto"/>
      <w:ind w:left="600" w:hanging="200"/>
    </w:pPr>
  </w:style>
  <w:style w:type="paragraph" w:styleId="Index4">
    <w:name w:val="index 4"/>
    <w:basedOn w:val="Standaard"/>
    <w:next w:val="Standaard"/>
    <w:autoRedefine/>
    <w:uiPriority w:val="99"/>
    <w:semiHidden/>
    <w:unhideWhenUsed/>
    <w:rsid w:val="00572222"/>
    <w:pPr>
      <w:spacing w:after="0" w:line="240" w:lineRule="auto"/>
      <w:ind w:left="800" w:hanging="200"/>
    </w:pPr>
  </w:style>
  <w:style w:type="paragraph" w:styleId="Index5">
    <w:name w:val="index 5"/>
    <w:basedOn w:val="Standaard"/>
    <w:next w:val="Standaard"/>
    <w:autoRedefine/>
    <w:uiPriority w:val="99"/>
    <w:semiHidden/>
    <w:unhideWhenUsed/>
    <w:rsid w:val="00572222"/>
    <w:pPr>
      <w:spacing w:after="0" w:line="240" w:lineRule="auto"/>
      <w:ind w:left="1000" w:hanging="200"/>
    </w:pPr>
  </w:style>
  <w:style w:type="paragraph" w:styleId="Index6">
    <w:name w:val="index 6"/>
    <w:basedOn w:val="Standaard"/>
    <w:next w:val="Standaard"/>
    <w:autoRedefine/>
    <w:uiPriority w:val="99"/>
    <w:semiHidden/>
    <w:unhideWhenUsed/>
    <w:rsid w:val="00572222"/>
    <w:pPr>
      <w:spacing w:after="0" w:line="240" w:lineRule="auto"/>
      <w:ind w:left="1200" w:hanging="200"/>
    </w:pPr>
  </w:style>
  <w:style w:type="paragraph" w:styleId="Index7">
    <w:name w:val="index 7"/>
    <w:basedOn w:val="Standaard"/>
    <w:next w:val="Standaard"/>
    <w:autoRedefine/>
    <w:uiPriority w:val="99"/>
    <w:semiHidden/>
    <w:unhideWhenUsed/>
    <w:rsid w:val="00572222"/>
    <w:pPr>
      <w:spacing w:after="0" w:line="240" w:lineRule="auto"/>
      <w:ind w:left="1400" w:hanging="200"/>
    </w:pPr>
  </w:style>
  <w:style w:type="paragraph" w:styleId="Index8">
    <w:name w:val="index 8"/>
    <w:basedOn w:val="Standaard"/>
    <w:next w:val="Standaard"/>
    <w:autoRedefine/>
    <w:uiPriority w:val="99"/>
    <w:semiHidden/>
    <w:unhideWhenUsed/>
    <w:rsid w:val="00572222"/>
    <w:pPr>
      <w:spacing w:after="0" w:line="240" w:lineRule="auto"/>
      <w:ind w:left="1600" w:hanging="200"/>
    </w:pPr>
  </w:style>
  <w:style w:type="paragraph" w:styleId="Index9">
    <w:name w:val="index 9"/>
    <w:basedOn w:val="Standaard"/>
    <w:next w:val="Standaard"/>
    <w:autoRedefine/>
    <w:uiPriority w:val="99"/>
    <w:semiHidden/>
    <w:unhideWhenUsed/>
    <w:rsid w:val="00572222"/>
    <w:pPr>
      <w:spacing w:after="0" w:line="240" w:lineRule="auto"/>
      <w:ind w:left="1800" w:hanging="200"/>
    </w:pPr>
  </w:style>
  <w:style w:type="paragraph" w:styleId="Indexkop">
    <w:name w:val="index heading"/>
    <w:basedOn w:val="Standaard"/>
    <w:next w:val="Index1"/>
    <w:uiPriority w:val="99"/>
    <w:semiHidden/>
    <w:unhideWhenUsed/>
    <w:rsid w:val="00572222"/>
    <w:rPr>
      <w:rFonts w:asciiTheme="majorHAnsi" w:eastAsiaTheme="majorEastAsia" w:hAnsiTheme="majorHAnsi" w:cstheme="majorBidi"/>
      <w:b/>
      <w:bCs/>
    </w:rPr>
  </w:style>
  <w:style w:type="character" w:styleId="Intensievebenadrukking">
    <w:name w:val="Intense Emphasis"/>
    <w:basedOn w:val="Standaardalinea-lettertype"/>
    <w:uiPriority w:val="21"/>
    <w:semiHidden/>
    <w:qFormat/>
    <w:rsid w:val="00B53554"/>
    <w:rPr>
      <w:i/>
      <w:iCs/>
      <w:color w:val="AD4707" w:themeColor="accent1" w:themeShade="BF"/>
      <w:sz w:val="22"/>
    </w:rPr>
  </w:style>
  <w:style w:type="paragraph" w:styleId="Duidelijkcitaat">
    <w:name w:val="Intense Quote"/>
    <w:basedOn w:val="Standaard"/>
    <w:next w:val="Standaard"/>
    <w:link w:val="DuidelijkcitaatChar"/>
    <w:uiPriority w:val="30"/>
    <w:semiHidden/>
    <w:qFormat/>
    <w:rsid w:val="00B53554"/>
    <w:pPr>
      <w:pBdr>
        <w:top w:val="single" w:sz="4" w:space="10" w:color="E8610A" w:themeColor="accent1"/>
        <w:bottom w:val="single" w:sz="4" w:space="10" w:color="E8610A" w:themeColor="accent1"/>
      </w:pBdr>
      <w:spacing w:before="360" w:after="360"/>
      <w:ind w:left="864" w:right="864"/>
      <w:jc w:val="center"/>
    </w:pPr>
    <w:rPr>
      <w:i/>
      <w:iCs/>
      <w:color w:val="AD4707" w:themeColor="accent1" w:themeShade="BF"/>
    </w:rPr>
  </w:style>
  <w:style w:type="character" w:customStyle="1" w:styleId="DuidelijkcitaatChar">
    <w:name w:val="Duidelijk citaat Char"/>
    <w:basedOn w:val="Standaardalinea-lettertype"/>
    <w:link w:val="Duidelijkcitaat"/>
    <w:uiPriority w:val="30"/>
    <w:semiHidden/>
    <w:rsid w:val="00B53554"/>
    <w:rPr>
      <w:i/>
      <w:iCs/>
      <w:color w:val="AD4707" w:themeColor="accent1" w:themeShade="BF"/>
    </w:rPr>
  </w:style>
  <w:style w:type="character" w:styleId="Intensieveverwijzing">
    <w:name w:val="Intense Reference"/>
    <w:basedOn w:val="Standaardalinea-lettertype"/>
    <w:uiPriority w:val="32"/>
    <w:semiHidden/>
    <w:qFormat/>
    <w:rsid w:val="00B53554"/>
    <w:rPr>
      <w:b/>
      <w:bCs/>
      <w:caps w:val="0"/>
      <w:smallCaps/>
      <w:color w:val="AD4707" w:themeColor="accent1" w:themeShade="BF"/>
      <w:spacing w:val="5"/>
      <w:sz w:val="22"/>
    </w:rPr>
  </w:style>
  <w:style w:type="table" w:styleId="Lichtraster">
    <w:name w:val="Light Grid"/>
    <w:basedOn w:val="Standaardtabe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572222"/>
    <w:pPr>
      <w:spacing w:after="0" w:line="240" w:lineRule="auto"/>
    </w:p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insideH w:val="single" w:sz="8" w:space="0" w:color="E8610A" w:themeColor="accent1"/>
        <w:insideV w:val="single" w:sz="8" w:space="0" w:color="E8610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610A" w:themeColor="accent1"/>
          <w:left w:val="single" w:sz="8" w:space="0" w:color="E8610A" w:themeColor="accent1"/>
          <w:bottom w:val="single" w:sz="18" w:space="0" w:color="E8610A" w:themeColor="accent1"/>
          <w:right w:val="single" w:sz="8" w:space="0" w:color="E8610A" w:themeColor="accent1"/>
          <w:insideH w:val="nil"/>
          <w:insideV w:val="single" w:sz="8" w:space="0" w:color="E8610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610A" w:themeColor="accent1"/>
          <w:left w:val="single" w:sz="8" w:space="0" w:color="E8610A" w:themeColor="accent1"/>
          <w:bottom w:val="single" w:sz="8" w:space="0" w:color="E8610A" w:themeColor="accent1"/>
          <w:right w:val="single" w:sz="8" w:space="0" w:color="E8610A" w:themeColor="accent1"/>
          <w:insideH w:val="nil"/>
          <w:insideV w:val="single" w:sz="8" w:space="0" w:color="E8610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tcPr>
    </w:tblStylePr>
    <w:tblStylePr w:type="band1Vert">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shd w:val="clear" w:color="auto" w:fill="FCD7BF" w:themeFill="accent1" w:themeFillTint="3F"/>
      </w:tcPr>
    </w:tblStylePr>
    <w:tblStylePr w:type="band1Horz">
      <w:tblPr/>
      <w:tcPr>
        <w:tcBorders>
          <w:top w:val="single" w:sz="8" w:space="0" w:color="E8610A" w:themeColor="accent1"/>
          <w:left w:val="single" w:sz="8" w:space="0" w:color="E8610A" w:themeColor="accent1"/>
          <w:bottom w:val="single" w:sz="8" w:space="0" w:color="E8610A" w:themeColor="accent1"/>
          <w:right w:val="single" w:sz="8" w:space="0" w:color="E8610A" w:themeColor="accent1"/>
          <w:insideV w:val="single" w:sz="8" w:space="0" w:color="E8610A" w:themeColor="accent1"/>
        </w:tcBorders>
        <w:shd w:val="clear" w:color="auto" w:fill="FCD7BF" w:themeFill="accent1" w:themeFillTint="3F"/>
      </w:tcPr>
    </w:tblStylePr>
    <w:tblStylePr w:type="band2Horz">
      <w:tblPr/>
      <w:tcPr>
        <w:tcBorders>
          <w:top w:val="single" w:sz="8" w:space="0" w:color="E8610A" w:themeColor="accent1"/>
          <w:left w:val="single" w:sz="8" w:space="0" w:color="E8610A" w:themeColor="accent1"/>
          <w:bottom w:val="single" w:sz="8" w:space="0" w:color="E8610A" w:themeColor="accent1"/>
          <w:right w:val="single" w:sz="8" w:space="0" w:color="E8610A" w:themeColor="accent1"/>
          <w:insideV w:val="single" w:sz="8" w:space="0" w:color="E8610A" w:themeColor="accent1"/>
        </w:tcBorders>
      </w:tcPr>
    </w:tblStylePr>
  </w:style>
  <w:style w:type="table" w:styleId="Lichtraster-accent2">
    <w:name w:val="Light Grid Accent 2"/>
    <w:basedOn w:val="Standaardtabel"/>
    <w:uiPriority w:val="62"/>
    <w:semiHidden/>
    <w:unhideWhenUsed/>
    <w:rsid w:val="00572222"/>
    <w:pPr>
      <w:spacing w:after="0" w:line="240" w:lineRule="auto"/>
    </w:p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insideH w:val="single" w:sz="8" w:space="0" w:color="49277F" w:themeColor="accent2"/>
        <w:insideV w:val="single" w:sz="8" w:space="0" w:color="49277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9277F" w:themeColor="accent2"/>
          <w:left w:val="single" w:sz="8" w:space="0" w:color="49277F" w:themeColor="accent2"/>
          <w:bottom w:val="single" w:sz="18" w:space="0" w:color="49277F" w:themeColor="accent2"/>
          <w:right w:val="single" w:sz="8" w:space="0" w:color="49277F" w:themeColor="accent2"/>
          <w:insideH w:val="nil"/>
          <w:insideV w:val="single" w:sz="8" w:space="0" w:color="49277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9277F" w:themeColor="accent2"/>
          <w:left w:val="single" w:sz="8" w:space="0" w:color="49277F" w:themeColor="accent2"/>
          <w:bottom w:val="single" w:sz="8" w:space="0" w:color="49277F" w:themeColor="accent2"/>
          <w:right w:val="single" w:sz="8" w:space="0" w:color="49277F" w:themeColor="accent2"/>
          <w:insideH w:val="nil"/>
          <w:insideV w:val="single" w:sz="8" w:space="0" w:color="49277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tcPr>
    </w:tblStylePr>
    <w:tblStylePr w:type="band1Vert">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shd w:val="clear" w:color="auto" w:fill="CFBDEB" w:themeFill="accent2" w:themeFillTint="3F"/>
      </w:tcPr>
    </w:tblStylePr>
    <w:tblStylePr w:type="band1Horz">
      <w:tblPr/>
      <w:tcPr>
        <w:tcBorders>
          <w:top w:val="single" w:sz="8" w:space="0" w:color="49277F" w:themeColor="accent2"/>
          <w:left w:val="single" w:sz="8" w:space="0" w:color="49277F" w:themeColor="accent2"/>
          <w:bottom w:val="single" w:sz="8" w:space="0" w:color="49277F" w:themeColor="accent2"/>
          <w:right w:val="single" w:sz="8" w:space="0" w:color="49277F" w:themeColor="accent2"/>
          <w:insideV w:val="single" w:sz="8" w:space="0" w:color="49277F" w:themeColor="accent2"/>
        </w:tcBorders>
        <w:shd w:val="clear" w:color="auto" w:fill="CFBDEB" w:themeFill="accent2" w:themeFillTint="3F"/>
      </w:tcPr>
    </w:tblStylePr>
    <w:tblStylePr w:type="band2Horz">
      <w:tblPr/>
      <w:tcPr>
        <w:tcBorders>
          <w:top w:val="single" w:sz="8" w:space="0" w:color="49277F" w:themeColor="accent2"/>
          <w:left w:val="single" w:sz="8" w:space="0" w:color="49277F" w:themeColor="accent2"/>
          <w:bottom w:val="single" w:sz="8" w:space="0" w:color="49277F" w:themeColor="accent2"/>
          <w:right w:val="single" w:sz="8" w:space="0" w:color="49277F" w:themeColor="accent2"/>
          <w:insideV w:val="single" w:sz="8" w:space="0" w:color="49277F" w:themeColor="accent2"/>
        </w:tcBorders>
      </w:tcPr>
    </w:tblStylePr>
  </w:style>
  <w:style w:type="table" w:styleId="Lichtraster-accent3">
    <w:name w:val="Light Grid Accent 3"/>
    <w:basedOn w:val="Standaardtabel"/>
    <w:uiPriority w:val="62"/>
    <w:semiHidden/>
    <w:unhideWhenUsed/>
    <w:rsid w:val="00572222"/>
    <w:pPr>
      <w:spacing w:after="0" w:line="240" w:lineRule="auto"/>
    </w:p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insideH w:val="single" w:sz="8" w:space="0" w:color="EDEDED" w:themeColor="accent3"/>
        <w:insideV w:val="single" w:sz="8" w:space="0" w:color="EDEDE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EDED" w:themeColor="accent3"/>
          <w:left w:val="single" w:sz="8" w:space="0" w:color="EDEDED" w:themeColor="accent3"/>
          <w:bottom w:val="single" w:sz="18" w:space="0" w:color="EDEDED" w:themeColor="accent3"/>
          <w:right w:val="single" w:sz="8" w:space="0" w:color="EDEDED" w:themeColor="accent3"/>
          <w:insideH w:val="nil"/>
          <w:insideV w:val="single" w:sz="8" w:space="0" w:color="EDEDE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EDED" w:themeColor="accent3"/>
          <w:left w:val="single" w:sz="8" w:space="0" w:color="EDEDED" w:themeColor="accent3"/>
          <w:bottom w:val="single" w:sz="8" w:space="0" w:color="EDEDED" w:themeColor="accent3"/>
          <w:right w:val="single" w:sz="8" w:space="0" w:color="EDEDED" w:themeColor="accent3"/>
          <w:insideH w:val="nil"/>
          <w:insideV w:val="single" w:sz="8" w:space="0" w:color="EDEDE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tcPr>
    </w:tblStylePr>
    <w:tblStylePr w:type="band1Vert">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shd w:val="clear" w:color="auto" w:fill="FAFAFA" w:themeFill="accent3" w:themeFillTint="3F"/>
      </w:tcPr>
    </w:tblStylePr>
    <w:tblStylePr w:type="band1Horz">
      <w:tblPr/>
      <w:tcPr>
        <w:tcBorders>
          <w:top w:val="single" w:sz="8" w:space="0" w:color="EDEDED" w:themeColor="accent3"/>
          <w:left w:val="single" w:sz="8" w:space="0" w:color="EDEDED" w:themeColor="accent3"/>
          <w:bottom w:val="single" w:sz="8" w:space="0" w:color="EDEDED" w:themeColor="accent3"/>
          <w:right w:val="single" w:sz="8" w:space="0" w:color="EDEDED" w:themeColor="accent3"/>
          <w:insideV w:val="single" w:sz="8" w:space="0" w:color="EDEDED" w:themeColor="accent3"/>
        </w:tcBorders>
        <w:shd w:val="clear" w:color="auto" w:fill="FAFAFA" w:themeFill="accent3" w:themeFillTint="3F"/>
      </w:tcPr>
    </w:tblStylePr>
    <w:tblStylePr w:type="band2Horz">
      <w:tblPr/>
      <w:tcPr>
        <w:tcBorders>
          <w:top w:val="single" w:sz="8" w:space="0" w:color="EDEDED" w:themeColor="accent3"/>
          <w:left w:val="single" w:sz="8" w:space="0" w:color="EDEDED" w:themeColor="accent3"/>
          <w:bottom w:val="single" w:sz="8" w:space="0" w:color="EDEDED" w:themeColor="accent3"/>
          <w:right w:val="single" w:sz="8" w:space="0" w:color="EDEDED" w:themeColor="accent3"/>
          <w:insideV w:val="single" w:sz="8" w:space="0" w:color="EDEDED" w:themeColor="accent3"/>
        </w:tcBorders>
      </w:tcPr>
    </w:tblStylePr>
  </w:style>
  <w:style w:type="table" w:styleId="Lichtraster-accent4">
    <w:name w:val="Light Grid Accent 4"/>
    <w:basedOn w:val="Standaardtabel"/>
    <w:uiPriority w:val="62"/>
    <w:semiHidden/>
    <w:unhideWhenUsed/>
    <w:rsid w:val="00572222"/>
    <w:pPr>
      <w:spacing w:after="0" w:line="240" w:lineRule="auto"/>
    </w:p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insideH w:val="single" w:sz="8" w:space="0" w:color="E93C09" w:themeColor="accent4"/>
        <w:insideV w:val="single" w:sz="8" w:space="0" w:color="E93C0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3C09" w:themeColor="accent4"/>
          <w:left w:val="single" w:sz="8" w:space="0" w:color="E93C09" w:themeColor="accent4"/>
          <w:bottom w:val="single" w:sz="18" w:space="0" w:color="E93C09" w:themeColor="accent4"/>
          <w:right w:val="single" w:sz="8" w:space="0" w:color="E93C09" w:themeColor="accent4"/>
          <w:insideH w:val="nil"/>
          <w:insideV w:val="single" w:sz="8" w:space="0" w:color="E93C0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3C09" w:themeColor="accent4"/>
          <w:left w:val="single" w:sz="8" w:space="0" w:color="E93C09" w:themeColor="accent4"/>
          <w:bottom w:val="single" w:sz="8" w:space="0" w:color="E93C09" w:themeColor="accent4"/>
          <w:right w:val="single" w:sz="8" w:space="0" w:color="E93C09" w:themeColor="accent4"/>
          <w:insideH w:val="nil"/>
          <w:insideV w:val="single" w:sz="8" w:space="0" w:color="E93C0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tcPr>
    </w:tblStylePr>
    <w:tblStylePr w:type="band1Vert">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shd w:val="clear" w:color="auto" w:fill="FCCDBF" w:themeFill="accent4" w:themeFillTint="3F"/>
      </w:tcPr>
    </w:tblStylePr>
    <w:tblStylePr w:type="band1Horz">
      <w:tblPr/>
      <w:tcPr>
        <w:tcBorders>
          <w:top w:val="single" w:sz="8" w:space="0" w:color="E93C09" w:themeColor="accent4"/>
          <w:left w:val="single" w:sz="8" w:space="0" w:color="E93C09" w:themeColor="accent4"/>
          <w:bottom w:val="single" w:sz="8" w:space="0" w:color="E93C09" w:themeColor="accent4"/>
          <w:right w:val="single" w:sz="8" w:space="0" w:color="E93C09" w:themeColor="accent4"/>
          <w:insideV w:val="single" w:sz="8" w:space="0" w:color="E93C09" w:themeColor="accent4"/>
        </w:tcBorders>
        <w:shd w:val="clear" w:color="auto" w:fill="FCCDBF" w:themeFill="accent4" w:themeFillTint="3F"/>
      </w:tcPr>
    </w:tblStylePr>
    <w:tblStylePr w:type="band2Horz">
      <w:tblPr/>
      <w:tcPr>
        <w:tcBorders>
          <w:top w:val="single" w:sz="8" w:space="0" w:color="E93C09" w:themeColor="accent4"/>
          <w:left w:val="single" w:sz="8" w:space="0" w:color="E93C09" w:themeColor="accent4"/>
          <w:bottom w:val="single" w:sz="8" w:space="0" w:color="E93C09" w:themeColor="accent4"/>
          <w:right w:val="single" w:sz="8" w:space="0" w:color="E93C09" w:themeColor="accent4"/>
          <w:insideV w:val="single" w:sz="8" w:space="0" w:color="E93C09" w:themeColor="accent4"/>
        </w:tcBorders>
      </w:tcPr>
    </w:tblStylePr>
  </w:style>
  <w:style w:type="table" w:styleId="Lichtraster-accent5">
    <w:name w:val="Light Grid Accent 5"/>
    <w:basedOn w:val="Standaardtabel"/>
    <w:uiPriority w:val="62"/>
    <w:semiHidden/>
    <w:unhideWhenUsed/>
    <w:rsid w:val="00572222"/>
    <w:pPr>
      <w:spacing w:after="0" w:line="240" w:lineRule="auto"/>
    </w:p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insideH w:val="single" w:sz="8" w:space="0" w:color="321B58" w:themeColor="accent5"/>
        <w:insideV w:val="single" w:sz="8" w:space="0" w:color="321B5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1B58" w:themeColor="accent5"/>
          <w:left w:val="single" w:sz="8" w:space="0" w:color="321B58" w:themeColor="accent5"/>
          <w:bottom w:val="single" w:sz="18" w:space="0" w:color="321B58" w:themeColor="accent5"/>
          <w:right w:val="single" w:sz="8" w:space="0" w:color="321B58" w:themeColor="accent5"/>
          <w:insideH w:val="nil"/>
          <w:insideV w:val="single" w:sz="8" w:space="0" w:color="321B5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1B58" w:themeColor="accent5"/>
          <w:left w:val="single" w:sz="8" w:space="0" w:color="321B58" w:themeColor="accent5"/>
          <w:bottom w:val="single" w:sz="8" w:space="0" w:color="321B58" w:themeColor="accent5"/>
          <w:right w:val="single" w:sz="8" w:space="0" w:color="321B58" w:themeColor="accent5"/>
          <w:insideH w:val="nil"/>
          <w:insideV w:val="single" w:sz="8" w:space="0" w:color="321B5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tcPr>
    </w:tblStylePr>
    <w:tblStylePr w:type="band1Vert">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shd w:val="clear" w:color="auto" w:fill="C7B4E8" w:themeFill="accent5" w:themeFillTint="3F"/>
      </w:tcPr>
    </w:tblStylePr>
    <w:tblStylePr w:type="band1Horz">
      <w:tblPr/>
      <w:tcPr>
        <w:tcBorders>
          <w:top w:val="single" w:sz="8" w:space="0" w:color="321B58" w:themeColor="accent5"/>
          <w:left w:val="single" w:sz="8" w:space="0" w:color="321B58" w:themeColor="accent5"/>
          <w:bottom w:val="single" w:sz="8" w:space="0" w:color="321B58" w:themeColor="accent5"/>
          <w:right w:val="single" w:sz="8" w:space="0" w:color="321B58" w:themeColor="accent5"/>
          <w:insideV w:val="single" w:sz="8" w:space="0" w:color="321B58" w:themeColor="accent5"/>
        </w:tcBorders>
        <w:shd w:val="clear" w:color="auto" w:fill="C7B4E8" w:themeFill="accent5" w:themeFillTint="3F"/>
      </w:tcPr>
    </w:tblStylePr>
    <w:tblStylePr w:type="band2Horz">
      <w:tblPr/>
      <w:tcPr>
        <w:tcBorders>
          <w:top w:val="single" w:sz="8" w:space="0" w:color="321B58" w:themeColor="accent5"/>
          <w:left w:val="single" w:sz="8" w:space="0" w:color="321B58" w:themeColor="accent5"/>
          <w:bottom w:val="single" w:sz="8" w:space="0" w:color="321B58" w:themeColor="accent5"/>
          <w:right w:val="single" w:sz="8" w:space="0" w:color="321B58" w:themeColor="accent5"/>
          <w:insideV w:val="single" w:sz="8" w:space="0" w:color="321B58" w:themeColor="accent5"/>
        </w:tcBorders>
      </w:tcPr>
    </w:tblStylePr>
  </w:style>
  <w:style w:type="table" w:styleId="Lichtraster-accent6">
    <w:name w:val="Light Grid Accent 6"/>
    <w:basedOn w:val="Standaardtabel"/>
    <w:uiPriority w:val="62"/>
    <w:semiHidden/>
    <w:unhideWhenUsed/>
    <w:rsid w:val="00572222"/>
    <w:pPr>
      <w:spacing w:after="0" w:line="240" w:lineRule="auto"/>
    </w:p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insideH w:val="single" w:sz="8" w:space="0" w:color="D0021B" w:themeColor="accent6"/>
        <w:insideV w:val="single" w:sz="8" w:space="0" w:color="D0021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021B" w:themeColor="accent6"/>
          <w:left w:val="single" w:sz="8" w:space="0" w:color="D0021B" w:themeColor="accent6"/>
          <w:bottom w:val="single" w:sz="18" w:space="0" w:color="D0021B" w:themeColor="accent6"/>
          <w:right w:val="single" w:sz="8" w:space="0" w:color="D0021B" w:themeColor="accent6"/>
          <w:insideH w:val="nil"/>
          <w:insideV w:val="single" w:sz="8" w:space="0" w:color="D0021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021B" w:themeColor="accent6"/>
          <w:left w:val="single" w:sz="8" w:space="0" w:color="D0021B" w:themeColor="accent6"/>
          <w:bottom w:val="single" w:sz="8" w:space="0" w:color="D0021B" w:themeColor="accent6"/>
          <w:right w:val="single" w:sz="8" w:space="0" w:color="D0021B" w:themeColor="accent6"/>
          <w:insideH w:val="nil"/>
          <w:insideV w:val="single" w:sz="8" w:space="0" w:color="D0021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tcPr>
    </w:tblStylePr>
    <w:tblStylePr w:type="band1Vert">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shd w:val="clear" w:color="auto" w:fill="FEB5BD" w:themeFill="accent6" w:themeFillTint="3F"/>
      </w:tcPr>
    </w:tblStylePr>
    <w:tblStylePr w:type="band1Horz">
      <w:tblPr/>
      <w:tcPr>
        <w:tcBorders>
          <w:top w:val="single" w:sz="8" w:space="0" w:color="D0021B" w:themeColor="accent6"/>
          <w:left w:val="single" w:sz="8" w:space="0" w:color="D0021B" w:themeColor="accent6"/>
          <w:bottom w:val="single" w:sz="8" w:space="0" w:color="D0021B" w:themeColor="accent6"/>
          <w:right w:val="single" w:sz="8" w:space="0" w:color="D0021B" w:themeColor="accent6"/>
          <w:insideV w:val="single" w:sz="8" w:space="0" w:color="D0021B" w:themeColor="accent6"/>
        </w:tcBorders>
        <w:shd w:val="clear" w:color="auto" w:fill="FEB5BD" w:themeFill="accent6" w:themeFillTint="3F"/>
      </w:tcPr>
    </w:tblStylePr>
    <w:tblStylePr w:type="band2Horz">
      <w:tblPr/>
      <w:tcPr>
        <w:tcBorders>
          <w:top w:val="single" w:sz="8" w:space="0" w:color="D0021B" w:themeColor="accent6"/>
          <w:left w:val="single" w:sz="8" w:space="0" w:color="D0021B" w:themeColor="accent6"/>
          <w:bottom w:val="single" w:sz="8" w:space="0" w:color="D0021B" w:themeColor="accent6"/>
          <w:right w:val="single" w:sz="8" w:space="0" w:color="D0021B" w:themeColor="accent6"/>
          <w:insideV w:val="single" w:sz="8" w:space="0" w:color="D0021B" w:themeColor="accent6"/>
        </w:tcBorders>
      </w:tcPr>
    </w:tblStylePr>
  </w:style>
  <w:style w:type="table" w:styleId="Lichtelijst">
    <w:name w:val="Light List"/>
    <w:basedOn w:val="Standaardtabe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572222"/>
    <w:pPr>
      <w:spacing w:after="0" w:line="240" w:lineRule="auto"/>
    </w:p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tblBorders>
    </w:tblPr>
    <w:tblStylePr w:type="firstRow">
      <w:pPr>
        <w:spacing w:before="0" w:after="0" w:line="240" w:lineRule="auto"/>
      </w:pPr>
      <w:rPr>
        <w:b/>
        <w:bCs/>
        <w:color w:val="FFFFFF" w:themeColor="background1"/>
      </w:rPr>
      <w:tblPr/>
      <w:tcPr>
        <w:shd w:val="clear" w:color="auto" w:fill="E8610A" w:themeFill="accent1"/>
      </w:tcPr>
    </w:tblStylePr>
    <w:tblStylePr w:type="lastRow">
      <w:pPr>
        <w:spacing w:before="0" w:after="0" w:line="240" w:lineRule="auto"/>
      </w:pPr>
      <w:rPr>
        <w:b/>
        <w:bCs/>
      </w:rPr>
      <w:tblPr/>
      <w:tcPr>
        <w:tcBorders>
          <w:top w:val="double" w:sz="6" w:space="0" w:color="E8610A" w:themeColor="accent1"/>
          <w:left w:val="single" w:sz="8" w:space="0" w:color="E8610A" w:themeColor="accent1"/>
          <w:bottom w:val="single" w:sz="8" w:space="0" w:color="E8610A" w:themeColor="accent1"/>
          <w:right w:val="single" w:sz="8" w:space="0" w:color="E8610A" w:themeColor="accent1"/>
        </w:tcBorders>
      </w:tcPr>
    </w:tblStylePr>
    <w:tblStylePr w:type="firstCol">
      <w:rPr>
        <w:b/>
        <w:bCs/>
      </w:rPr>
    </w:tblStylePr>
    <w:tblStylePr w:type="lastCol">
      <w:rPr>
        <w:b/>
        <w:bCs/>
      </w:rPr>
    </w:tblStylePr>
    <w:tblStylePr w:type="band1Vert">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tcPr>
    </w:tblStylePr>
    <w:tblStylePr w:type="band1Horz">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tcPr>
    </w:tblStylePr>
  </w:style>
  <w:style w:type="table" w:styleId="Lichtelijst-accent2">
    <w:name w:val="Light List Accent 2"/>
    <w:basedOn w:val="Standaardtabel"/>
    <w:uiPriority w:val="61"/>
    <w:semiHidden/>
    <w:unhideWhenUsed/>
    <w:rsid w:val="00572222"/>
    <w:pPr>
      <w:spacing w:after="0" w:line="240" w:lineRule="auto"/>
    </w:p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tblBorders>
    </w:tblPr>
    <w:tblStylePr w:type="firstRow">
      <w:pPr>
        <w:spacing w:before="0" w:after="0" w:line="240" w:lineRule="auto"/>
      </w:pPr>
      <w:rPr>
        <w:b/>
        <w:bCs/>
        <w:color w:val="FFFFFF" w:themeColor="background1"/>
      </w:rPr>
      <w:tblPr/>
      <w:tcPr>
        <w:shd w:val="clear" w:color="auto" w:fill="49277F" w:themeFill="accent2"/>
      </w:tcPr>
    </w:tblStylePr>
    <w:tblStylePr w:type="lastRow">
      <w:pPr>
        <w:spacing w:before="0" w:after="0" w:line="240" w:lineRule="auto"/>
      </w:pPr>
      <w:rPr>
        <w:b/>
        <w:bCs/>
      </w:rPr>
      <w:tblPr/>
      <w:tcPr>
        <w:tcBorders>
          <w:top w:val="double" w:sz="6" w:space="0" w:color="49277F" w:themeColor="accent2"/>
          <w:left w:val="single" w:sz="8" w:space="0" w:color="49277F" w:themeColor="accent2"/>
          <w:bottom w:val="single" w:sz="8" w:space="0" w:color="49277F" w:themeColor="accent2"/>
          <w:right w:val="single" w:sz="8" w:space="0" w:color="49277F" w:themeColor="accent2"/>
        </w:tcBorders>
      </w:tcPr>
    </w:tblStylePr>
    <w:tblStylePr w:type="firstCol">
      <w:rPr>
        <w:b/>
        <w:bCs/>
      </w:rPr>
    </w:tblStylePr>
    <w:tblStylePr w:type="lastCol">
      <w:rPr>
        <w:b/>
        <w:bCs/>
      </w:rPr>
    </w:tblStylePr>
    <w:tblStylePr w:type="band1Vert">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tcPr>
    </w:tblStylePr>
    <w:tblStylePr w:type="band1Horz">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tcPr>
    </w:tblStylePr>
  </w:style>
  <w:style w:type="table" w:styleId="Lichtelijst-accent3">
    <w:name w:val="Light List Accent 3"/>
    <w:basedOn w:val="Standaardtabel"/>
    <w:uiPriority w:val="61"/>
    <w:semiHidden/>
    <w:unhideWhenUsed/>
    <w:rsid w:val="00572222"/>
    <w:pPr>
      <w:spacing w:after="0" w:line="240" w:lineRule="auto"/>
    </w:p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tblBorders>
    </w:tblPr>
    <w:tblStylePr w:type="firstRow">
      <w:pPr>
        <w:spacing w:before="0" w:after="0" w:line="240" w:lineRule="auto"/>
      </w:pPr>
      <w:rPr>
        <w:b/>
        <w:bCs/>
        <w:color w:val="FFFFFF" w:themeColor="background1"/>
      </w:rPr>
      <w:tblPr/>
      <w:tcPr>
        <w:shd w:val="clear" w:color="auto" w:fill="EDEDED" w:themeFill="accent3"/>
      </w:tcPr>
    </w:tblStylePr>
    <w:tblStylePr w:type="lastRow">
      <w:pPr>
        <w:spacing w:before="0" w:after="0" w:line="240" w:lineRule="auto"/>
      </w:pPr>
      <w:rPr>
        <w:b/>
        <w:bCs/>
      </w:rPr>
      <w:tblPr/>
      <w:tcPr>
        <w:tcBorders>
          <w:top w:val="double" w:sz="6" w:space="0" w:color="EDEDED" w:themeColor="accent3"/>
          <w:left w:val="single" w:sz="8" w:space="0" w:color="EDEDED" w:themeColor="accent3"/>
          <w:bottom w:val="single" w:sz="8" w:space="0" w:color="EDEDED" w:themeColor="accent3"/>
          <w:right w:val="single" w:sz="8" w:space="0" w:color="EDEDED" w:themeColor="accent3"/>
        </w:tcBorders>
      </w:tcPr>
    </w:tblStylePr>
    <w:tblStylePr w:type="firstCol">
      <w:rPr>
        <w:b/>
        <w:bCs/>
      </w:rPr>
    </w:tblStylePr>
    <w:tblStylePr w:type="lastCol">
      <w:rPr>
        <w:b/>
        <w:bCs/>
      </w:rPr>
    </w:tblStylePr>
    <w:tblStylePr w:type="band1Vert">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tcPr>
    </w:tblStylePr>
    <w:tblStylePr w:type="band1Horz">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tcPr>
    </w:tblStylePr>
  </w:style>
  <w:style w:type="table" w:styleId="Lichtelijst-accent4">
    <w:name w:val="Light List Accent 4"/>
    <w:basedOn w:val="Standaardtabel"/>
    <w:uiPriority w:val="61"/>
    <w:semiHidden/>
    <w:unhideWhenUsed/>
    <w:rsid w:val="00572222"/>
    <w:pPr>
      <w:spacing w:after="0" w:line="240" w:lineRule="auto"/>
    </w:p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tblBorders>
    </w:tblPr>
    <w:tblStylePr w:type="firstRow">
      <w:pPr>
        <w:spacing w:before="0" w:after="0" w:line="240" w:lineRule="auto"/>
      </w:pPr>
      <w:rPr>
        <w:b/>
        <w:bCs/>
        <w:color w:val="FFFFFF" w:themeColor="background1"/>
      </w:rPr>
      <w:tblPr/>
      <w:tcPr>
        <w:shd w:val="clear" w:color="auto" w:fill="E93C09" w:themeFill="accent4"/>
      </w:tcPr>
    </w:tblStylePr>
    <w:tblStylePr w:type="lastRow">
      <w:pPr>
        <w:spacing w:before="0" w:after="0" w:line="240" w:lineRule="auto"/>
      </w:pPr>
      <w:rPr>
        <w:b/>
        <w:bCs/>
      </w:rPr>
      <w:tblPr/>
      <w:tcPr>
        <w:tcBorders>
          <w:top w:val="double" w:sz="6" w:space="0" w:color="E93C09" w:themeColor="accent4"/>
          <w:left w:val="single" w:sz="8" w:space="0" w:color="E93C09" w:themeColor="accent4"/>
          <w:bottom w:val="single" w:sz="8" w:space="0" w:color="E93C09" w:themeColor="accent4"/>
          <w:right w:val="single" w:sz="8" w:space="0" w:color="E93C09" w:themeColor="accent4"/>
        </w:tcBorders>
      </w:tcPr>
    </w:tblStylePr>
    <w:tblStylePr w:type="firstCol">
      <w:rPr>
        <w:b/>
        <w:bCs/>
      </w:rPr>
    </w:tblStylePr>
    <w:tblStylePr w:type="lastCol">
      <w:rPr>
        <w:b/>
        <w:bCs/>
      </w:rPr>
    </w:tblStylePr>
    <w:tblStylePr w:type="band1Vert">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tcPr>
    </w:tblStylePr>
    <w:tblStylePr w:type="band1Horz">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tcPr>
    </w:tblStylePr>
  </w:style>
  <w:style w:type="table" w:styleId="Lichtelijst-accent5">
    <w:name w:val="Light List Accent 5"/>
    <w:basedOn w:val="Standaardtabel"/>
    <w:uiPriority w:val="61"/>
    <w:semiHidden/>
    <w:unhideWhenUsed/>
    <w:rsid w:val="00572222"/>
    <w:pPr>
      <w:spacing w:after="0" w:line="240" w:lineRule="auto"/>
    </w:p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tblBorders>
    </w:tblPr>
    <w:tblStylePr w:type="firstRow">
      <w:pPr>
        <w:spacing w:before="0" w:after="0" w:line="240" w:lineRule="auto"/>
      </w:pPr>
      <w:rPr>
        <w:b/>
        <w:bCs/>
        <w:color w:val="FFFFFF" w:themeColor="background1"/>
      </w:rPr>
      <w:tblPr/>
      <w:tcPr>
        <w:shd w:val="clear" w:color="auto" w:fill="321B58" w:themeFill="accent5"/>
      </w:tcPr>
    </w:tblStylePr>
    <w:tblStylePr w:type="lastRow">
      <w:pPr>
        <w:spacing w:before="0" w:after="0" w:line="240" w:lineRule="auto"/>
      </w:pPr>
      <w:rPr>
        <w:b/>
        <w:bCs/>
      </w:rPr>
      <w:tblPr/>
      <w:tcPr>
        <w:tcBorders>
          <w:top w:val="double" w:sz="6" w:space="0" w:color="321B58" w:themeColor="accent5"/>
          <w:left w:val="single" w:sz="8" w:space="0" w:color="321B58" w:themeColor="accent5"/>
          <w:bottom w:val="single" w:sz="8" w:space="0" w:color="321B58" w:themeColor="accent5"/>
          <w:right w:val="single" w:sz="8" w:space="0" w:color="321B58" w:themeColor="accent5"/>
        </w:tcBorders>
      </w:tcPr>
    </w:tblStylePr>
    <w:tblStylePr w:type="firstCol">
      <w:rPr>
        <w:b/>
        <w:bCs/>
      </w:rPr>
    </w:tblStylePr>
    <w:tblStylePr w:type="lastCol">
      <w:rPr>
        <w:b/>
        <w:bCs/>
      </w:rPr>
    </w:tblStylePr>
    <w:tblStylePr w:type="band1Vert">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tcPr>
    </w:tblStylePr>
    <w:tblStylePr w:type="band1Horz">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tcPr>
    </w:tblStylePr>
  </w:style>
  <w:style w:type="table" w:styleId="Lichtelijst-accent6">
    <w:name w:val="Light List Accent 6"/>
    <w:basedOn w:val="Standaardtabel"/>
    <w:uiPriority w:val="61"/>
    <w:semiHidden/>
    <w:unhideWhenUsed/>
    <w:rsid w:val="00572222"/>
    <w:pPr>
      <w:spacing w:after="0" w:line="240" w:lineRule="auto"/>
    </w:p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tblBorders>
    </w:tblPr>
    <w:tblStylePr w:type="firstRow">
      <w:pPr>
        <w:spacing w:before="0" w:after="0" w:line="240" w:lineRule="auto"/>
      </w:pPr>
      <w:rPr>
        <w:b/>
        <w:bCs/>
        <w:color w:val="FFFFFF" w:themeColor="background1"/>
      </w:rPr>
      <w:tblPr/>
      <w:tcPr>
        <w:shd w:val="clear" w:color="auto" w:fill="D0021B" w:themeFill="accent6"/>
      </w:tcPr>
    </w:tblStylePr>
    <w:tblStylePr w:type="lastRow">
      <w:pPr>
        <w:spacing w:before="0" w:after="0" w:line="240" w:lineRule="auto"/>
      </w:pPr>
      <w:rPr>
        <w:b/>
        <w:bCs/>
      </w:rPr>
      <w:tblPr/>
      <w:tcPr>
        <w:tcBorders>
          <w:top w:val="double" w:sz="6" w:space="0" w:color="D0021B" w:themeColor="accent6"/>
          <w:left w:val="single" w:sz="8" w:space="0" w:color="D0021B" w:themeColor="accent6"/>
          <w:bottom w:val="single" w:sz="8" w:space="0" w:color="D0021B" w:themeColor="accent6"/>
          <w:right w:val="single" w:sz="8" w:space="0" w:color="D0021B" w:themeColor="accent6"/>
        </w:tcBorders>
      </w:tcPr>
    </w:tblStylePr>
    <w:tblStylePr w:type="firstCol">
      <w:rPr>
        <w:b/>
        <w:bCs/>
      </w:rPr>
    </w:tblStylePr>
    <w:tblStylePr w:type="lastCol">
      <w:rPr>
        <w:b/>
        <w:bCs/>
      </w:rPr>
    </w:tblStylePr>
    <w:tblStylePr w:type="band1Vert">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tcPr>
    </w:tblStylePr>
    <w:tblStylePr w:type="band1Horz">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tcPr>
    </w:tblStylePr>
  </w:style>
  <w:style w:type="table" w:styleId="Lichtearcering">
    <w:name w:val="Light Shading"/>
    <w:basedOn w:val="Standaardtabe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572222"/>
    <w:pPr>
      <w:spacing w:after="0" w:line="240" w:lineRule="auto"/>
    </w:pPr>
    <w:rPr>
      <w:color w:val="AD4707" w:themeColor="accent1" w:themeShade="BF"/>
    </w:rPr>
    <w:tblPr>
      <w:tblStyleRowBandSize w:val="1"/>
      <w:tblStyleColBandSize w:val="1"/>
      <w:tblBorders>
        <w:top w:val="single" w:sz="8" w:space="0" w:color="E8610A" w:themeColor="accent1"/>
        <w:bottom w:val="single" w:sz="8" w:space="0" w:color="E8610A" w:themeColor="accent1"/>
      </w:tblBorders>
    </w:tblPr>
    <w:tblStylePr w:type="firstRow">
      <w:pPr>
        <w:spacing w:before="0" w:after="0" w:line="240" w:lineRule="auto"/>
      </w:pPr>
      <w:rPr>
        <w:b/>
        <w:bCs/>
      </w:rPr>
      <w:tblPr/>
      <w:tcPr>
        <w:tcBorders>
          <w:top w:val="single" w:sz="8" w:space="0" w:color="E8610A" w:themeColor="accent1"/>
          <w:left w:val="nil"/>
          <w:bottom w:val="single" w:sz="8" w:space="0" w:color="E8610A" w:themeColor="accent1"/>
          <w:right w:val="nil"/>
          <w:insideH w:val="nil"/>
          <w:insideV w:val="nil"/>
        </w:tcBorders>
      </w:tcPr>
    </w:tblStylePr>
    <w:tblStylePr w:type="lastRow">
      <w:pPr>
        <w:spacing w:before="0" w:after="0" w:line="240" w:lineRule="auto"/>
      </w:pPr>
      <w:rPr>
        <w:b/>
        <w:bCs/>
      </w:rPr>
      <w:tblPr/>
      <w:tcPr>
        <w:tcBorders>
          <w:top w:val="single" w:sz="8" w:space="0" w:color="E8610A" w:themeColor="accent1"/>
          <w:left w:val="nil"/>
          <w:bottom w:val="single" w:sz="8" w:space="0" w:color="E8610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7BF" w:themeFill="accent1" w:themeFillTint="3F"/>
      </w:tcPr>
    </w:tblStylePr>
    <w:tblStylePr w:type="band1Horz">
      <w:tblPr/>
      <w:tcPr>
        <w:tcBorders>
          <w:left w:val="nil"/>
          <w:right w:val="nil"/>
          <w:insideH w:val="nil"/>
          <w:insideV w:val="nil"/>
        </w:tcBorders>
        <w:shd w:val="clear" w:color="auto" w:fill="FCD7BF" w:themeFill="accent1" w:themeFillTint="3F"/>
      </w:tcPr>
    </w:tblStylePr>
  </w:style>
  <w:style w:type="table" w:styleId="Lichtearcering-accent2">
    <w:name w:val="Light Shading Accent 2"/>
    <w:basedOn w:val="Standaardtabel"/>
    <w:uiPriority w:val="60"/>
    <w:semiHidden/>
    <w:unhideWhenUsed/>
    <w:rsid w:val="00572222"/>
    <w:pPr>
      <w:spacing w:after="0" w:line="240" w:lineRule="auto"/>
    </w:pPr>
    <w:rPr>
      <w:color w:val="361D5F" w:themeColor="accent2" w:themeShade="BF"/>
    </w:rPr>
    <w:tblPr>
      <w:tblStyleRowBandSize w:val="1"/>
      <w:tblStyleColBandSize w:val="1"/>
      <w:tblBorders>
        <w:top w:val="single" w:sz="8" w:space="0" w:color="49277F" w:themeColor="accent2"/>
        <w:bottom w:val="single" w:sz="8" w:space="0" w:color="49277F" w:themeColor="accent2"/>
      </w:tblBorders>
    </w:tblPr>
    <w:tblStylePr w:type="firstRow">
      <w:pPr>
        <w:spacing w:before="0" w:after="0" w:line="240" w:lineRule="auto"/>
      </w:pPr>
      <w:rPr>
        <w:b/>
        <w:bCs/>
      </w:rPr>
      <w:tblPr/>
      <w:tcPr>
        <w:tcBorders>
          <w:top w:val="single" w:sz="8" w:space="0" w:color="49277F" w:themeColor="accent2"/>
          <w:left w:val="nil"/>
          <w:bottom w:val="single" w:sz="8" w:space="0" w:color="49277F" w:themeColor="accent2"/>
          <w:right w:val="nil"/>
          <w:insideH w:val="nil"/>
          <w:insideV w:val="nil"/>
        </w:tcBorders>
      </w:tcPr>
    </w:tblStylePr>
    <w:tblStylePr w:type="lastRow">
      <w:pPr>
        <w:spacing w:before="0" w:after="0" w:line="240" w:lineRule="auto"/>
      </w:pPr>
      <w:rPr>
        <w:b/>
        <w:bCs/>
      </w:rPr>
      <w:tblPr/>
      <w:tcPr>
        <w:tcBorders>
          <w:top w:val="single" w:sz="8" w:space="0" w:color="49277F" w:themeColor="accent2"/>
          <w:left w:val="nil"/>
          <w:bottom w:val="single" w:sz="8" w:space="0" w:color="49277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BDEB" w:themeFill="accent2" w:themeFillTint="3F"/>
      </w:tcPr>
    </w:tblStylePr>
    <w:tblStylePr w:type="band1Horz">
      <w:tblPr/>
      <w:tcPr>
        <w:tcBorders>
          <w:left w:val="nil"/>
          <w:right w:val="nil"/>
          <w:insideH w:val="nil"/>
          <w:insideV w:val="nil"/>
        </w:tcBorders>
        <w:shd w:val="clear" w:color="auto" w:fill="CFBDEB" w:themeFill="accent2" w:themeFillTint="3F"/>
      </w:tcPr>
    </w:tblStylePr>
  </w:style>
  <w:style w:type="table" w:styleId="Lichtearcering-accent3">
    <w:name w:val="Light Shading Accent 3"/>
    <w:basedOn w:val="Standaardtabel"/>
    <w:uiPriority w:val="60"/>
    <w:semiHidden/>
    <w:unhideWhenUsed/>
    <w:rsid w:val="00572222"/>
    <w:pPr>
      <w:spacing w:after="0" w:line="240" w:lineRule="auto"/>
    </w:pPr>
    <w:rPr>
      <w:color w:val="B1B1B1" w:themeColor="accent3" w:themeShade="BF"/>
    </w:rPr>
    <w:tblPr>
      <w:tblStyleRowBandSize w:val="1"/>
      <w:tblStyleColBandSize w:val="1"/>
      <w:tblBorders>
        <w:top w:val="single" w:sz="8" w:space="0" w:color="EDEDED" w:themeColor="accent3"/>
        <w:bottom w:val="single" w:sz="8" w:space="0" w:color="EDEDED" w:themeColor="accent3"/>
      </w:tblBorders>
    </w:tblPr>
    <w:tblStylePr w:type="firstRow">
      <w:pPr>
        <w:spacing w:before="0" w:after="0" w:line="240" w:lineRule="auto"/>
      </w:pPr>
      <w:rPr>
        <w:b/>
        <w:bCs/>
      </w:rPr>
      <w:tblPr/>
      <w:tcPr>
        <w:tcBorders>
          <w:top w:val="single" w:sz="8" w:space="0" w:color="EDEDED" w:themeColor="accent3"/>
          <w:left w:val="nil"/>
          <w:bottom w:val="single" w:sz="8" w:space="0" w:color="EDEDED" w:themeColor="accent3"/>
          <w:right w:val="nil"/>
          <w:insideH w:val="nil"/>
          <w:insideV w:val="nil"/>
        </w:tcBorders>
      </w:tcPr>
    </w:tblStylePr>
    <w:tblStylePr w:type="lastRow">
      <w:pPr>
        <w:spacing w:before="0" w:after="0" w:line="240" w:lineRule="auto"/>
      </w:pPr>
      <w:rPr>
        <w:b/>
        <w:bCs/>
      </w:rPr>
      <w:tblPr/>
      <w:tcPr>
        <w:tcBorders>
          <w:top w:val="single" w:sz="8" w:space="0" w:color="EDEDED" w:themeColor="accent3"/>
          <w:left w:val="nil"/>
          <w:bottom w:val="single" w:sz="8" w:space="0" w:color="EDEDE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AFA" w:themeFill="accent3" w:themeFillTint="3F"/>
      </w:tcPr>
    </w:tblStylePr>
    <w:tblStylePr w:type="band1Horz">
      <w:tblPr/>
      <w:tcPr>
        <w:tcBorders>
          <w:left w:val="nil"/>
          <w:right w:val="nil"/>
          <w:insideH w:val="nil"/>
          <w:insideV w:val="nil"/>
        </w:tcBorders>
        <w:shd w:val="clear" w:color="auto" w:fill="FAFAFA" w:themeFill="accent3" w:themeFillTint="3F"/>
      </w:tcPr>
    </w:tblStylePr>
  </w:style>
  <w:style w:type="table" w:styleId="Lichtearcering-accent4">
    <w:name w:val="Light Shading Accent 4"/>
    <w:basedOn w:val="Standaardtabel"/>
    <w:uiPriority w:val="60"/>
    <w:semiHidden/>
    <w:unhideWhenUsed/>
    <w:rsid w:val="00572222"/>
    <w:pPr>
      <w:spacing w:after="0" w:line="240" w:lineRule="auto"/>
    </w:pPr>
    <w:rPr>
      <w:color w:val="AE2C06" w:themeColor="accent4" w:themeShade="BF"/>
    </w:rPr>
    <w:tblPr>
      <w:tblStyleRowBandSize w:val="1"/>
      <w:tblStyleColBandSize w:val="1"/>
      <w:tblBorders>
        <w:top w:val="single" w:sz="8" w:space="0" w:color="E93C09" w:themeColor="accent4"/>
        <w:bottom w:val="single" w:sz="8" w:space="0" w:color="E93C09" w:themeColor="accent4"/>
      </w:tblBorders>
    </w:tblPr>
    <w:tblStylePr w:type="firstRow">
      <w:pPr>
        <w:spacing w:before="0" w:after="0" w:line="240" w:lineRule="auto"/>
      </w:pPr>
      <w:rPr>
        <w:b/>
        <w:bCs/>
      </w:rPr>
      <w:tblPr/>
      <w:tcPr>
        <w:tcBorders>
          <w:top w:val="single" w:sz="8" w:space="0" w:color="E93C09" w:themeColor="accent4"/>
          <w:left w:val="nil"/>
          <w:bottom w:val="single" w:sz="8" w:space="0" w:color="E93C09" w:themeColor="accent4"/>
          <w:right w:val="nil"/>
          <w:insideH w:val="nil"/>
          <w:insideV w:val="nil"/>
        </w:tcBorders>
      </w:tcPr>
    </w:tblStylePr>
    <w:tblStylePr w:type="lastRow">
      <w:pPr>
        <w:spacing w:before="0" w:after="0" w:line="240" w:lineRule="auto"/>
      </w:pPr>
      <w:rPr>
        <w:b/>
        <w:bCs/>
      </w:rPr>
      <w:tblPr/>
      <w:tcPr>
        <w:tcBorders>
          <w:top w:val="single" w:sz="8" w:space="0" w:color="E93C09" w:themeColor="accent4"/>
          <w:left w:val="nil"/>
          <w:bottom w:val="single" w:sz="8" w:space="0" w:color="E93C0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CDBF" w:themeFill="accent4" w:themeFillTint="3F"/>
      </w:tcPr>
    </w:tblStylePr>
    <w:tblStylePr w:type="band1Horz">
      <w:tblPr/>
      <w:tcPr>
        <w:tcBorders>
          <w:left w:val="nil"/>
          <w:right w:val="nil"/>
          <w:insideH w:val="nil"/>
          <w:insideV w:val="nil"/>
        </w:tcBorders>
        <w:shd w:val="clear" w:color="auto" w:fill="FCCDBF" w:themeFill="accent4" w:themeFillTint="3F"/>
      </w:tcPr>
    </w:tblStylePr>
  </w:style>
  <w:style w:type="table" w:styleId="Lichtearcering-accent5">
    <w:name w:val="Light Shading Accent 5"/>
    <w:basedOn w:val="Standaardtabel"/>
    <w:uiPriority w:val="60"/>
    <w:semiHidden/>
    <w:unhideWhenUsed/>
    <w:rsid w:val="00572222"/>
    <w:pPr>
      <w:spacing w:after="0" w:line="240" w:lineRule="auto"/>
    </w:pPr>
    <w:rPr>
      <w:color w:val="251441" w:themeColor="accent5" w:themeShade="BF"/>
    </w:rPr>
    <w:tblPr>
      <w:tblStyleRowBandSize w:val="1"/>
      <w:tblStyleColBandSize w:val="1"/>
      <w:tblBorders>
        <w:top w:val="single" w:sz="8" w:space="0" w:color="321B58" w:themeColor="accent5"/>
        <w:bottom w:val="single" w:sz="8" w:space="0" w:color="321B58" w:themeColor="accent5"/>
      </w:tblBorders>
    </w:tblPr>
    <w:tblStylePr w:type="firstRow">
      <w:pPr>
        <w:spacing w:before="0" w:after="0" w:line="240" w:lineRule="auto"/>
      </w:pPr>
      <w:rPr>
        <w:b/>
        <w:bCs/>
      </w:rPr>
      <w:tblPr/>
      <w:tcPr>
        <w:tcBorders>
          <w:top w:val="single" w:sz="8" w:space="0" w:color="321B58" w:themeColor="accent5"/>
          <w:left w:val="nil"/>
          <w:bottom w:val="single" w:sz="8" w:space="0" w:color="321B58" w:themeColor="accent5"/>
          <w:right w:val="nil"/>
          <w:insideH w:val="nil"/>
          <w:insideV w:val="nil"/>
        </w:tcBorders>
      </w:tcPr>
    </w:tblStylePr>
    <w:tblStylePr w:type="lastRow">
      <w:pPr>
        <w:spacing w:before="0" w:after="0" w:line="240" w:lineRule="auto"/>
      </w:pPr>
      <w:rPr>
        <w:b/>
        <w:bCs/>
      </w:rPr>
      <w:tblPr/>
      <w:tcPr>
        <w:tcBorders>
          <w:top w:val="single" w:sz="8" w:space="0" w:color="321B58" w:themeColor="accent5"/>
          <w:left w:val="nil"/>
          <w:bottom w:val="single" w:sz="8" w:space="0" w:color="321B5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B4E8" w:themeFill="accent5" w:themeFillTint="3F"/>
      </w:tcPr>
    </w:tblStylePr>
    <w:tblStylePr w:type="band1Horz">
      <w:tblPr/>
      <w:tcPr>
        <w:tcBorders>
          <w:left w:val="nil"/>
          <w:right w:val="nil"/>
          <w:insideH w:val="nil"/>
          <w:insideV w:val="nil"/>
        </w:tcBorders>
        <w:shd w:val="clear" w:color="auto" w:fill="C7B4E8" w:themeFill="accent5" w:themeFillTint="3F"/>
      </w:tcPr>
    </w:tblStylePr>
  </w:style>
  <w:style w:type="table" w:styleId="Lichtearcering-accent6">
    <w:name w:val="Light Shading Accent 6"/>
    <w:basedOn w:val="Standaardtabel"/>
    <w:uiPriority w:val="60"/>
    <w:semiHidden/>
    <w:unhideWhenUsed/>
    <w:rsid w:val="00572222"/>
    <w:pPr>
      <w:spacing w:after="0" w:line="240" w:lineRule="auto"/>
    </w:pPr>
    <w:rPr>
      <w:color w:val="9B0113" w:themeColor="accent6" w:themeShade="BF"/>
    </w:rPr>
    <w:tblPr>
      <w:tblStyleRowBandSize w:val="1"/>
      <w:tblStyleColBandSize w:val="1"/>
      <w:tblBorders>
        <w:top w:val="single" w:sz="8" w:space="0" w:color="D0021B" w:themeColor="accent6"/>
        <w:bottom w:val="single" w:sz="8" w:space="0" w:color="D0021B" w:themeColor="accent6"/>
      </w:tblBorders>
    </w:tblPr>
    <w:tblStylePr w:type="firstRow">
      <w:pPr>
        <w:spacing w:before="0" w:after="0" w:line="240" w:lineRule="auto"/>
      </w:pPr>
      <w:rPr>
        <w:b/>
        <w:bCs/>
      </w:rPr>
      <w:tblPr/>
      <w:tcPr>
        <w:tcBorders>
          <w:top w:val="single" w:sz="8" w:space="0" w:color="D0021B" w:themeColor="accent6"/>
          <w:left w:val="nil"/>
          <w:bottom w:val="single" w:sz="8" w:space="0" w:color="D0021B" w:themeColor="accent6"/>
          <w:right w:val="nil"/>
          <w:insideH w:val="nil"/>
          <w:insideV w:val="nil"/>
        </w:tcBorders>
      </w:tcPr>
    </w:tblStylePr>
    <w:tblStylePr w:type="lastRow">
      <w:pPr>
        <w:spacing w:before="0" w:after="0" w:line="240" w:lineRule="auto"/>
      </w:pPr>
      <w:rPr>
        <w:b/>
        <w:bCs/>
      </w:rPr>
      <w:tblPr/>
      <w:tcPr>
        <w:tcBorders>
          <w:top w:val="single" w:sz="8" w:space="0" w:color="D0021B" w:themeColor="accent6"/>
          <w:left w:val="nil"/>
          <w:bottom w:val="single" w:sz="8" w:space="0" w:color="D0021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B5BD" w:themeFill="accent6" w:themeFillTint="3F"/>
      </w:tcPr>
    </w:tblStylePr>
    <w:tblStylePr w:type="band1Horz">
      <w:tblPr/>
      <w:tcPr>
        <w:tcBorders>
          <w:left w:val="nil"/>
          <w:right w:val="nil"/>
          <w:insideH w:val="nil"/>
          <w:insideV w:val="nil"/>
        </w:tcBorders>
        <w:shd w:val="clear" w:color="auto" w:fill="FEB5BD" w:themeFill="accent6" w:themeFillTint="3F"/>
      </w:tcPr>
    </w:tblStylePr>
  </w:style>
  <w:style w:type="character" w:styleId="Regelnummer">
    <w:name w:val="line number"/>
    <w:basedOn w:val="Standaardalinea-lettertype"/>
    <w:uiPriority w:val="99"/>
    <w:semiHidden/>
    <w:unhideWhenUsed/>
    <w:rsid w:val="00572222"/>
    <w:rPr>
      <w:sz w:val="22"/>
    </w:rPr>
  </w:style>
  <w:style w:type="paragraph" w:styleId="Lijst">
    <w:name w:val="List"/>
    <w:basedOn w:val="Standaard"/>
    <w:uiPriority w:val="99"/>
    <w:semiHidden/>
    <w:unhideWhenUsed/>
    <w:rsid w:val="00572222"/>
    <w:pPr>
      <w:ind w:left="360" w:hanging="360"/>
      <w:contextualSpacing/>
    </w:pPr>
  </w:style>
  <w:style w:type="paragraph" w:styleId="Lijst2">
    <w:name w:val="List 2"/>
    <w:basedOn w:val="Standaard"/>
    <w:uiPriority w:val="99"/>
    <w:semiHidden/>
    <w:unhideWhenUsed/>
    <w:rsid w:val="00572222"/>
    <w:pPr>
      <w:ind w:left="720" w:hanging="360"/>
      <w:contextualSpacing/>
    </w:pPr>
  </w:style>
  <w:style w:type="paragraph" w:styleId="Lijst3">
    <w:name w:val="List 3"/>
    <w:basedOn w:val="Standaard"/>
    <w:uiPriority w:val="99"/>
    <w:semiHidden/>
    <w:unhideWhenUsed/>
    <w:rsid w:val="00572222"/>
    <w:pPr>
      <w:ind w:left="1080" w:hanging="360"/>
      <w:contextualSpacing/>
    </w:pPr>
  </w:style>
  <w:style w:type="paragraph" w:styleId="Lijst4">
    <w:name w:val="List 4"/>
    <w:basedOn w:val="Standaard"/>
    <w:uiPriority w:val="99"/>
    <w:semiHidden/>
    <w:unhideWhenUsed/>
    <w:rsid w:val="00572222"/>
    <w:pPr>
      <w:ind w:left="1440" w:hanging="360"/>
      <w:contextualSpacing/>
    </w:pPr>
  </w:style>
  <w:style w:type="paragraph" w:styleId="Lijst5">
    <w:name w:val="List 5"/>
    <w:basedOn w:val="Standaard"/>
    <w:uiPriority w:val="99"/>
    <w:semiHidden/>
    <w:unhideWhenUsed/>
    <w:rsid w:val="00572222"/>
    <w:pPr>
      <w:ind w:left="1800" w:hanging="360"/>
      <w:contextualSpacing/>
    </w:pPr>
  </w:style>
  <w:style w:type="paragraph" w:styleId="Lijstopsomteken">
    <w:name w:val="List Bullet"/>
    <w:basedOn w:val="Standaard"/>
    <w:uiPriority w:val="99"/>
    <w:semiHidden/>
    <w:unhideWhenUsed/>
    <w:rsid w:val="00572222"/>
    <w:pPr>
      <w:numPr>
        <w:numId w:val="1"/>
      </w:numPr>
      <w:contextualSpacing/>
    </w:pPr>
  </w:style>
  <w:style w:type="paragraph" w:styleId="Lijstopsomteken2">
    <w:name w:val="List Bullet 2"/>
    <w:basedOn w:val="Standaard"/>
    <w:uiPriority w:val="99"/>
    <w:semiHidden/>
    <w:unhideWhenUsed/>
    <w:rsid w:val="00572222"/>
    <w:pPr>
      <w:numPr>
        <w:numId w:val="2"/>
      </w:numPr>
      <w:contextualSpacing/>
    </w:pPr>
  </w:style>
  <w:style w:type="paragraph" w:styleId="Lijstopsomteken3">
    <w:name w:val="List Bullet 3"/>
    <w:basedOn w:val="Standaard"/>
    <w:uiPriority w:val="99"/>
    <w:semiHidden/>
    <w:unhideWhenUsed/>
    <w:rsid w:val="00572222"/>
    <w:pPr>
      <w:numPr>
        <w:numId w:val="3"/>
      </w:numPr>
      <w:contextualSpacing/>
    </w:pPr>
  </w:style>
  <w:style w:type="paragraph" w:styleId="Lijstopsomteken4">
    <w:name w:val="List Bullet 4"/>
    <w:basedOn w:val="Standaard"/>
    <w:uiPriority w:val="99"/>
    <w:semiHidden/>
    <w:unhideWhenUsed/>
    <w:rsid w:val="00572222"/>
    <w:pPr>
      <w:numPr>
        <w:numId w:val="4"/>
      </w:numPr>
      <w:contextualSpacing/>
    </w:pPr>
  </w:style>
  <w:style w:type="paragraph" w:styleId="Lijstopsomteken5">
    <w:name w:val="List Bullet 5"/>
    <w:basedOn w:val="Standaard"/>
    <w:uiPriority w:val="99"/>
    <w:semiHidden/>
    <w:unhideWhenUsed/>
    <w:rsid w:val="00572222"/>
    <w:pPr>
      <w:numPr>
        <w:numId w:val="5"/>
      </w:numPr>
      <w:contextualSpacing/>
    </w:pPr>
  </w:style>
  <w:style w:type="paragraph" w:styleId="Lijstvoortzetting">
    <w:name w:val="List Continue"/>
    <w:basedOn w:val="Standaard"/>
    <w:uiPriority w:val="99"/>
    <w:semiHidden/>
    <w:unhideWhenUsed/>
    <w:rsid w:val="00572222"/>
    <w:pPr>
      <w:spacing w:after="120"/>
      <w:ind w:left="360"/>
      <w:contextualSpacing/>
    </w:pPr>
  </w:style>
  <w:style w:type="paragraph" w:styleId="Lijstvoortzetting2">
    <w:name w:val="List Continue 2"/>
    <w:basedOn w:val="Standaard"/>
    <w:uiPriority w:val="99"/>
    <w:semiHidden/>
    <w:unhideWhenUsed/>
    <w:rsid w:val="00572222"/>
    <w:pPr>
      <w:spacing w:after="120"/>
      <w:ind w:left="720"/>
      <w:contextualSpacing/>
    </w:pPr>
  </w:style>
  <w:style w:type="paragraph" w:styleId="Lijstvoortzetting3">
    <w:name w:val="List Continue 3"/>
    <w:basedOn w:val="Standaard"/>
    <w:uiPriority w:val="99"/>
    <w:semiHidden/>
    <w:unhideWhenUsed/>
    <w:rsid w:val="00572222"/>
    <w:pPr>
      <w:spacing w:after="120"/>
      <w:ind w:left="1080"/>
      <w:contextualSpacing/>
    </w:pPr>
  </w:style>
  <w:style w:type="paragraph" w:styleId="Lijstvoortzetting4">
    <w:name w:val="List Continue 4"/>
    <w:basedOn w:val="Standaard"/>
    <w:uiPriority w:val="99"/>
    <w:semiHidden/>
    <w:unhideWhenUsed/>
    <w:rsid w:val="00572222"/>
    <w:pPr>
      <w:spacing w:after="120"/>
      <w:ind w:left="1440"/>
      <w:contextualSpacing/>
    </w:pPr>
  </w:style>
  <w:style w:type="paragraph" w:styleId="Lijstvoortzetting5">
    <w:name w:val="List Continue 5"/>
    <w:basedOn w:val="Standaard"/>
    <w:uiPriority w:val="99"/>
    <w:semiHidden/>
    <w:unhideWhenUsed/>
    <w:rsid w:val="00572222"/>
    <w:pPr>
      <w:spacing w:after="120"/>
      <w:ind w:left="1800"/>
      <w:contextualSpacing/>
    </w:pPr>
  </w:style>
  <w:style w:type="paragraph" w:styleId="Lijstnummering">
    <w:name w:val="List Number"/>
    <w:basedOn w:val="Standaard"/>
    <w:uiPriority w:val="99"/>
    <w:semiHidden/>
    <w:unhideWhenUsed/>
    <w:rsid w:val="00572222"/>
    <w:pPr>
      <w:numPr>
        <w:numId w:val="6"/>
      </w:numPr>
      <w:contextualSpacing/>
    </w:pPr>
  </w:style>
  <w:style w:type="paragraph" w:styleId="Lijstnummering2">
    <w:name w:val="List Number 2"/>
    <w:basedOn w:val="Standaard"/>
    <w:uiPriority w:val="99"/>
    <w:semiHidden/>
    <w:unhideWhenUsed/>
    <w:rsid w:val="00572222"/>
    <w:pPr>
      <w:numPr>
        <w:numId w:val="7"/>
      </w:numPr>
      <w:contextualSpacing/>
    </w:pPr>
  </w:style>
  <w:style w:type="paragraph" w:styleId="Lijstnummering3">
    <w:name w:val="List Number 3"/>
    <w:basedOn w:val="Standaard"/>
    <w:uiPriority w:val="99"/>
    <w:semiHidden/>
    <w:unhideWhenUsed/>
    <w:rsid w:val="00572222"/>
    <w:pPr>
      <w:numPr>
        <w:numId w:val="8"/>
      </w:numPr>
      <w:contextualSpacing/>
    </w:pPr>
  </w:style>
  <w:style w:type="paragraph" w:styleId="Lijstnummering4">
    <w:name w:val="List Number 4"/>
    <w:basedOn w:val="Standaard"/>
    <w:uiPriority w:val="99"/>
    <w:semiHidden/>
    <w:unhideWhenUsed/>
    <w:rsid w:val="00572222"/>
    <w:pPr>
      <w:numPr>
        <w:numId w:val="9"/>
      </w:numPr>
      <w:contextualSpacing/>
    </w:pPr>
  </w:style>
  <w:style w:type="paragraph" w:styleId="Lijstnummering5">
    <w:name w:val="List Number 5"/>
    <w:basedOn w:val="Standaard"/>
    <w:uiPriority w:val="99"/>
    <w:semiHidden/>
    <w:unhideWhenUsed/>
    <w:rsid w:val="00572222"/>
    <w:pPr>
      <w:numPr>
        <w:numId w:val="10"/>
      </w:numPr>
      <w:contextualSpacing/>
    </w:pPr>
  </w:style>
  <w:style w:type="paragraph" w:styleId="Lijstalinea">
    <w:name w:val="List Paragraph"/>
    <w:basedOn w:val="Standaard"/>
    <w:uiPriority w:val="34"/>
    <w:qFormat/>
    <w:rsid w:val="00B53554"/>
    <w:pPr>
      <w:ind w:left="720"/>
      <w:contextualSpacing/>
    </w:pPr>
  </w:style>
  <w:style w:type="table" w:styleId="Lijsttabel1licht">
    <w:name w:val="List Table 1 Light"/>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89D64" w:themeColor="accent1" w:themeTint="99"/>
        </w:tcBorders>
      </w:tcPr>
    </w:tblStylePr>
    <w:tblStylePr w:type="lastRow">
      <w:rPr>
        <w:b/>
        <w:bCs/>
      </w:rPr>
      <w:tblPr/>
      <w:tcPr>
        <w:tcBorders>
          <w:top w:val="single" w:sz="4" w:space="0" w:color="F89D64" w:themeColor="accent1" w:themeTint="99"/>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1licht-Accent2">
    <w:name w:val="List Table 1 Light Accent 2"/>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8A60CE" w:themeColor="accent2" w:themeTint="99"/>
        </w:tcBorders>
      </w:tcPr>
    </w:tblStylePr>
    <w:tblStylePr w:type="lastRow">
      <w:rPr>
        <w:b/>
        <w:bCs/>
      </w:rPr>
      <w:tblPr/>
      <w:tcPr>
        <w:tcBorders>
          <w:top w:val="single" w:sz="4" w:space="0" w:color="8A60CE" w:themeColor="accent2" w:themeTint="99"/>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1licht-Accent3">
    <w:name w:val="List Table 1 Light Accent 3"/>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4F4F4" w:themeColor="accent3" w:themeTint="99"/>
        </w:tcBorders>
      </w:tcPr>
    </w:tblStylePr>
    <w:tblStylePr w:type="lastRow">
      <w:rPr>
        <w:b/>
        <w:bCs/>
      </w:rPr>
      <w:tblPr/>
      <w:tcPr>
        <w:tcBorders>
          <w:top w:val="single" w:sz="4" w:space="0" w:color="F4F4F4" w:themeColor="accent3" w:themeTint="99"/>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1licht-Accent4">
    <w:name w:val="List Table 1 Light Accent 4"/>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98563" w:themeColor="accent4" w:themeTint="99"/>
        </w:tcBorders>
      </w:tcPr>
    </w:tblStylePr>
    <w:tblStylePr w:type="lastRow">
      <w:rPr>
        <w:b/>
        <w:bCs/>
      </w:rPr>
      <w:tblPr/>
      <w:tcPr>
        <w:tcBorders>
          <w:top w:val="single" w:sz="4" w:space="0" w:color="F98563" w:themeColor="accent4" w:themeTint="99"/>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1licht-Accent5">
    <w:name w:val="List Table 1 Light Accent 5"/>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7849C7" w:themeColor="accent5" w:themeTint="99"/>
        </w:tcBorders>
      </w:tcPr>
    </w:tblStylePr>
    <w:tblStylePr w:type="lastRow">
      <w:rPr>
        <w:b/>
        <w:bCs/>
      </w:rPr>
      <w:tblPr/>
      <w:tcPr>
        <w:tcBorders>
          <w:top w:val="single" w:sz="4" w:space="0" w:color="7849C7" w:themeColor="accent5" w:themeTint="99"/>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1licht-Accent6">
    <w:name w:val="List Table 1 Light Accent 6"/>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D4C61" w:themeColor="accent6" w:themeTint="99"/>
        </w:tcBorders>
      </w:tcPr>
    </w:tblStylePr>
    <w:tblStylePr w:type="lastRow">
      <w:rPr>
        <w:b/>
        <w:bCs/>
      </w:rPr>
      <w:tblPr/>
      <w:tcPr>
        <w:tcBorders>
          <w:top w:val="single" w:sz="4" w:space="0" w:color="FD4C61" w:themeColor="accent6" w:themeTint="99"/>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2">
    <w:name w:val="List Table 2"/>
    <w:basedOn w:val="Standaardtabe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572222"/>
    <w:pPr>
      <w:spacing w:after="0" w:line="240" w:lineRule="auto"/>
    </w:pPr>
    <w:tblPr>
      <w:tblStyleRowBandSize w:val="1"/>
      <w:tblStyleColBandSize w:val="1"/>
      <w:tblBorders>
        <w:top w:val="single" w:sz="4" w:space="0" w:color="F89D64" w:themeColor="accent1" w:themeTint="99"/>
        <w:bottom w:val="single" w:sz="4" w:space="0" w:color="F89D64" w:themeColor="accent1" w:themeTint="99"/>
        <w:insideH w:val="single" w:sz="4" w:space="0" w:color="F89D6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2-Accent2">
    <w:name w:val="List Table 2 Accent 2"/>
    <w:basedOn w:val="Standaardtabel"/>
    <w:uiPriority w:val="47"/>
    <w:rsid w:val="00572222"/>
    <w:pPr>
      <w:spacing w:after="0" w:line="240" w:lineRule="auto"/>
    </w:pPr>
    <w:tblPr>
      <w:tblStyleRowBandSize w:val="1"/>
      <w:tblStyleColBandSize w:val="1"/>
      <w:tblBorders>
        <w:top w:val="single" w:sz="4" w:space="0" w:color="8A60CE" w:themeColor="accent2" w:themeTint="99"/>
        <w:bottom w:val="single" w:sz="4" w:space="0" w:color="8A60CE" w:themeColor="accent2" w:themeTint="99"/>
        <w:insideH w:val="single" w:sz="4" w:space="0" w:color="8A60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2-Accent3">
    <w:name w:val="List Table 2 Accent 3"/>
    <w:basedOn w:val="Standaardtabel"/>
    <w:uiPriority w:val="47"/>
    <w:rsid w:val="00572222"/>
    <w:pPr>
      <w:spacing w:after="0" w:line="240" w:lineRule="auto"/>
    </w:pPr>
    <w:tblPr>
      <w:tblStyleRowBandSize w:val="1"/>
      <w:tblStyleColBandSize w:val="1"/>
      <w:tblBorders>
        <w:top w:val="single" w:sz="4" w:space="0" w:color="F4F4F4" w:themeColor="accent3" w:themeTint="99"/>
        <w:bottom w:val="single" w:sz="4" w:space="0" w:color="F4F4F4" w:themeColor="accent3" w:themeTint="99"/>
        <w:insideH w:val="single" w:sz="4" w:space="0" w:color="F4F4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2-Accent4">
    <w:name w:val="List Table 2 Accent 4"/>
    <w:basedOn w:val="Standaardtabel"/>
    <w:uiPriority w:val="47"/>
    <w:rsid w:val="00572222"/>
    <w:pPr>
      <w:spacing w:after="0" w:line="240" w:lineRule="auto"/>
    </w:pPr>
    <w:tblPr>
      <w:tblStyleRowBandSize w:val="1"/>
      <w:tblStyleColBandSize w:val="1"/>
      <w:tblBorders>
        <w:top w:val="single" w:sz="4" w:space="0" w:color="F98563" w:themeColor="accent4" w:themeTint="99"/>
        <w:bottom w:val="single" w:sz="4" w:space="0" w:color="F98563" w:themeColor="accent4" w:themeTint="99"/>
        <w:insideH w:val="single" w:sz="4" w:space="0" w:color="F9856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2-Accent5">
    <w:name w:val="List Table 2 Accent 5"/>
    <w:basedOn w:val="Standaardtabel"/>
    <w:uiPriority w:val="47"/>
    <w:rsid w:val="00572222"/>
    <w:pPr>
      <w:spacing w:after="0" w:line="240" w:lineRule="auto"/>
    </w:pPr>
    <w:tblPr>
      <w:tblStyleRowBandSize w:val="1"/>
      <w:tblStyleColBandSize w:val="1"/>
      <w:tblBorders>
        <w:top w:val="single" w:sz="4" w:space="0" w:color="7849C7" w:themeColor="accent5" w:themeTint="99"/>
        <w:bottom w:val="single" w:sz="4" w:space="0" w:color="7849C7" w:themeColor="accent5" w:themeTint="99"/>
        <w:insideH w:val="single" w:sz="4" w:space="0" w:color="7849C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2-Accent6">
    <w:name w:val="List Table 2 Accent 6"/>
    <w:basedOn w:val="Standaardtabel"/>
    <w:uiPriority w:val="47"/>
    <w:rsid w:val="00572222"/>
    <w:pPr>
      <w:spacing w:after="0" w:line="240" w:lineRule="auto"/>
    </w:pPr>
    <w:tblPr>
      <w:tblStyleRowBandSize w:val="1"/>
      <w:tblStyleColBandSize w:val="1"/>
      <w:tblBorders>
        <w:top w:val="single" w:sz="4" w:space="0" w:color="FD4C61" w:themeColor="accent6" w:themeTint="99"/>
        <w:bottom w:val="single" w:sz="4" w:space="0" w:color="FD4C61" w:themeColor="accent6" w:themeTint="99"/>
        <w:insideH w:val="single" w:sz="4" w:space="0" w:color="FD4C6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3">
    <w:name w:val="List Table 3"/>
    <w:basedOn w:val="Standaardtabe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572222"/>
    <w:pPr>
      <w:spacing w:after="0" w:line="240" w:lineRule="auto"/>
    </w:pPr>
    <w:tblPr>
      <w:tblStyleRowBandSize w:val="1"/>
      <w:tblStyleColBandSize w:val="1"/>
      <w:tblBorders>
        <w:top w:val="single" w:sz="4" w:space="0" w:color="E8610A" w:themeColor="accent1"/>
        <w:left w:val="single" w:sz="4" w:space="0" w:color="E8610A" w:themeColor="accent1"/>
        <w:bottom w:val="single" w:sz="4" w:space="0" w:color="E8610A" w:themeColor="accent1"/>
        <w:right w:val="single" w:sz="4" w:space="0" w:color="E8610A" w:themeColor="accent1"/>
      </w:tblBorders>
    </w:tblPr>
    <w:tblStylePr w:type="firstRow">
      <w:rPr>
        <w:b/>
        <w:bCs/>
        <w:color w:val="FFFFFF" w:themeColor="background1"/>
      </w:rPr>
      <w:tblPr/>
      <w:tcPr>
        <w:shd w:val="clear" w:color="auto" w:fill="E8610A" w:themeFill="accent1"/>
      </w:tcPr>
    </w:tblStylePr>
    <w:tblStylePr w:type="lastRow">
      <w:rPr>
        <w:b/>
        <w:bCs/>
      </w:rPr>
      <w:tblPr/>
      <w:tcPr>
        <w:tcBorders>
          <w:top w:val="double" w:sz="4" w:space="0" w:color="E8610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610A" w:themeColor="accent1"/>
          <w:right w:val="single" w:sz="4" w:space="0" w:color="E8610A" w:themeColor="accent1"/>
        </w:tcBorders>
      </w:tcPr>
    </w:tblStylePr>
    <w:tblStylePr w:type="band1Horz">
      <w:tblPr/>
      <w:tcPr>
        <w:tcBorders>
          <w:top w:val="single" w:sz="4" w:space="0" w:color="E8610A" w:themeColor="accent1"/>
          <w:bottom w:val="single" w:sz="4" w:space="0" w:color="E8610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610A" w:themeColor="accent1"/>
          <w:left w:val="nil"/>
        </w:tcBorders>
      </w:tcPr>
    </w:tblStylePr>
    <w:tblStylePr w:type="swCell">
      <w:tblPr/>
      <w:tcPr>
        <w:tcBorders>
          <w:top w:val="double" w:sz="4" w:space="0" w:color="E8610A" w:themeColor="accent1"/>
          <w:right w:val="nil"/>
        </w:tcBorders>
      </w:tcPr>
    </w:tblStylePr>
  </w:style>
  <w:style w:type="table" w:styleId="Lijsttabel3-Accent2">
    <w:name w:val="List Table 3 Accent 2"/>
    <w:basedOn w:val="Standaardtabel"/>
    <w:uiPriority w:val="48"/>
    <w:rsid w:val="00572222"/>
    <w:pPr>
      <w:spacing w:after="0" w:line="240" w:lineRule="auto"/>
    </w:pPr>
    <w:tblPr>
      <w:tblStyleRowBandSize w:val="1"/>
      <w:tblStyleColBandSize w:val="1"/>
      <w:tblBorders>
        <w:top w:val="single" w:sz="4" w:space="0" w:color="49277F" w:themeColor="accent2"/>
        <w:left w:val="single" w:sz="4" w:space="0" w:color="49277F" w:themeColor="accent2"/>
        <w:bottom w:val="single" w:sz="4" w:space="0" w:color="49277F" w:themeColor="accent2"/>
        <w:right w:val="single" w:sz="4" w:space="0" w:color="49277F" w:themeColor="accent2"/>
      </w:tblBorders>
    </w:tblPr>
    <w:tblStylePr w:type="firstRow">
      <w:rPr>
        <w:b/>
        <w:bCs/>
        <w:color w:val="FFFFFF" w:themeColor="background1"/>
      </w:rPr>
      <w:tblPr/>
      <w:tcPr>
        <w:shd w:val="clear" w:color="auto" w:fill="49277F" w:themeFill="accent2"/>
      </w:tcPr>
    </w:tblStylePr>
    <w:tblStylePr w:type="lastRow">
      <w:rPr>
        <w:b/>
        <w:bCs/>
      </w:rPr>
      <w:tblPr/>
      <w:tcPr>
        <w:tcBorders>
          <w:top w:val="double" w:sz="4" w:space="0" w:color="49277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9277F" w:themeColor="accent2"/>
          <w:right w:val="single" w:sz="4" w:space="0" w:color="49277F" w:themeColor="accent2"/>
        </w:tcBorders>
      </w:tcPr>
    </w:tblStylePr>
    <w:tblStylePr w:type="band1Horz">
      <w:tblPr/>
      <w:tcPr>
        <w:tcBorders>
          <w:top w:val="single" w:sz="4" w:space="0" w:color="49277F" w:themeColor="accent2"/>
          <w:bottom w:val="single" w:sz="4" w:space="0" w:color="49277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9277F" w:themeColor="accent2"/>
          <w:left w:val="nil"/>
        </w:tcBorders>
      </w:tcPr>
    </w:tblStylePr>
    <w:tblStylePr w:type="swCell">
      <w:tblPr/>
      <w:tcPr>
        <w:tcBorders>
          <w:top w:val="double" w:sz="4" w:space="0" w:color="49277F" w:themeColor="accent2"/>
          <w:right w:val="nil"/>
        </w:tcBorders>
      </w:tcPr>
    </w:tblStylePr>
  </w:style>
  <w:style w:type="table" w:styleId="Lijsttabel3-Accent3">
    <w:name w:val="List Table 3 Accent 3"/>
    <w:basedOn w:val="Standaardtabel"/>
    <w:uiPriority w:val="48"/>
    <w:rsid w:val="00572222"/>
    <w:pPr>
      <w:spacing w:after="0" w:line="240" w:lineRule="auto"/>
    </w:pPr>
    <w:tblPr>
      <w:tblStyleRowBandSize w:val="1"/>
      <w:tblStyleColBandSize w:val="1"/>
      <w:tblBorders>
        <w:top w:val="single" w:sz="4" w:space="0" w:color="EDEDED" w:themeColor="accent3"/>
        <w:left w:val="single" w:sz="4" w:space="0" w:color="EDEDED" w:themeColor="accent3"/>
        <w:bottom w:val="single" w:sz="4" w:space="0" w:color="EDEDED" w:themeColor="accent3"/>
        <w:right w:val="single" w:sz="4" w:space="0" w:color="EDEDED" w:themeColor="accent3"/>
      </w:tblBorders>
    </w:tblPr>
    <w:tblStylePr w:type="firstRow">
      <w:rPr>
        <w:b/>
        <w:bCs/>
        <w:color w:val="FFFFFF" w:themeColor="background1"/>
      </w:rPr>
      <w:tblPr/>
      <w:tcPr>
        <w:shd w:val="clear" w:color="auto" w:fill="EDEDED" w:themeFill="accent3"/>
      </w:tcPr>
    </w:tblStylePr>
    <w:tblStylePr w:type="lastRow">
      <w:rPr>
        <w:b/>
        <w:bCs/>
      </w:rPr>
      <w:tblPr/>
      <w:tcPr>
        <w:tcBorders>
          <w:top w:val="double" w:sz="4" w:space="0" w:color="EDEDE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EDED" w:themeColor="accent3"/>
          <w:right w:val="single" w:sz="4" w:space="0" w:color="EDEDED" w:themeColor="accent3"/>
        </w:tcBorders>
      </w:tcPr>
    </w:tblStylePr>
    <w:tblStylePr w:type="band1Horz">
      <w:tblPr/>
      <w:tcPr>
        <w:tcBorders>
          <w:top w:val="single" w:sz="4" w:space="0" w:color="EDEDED" w:themeColor="accent3"/>
          <w:bottom w:val="single" w:sz="4" w:space="0" w:color="EDEDE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EDED" w:themeColor="accent3"/>
          <w:left w:val="nil"/>
        </w:tcBorders>
      </w:tcPr>
    </w:tblStylePr>
    <w:tblStylePr w:type="swCell">
      <w:tblPr/>
      <w:tcPr>
        <w:tcBorders>
          <w:top w:val="double" w:sz="4" w:space="0" w:color="EDEDED" w:themeColor="accent3"/>
          <w:right w:val="nil"/>
        </w:tcBorders>
      </w:tcPr>
    </w:tblStylePr>
  </w:style>
  <w:style w:type="table" w:styleId="Lijsttabel3-Accent4">
    <w:name w:val="List Table 3 Accent 4"/>
    <w:basedOn w:val="Standaardtabel"/>
    <w:uiPriority w:val="48"/>
    <w:rsid w:val="00572222"/>
    <w:pPr>
      <w:spacing w:after="0" w:line="240" w:lineRule="auto"/>
    </w:pPr>
    <w:tblPr>
      <w:tblStyleRowBandSize w:val="1"/>
      <w:tblStyleColBandSize w:val="1"/>
      <w:tblBorders>
        <w:top w:val="single" w:sz="4" w:space="0" w:color="E93C09" w:themeColor="accent4"/>
        <w:left w:val="single" w:sz="4" w:space="0" w:color="E93C09" w:themeColor="accent4"/>
        <w:bottom w:val="single" w:sz="4" w:space="0" w:color="E93C09" w:themeColor="accent4"/>
        <w:right w:val="single" w:sz="4" w:space="0" w:color="E93C09" w:themeColor="accent4"/>
      </w:tblBorders>
    </w:tblPr>
    <w:tblStylePr w:type="firstRow">
      <w:rPr>
        <w:b/>
        <w:bCs/>
        <w:color w:val="FFFFFF" w:themeColor="background1"/>
      </w:rPr>
      <w:tblPr/>
      <w:tcPr>
        <w:shd w:val="clear" w:color="auto" w:fill="E93C09" w:themeFill="accent4"/>
      </w:tcPr>
    </w:tblStylePr>
    <w:tblStylePr w:type="lastRow">
      <w:rPr>
        <w:b/>
        <w:bCs/>
      </w:rPr>
      <w:tblPr/>
      <w:tcPr>
        <w:tcBorders>
          <w:top w:val="double" w:sz="4" w:space="0" w:color="E93C0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3C09" w:themeColor="accent4"/>
          <w:right w:val="single" w:sz="4" w:space="0" w:color="E93C09" w:themeColor="accent4"/>
        </w:tcBorders>
      </w:tcPr>
    </w:tblStylePr>
    <w:tblStylePr w:type="band1Horz">
      <w:tblPr/>
      <w:tcPr>
        <w:tcBorders>
          <w:top w:val="single" w:sz="4" w:space="0" w:color="E93C09" w:themeColor="accent4"/>
          <w:bottom w:val="single" w:sz="4" w:space="0" w:color="E93C0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3C09" w:themeColor="accent4"/>
          <w:left w:val="nil"/>
        </w:tcBorders>
      </w:tcPr>
    </w:tblStylePr>
    <w:tblStylePr w:type="swCell">
      <w:tblPr/>
      <w:tcPr>
        <w:tcBorders>
          <w:top w:val="double" w:sz="4" w:space="0" w:color="E93C09" w:themeColor="accent4"/>
          <w:right w:val="nil"/>
        </w:tcBorders>
      </w:tcPr>
    </w:tblStylePr>
  </w:style>
  <w:style w:type="table" w:styleId="Lijsttabel3-Accent5">
    <w:name w:val="List Table 3 Accent 5"/>
    <w:basedOn w:val="Standaardtabel"/>
    <w:uiPriority w:val="48"/>
    <w:rsid w:val="00572222"/>
    <w:pPr>
      <w:spacing w:after="0" w:line="240" w:lineRule="auto"/>
    </w:pPr>
    <w:tblPr>
      <w:tblStyleRowBandSize w:val="1"/>
      <w:tblStyleColBandSize w:val="1"/>
      <w:tblBorders>
        <w:top w:val="single" w:sz="4" w:space="0" w:color="321B58" w:themeColor="accent5"/>
        <w:left w:val="single" w:sz="4" w:space="0" w:color="321B58" w:themeColor="accent5"/>
        <w:bottom w:val="single" w:sz="4" w:space="0" w:color="321B58" w:themeColor="accent5"/>
        <w:right w:val="single" w:sz="4" w:space="0" w:color="321B58" w:themeColor="accent5"/>
      </w:tblBorders>
    </w:tblPr>
    <w:tblStylePr w:type="firstRow">
      <w:rPr>
        <w:b/>
        <w:bCs/>
        <w:color w:val="FFFFFF" w:themeColor="background1"/>
      </w:rPr>
      <w:tblPr/>
      <w:tcPr>
        <w:shd w:val="clear" w:color="auto" w:fill="321B58" w:themeFill="accent5"/>
      </w:tcPr>
    </w:tblStylePr>
    <w:tblStylePr w:type="lastRow">
      <w:rPr>
        <w:b/>
        <w:bCs/>
      </w:rPr>
      <w:tblPr/>
      <w:tcPr>
        <w:tcBorders>
          <w:top w:val="double" w:sz="4" w:space="0" w:color="321B5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21B58" w:themeColor="accent5"/>
          <w:right w:val="single" w:sz="4" w:space="0" w:color="321B58" w:themeColor="accent5"/>
        </w:tcBorders>
      </w:tcPr>
    </w:tblStylePr>
    <w:tblStylePr w:type="band1Horz">
      <w:tblPr/>
      <w:tcPr>
        <w:tcBorders>
          <w:top w:val="single" w:sz="4" w:space="0" w:color="321B58" w:themeColor="accent5"/>
          <w:bottom w:val="single" w:sz="4" w:space="0" w:color="321B5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21B58" w:themeColor="accent5"/>
          <w:left w:val="nil"/>
        </w:tcBorders>
      </w:tcPr>
    </w:tblStylePr>
    <w:tblStylePr w:type="swCell">
      <w:tblPr/>
      <w:tcPr>
        <w:tcBorders>
          <w:top w:val="double" w:sz="4" w:space="0" w:color="321B58" w:themeColor="accent5"/>
          <w:right w:val="nil"/>
        </w:tcBorders>
      </w:tcPr>
    </w:tblStylePr>
  </w:style>
  <w:style w:type="table" w:styleId="Lijsttabel3-Accent6">
    <w:name w:val="List Table 3 Accent 6"/>
    <w:basedOn w:val="Standaardtabel"/>
    <w:uiPriority w:val="48"/>
    <w:rsid w:val="00572222"/>
    <w:pPr>
      <w:spacing w:after="0" w:line="240" w:lineRule="auto"/>
    </w:pPr>
    <w:tblPr>
      <w:tblStyleRowBandSize w:val="1"/>
      <w:tblStyleColBandSize w:val="1"/>
      <w:tblBorders>
        <w:top w:val="single" w:sz="4" w:space="0" w:color="D0021B" w:themeColor="accent6"/>
        <w:left w:val="single" w:sz="4" w:space="0" w:color="D0021B" w:themeColor="accent6"/>
        <w:bottom w:val="single" w:sz="4" w:space="0" w:color="D0021B" w:themeColor="accent6"/>
        <w:right w:val="single" w:sz="4" w:space="0" w:color="D0021B" w:themeColor="accent6"/>
      </w:tblBorders>
    </w:tblPr>
    <w:tblStylePr w:type="firstRow">
      <w:rPr>
        <w:b/>
        <w:bCs/>
        <w:color w:val="FFFFFF" w:themeColor="background1"/>
      </w:rPr>
      <w:tblPr/>
      <w:tcPr>
        <w:shd w:val="clear" w:color="auto" w:fill="D0021B" w:themeFill="accent6"/>
      </w:tcPr>
    </w:tblStylePr>
    <w:tblStylePr w:type="lastRow">
      <w:rPr>
        <w:b/>
        <w:bCs/>
      </w:rPr>
      <w:tblPr/>
      <w:tcPr>
        <w:tcBorders>
          <w:top w:val="double" w:sz="4" w:space="0" w:color="D0021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021B" w:themeColor="accent6"/>
          <w:right w:val="single" w:sz="4" w:space="0" w:color="D0021B" w:themeColor="accent6"/>
        </w:tcBorders>
      </w:tcPr>
    </w:tblStylePr>
    <w:tblStylePr w:type="band1Horz">
      <w:tblPr/>
      <w:tcPr>
        <w:tcBorders>
          <w:top w:val="single" w:sz="4" w:space="0" w:color="D0021B" w:themeColor="accent6"/>
          <w:bottom w:val="single" w:sz="4" w:space="0" w:color="D0021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021B" w:themeColor="accent6"/>
          <w:left w:val="nil"/>
        </w:tcBorders>
      </w:tcPr>
    </w:tblStylePr>
    <w:tblStylePr w:type="swCell">
      <w:tblPr/>
      <w:tcPr>
        <w:tcBorders>
          <w:top w:val="double" w:sz="4" w:space="0" w:color="D0021B" w:themeColor="accent6"/>
          <w:right w:val="nil"/>
        </w:tcBorders>
      </w:tcPr>
    </w:tblStylePr>
  </w:style>
  <w:style w:type="table" w:styleId="Lijsttabel4">
    <w:name w:val="List Table 4"/>
    <w:basedOn w:val="Standaardtabe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572222"/>
    <w:pPr>
      <w:spacing w:after="0" w:line="240" w:lineRule="auto"/>
    </w:p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tblBorders>
    </w:tblPr>
    <w:tblStylePr w:type="firstRow">
      <w:rPr>
        <w:b/>
        <w:bCs/>
        <w:color w:val="FFFFFF" w:themeColor="background1"/>
      </w:rPr>
      <w:tblPr/>
      <w:tcPr>
        <w:tcBorders>
          <w:top w:val="single" w:sz="4" w:space="0" w:color="E8610A" w:themeColor="accent1"/>
          <w:left w:val="single" w:sz="4" w:space="0" w:color="E8610A" w:themeColor="accent1"/>
          <w:bottom w:val="single" w:sz="4" w:space="0" w:color="E8610A" w:themeColor="accent1"/>
          <w:right w:val="single" w:sz="4" w:space="0" w:color="E8610A" w:themeColor="accent1"/>
          <w:insideH w:val="nil"/>
        </w:tcBorders>
        <w:shd w:val="clear" w:color="auto" w:fill="E8610A" w:themeFill="accent1"/>
      </w:tcPr>
    </w:tblStylePr>
    <w:tblStylePr w:type="lastRow">
      <w:rPr>
        <w:b/>
        <w:bCs/>
      </w:rPr>
      <w:tblPr/>
      <w:tcPr>
        <w:tcBorders>
          <w:top w:val="double" w:sz="4" w:space="0" w:color="F89D64" w:themeColor="accent1" w:themeTint="99"/>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4-Accent2">
    <w:name w:val="List Table 4 Accent 2"/>
    <w:basedOn w:val="Standaardtabel"/>
    <w:uiPriority w:val="49"/>
    <w:rsid w:val="00572222"/>
    <w:pPr>
      <w:spacing w:after="0" w:line="240" w:lineRule="auto"/>
    </w:p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tblBorders>
    </w:tblPr>
    <w:tblStylePr w:type="firstRow">
      <w:rPr>
        <w:b/>
        <w:bCs/>
        <w:color w:val="FFFFFF" w:themeColor="background1"/>
      </w:rPr>
      <w:tblPr/>
      <w:tcPr>
        <w:tcBorders>
          <w:top w:val="single" w:sz="4" w:space="0" w:color="49277F" w:themeColor="accent2"/>
          <w:left w:val="single" w:sz="4" w:space="0" w:color="49277F" w:themeColor="accent2"/>
          <w:bottom w:val="single" w:sz="4" w:space="0" w:color="49277F" w:themeColor="accent2"/>
          <w:right w:val="single" w:sz="4" w:space="0" w:color="49277F" w:themeColor="accent2"/>
          <w:insideH w:val="nil"/>
        </w:tcBorders>
        <w:shd w:val="clear" w:color="auto" w:fill="49277F" w:themeFill="accent2"/>
      </w:tcPr>
    </w:tblStylePr>
    <w:tblStylePr w:type="lastRow">
      <w:rPr>
        <w:b/>
        <w:bCs/>
      </w:rPr>
      <w:tblPr/>
      <w:tcPr>
        <w:tcBorders>
          <w:top w:val="double" w:sz="4" w:space="0" w:color="8A60CE" w:themeColor="accent2" w:themeTint="99"/>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4-Accent3">
    <w:name w:val="List Table 4 Accent 3"/>
    <w:basedOn w:val="Standaardtabel"/>
    <w:uiPriority w:val="49"/>
    <w:rsid w:val="00572222"/>
    <w:pPr>
      <w:spacing w:after="0" w:line="240" w:lineRule="auto"/>
    </w:p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tblBorders>
    </w:tblPr>
    <w:tblStylePr w:type="firstRow">
      <w:rPr>
        <w:b/>
        <w:bCs/>
        <w:color w:val="FFFFFF" w:themeColor="background1"/>
      </w:rPr>
      <w:tblPr/>
      <w:tcPr>
        <w:tcBorders>
          <w:top w:val="single" w:sz="4" w:space="0" w:color="EDEDED" w:themeColor="accent3"/>
          <w:left w:val="single" w:sz="4" w:space="0" w:color="EDEDED" w:themeColor="accent3"/>
          <w:bottom w:val="single" w:sz="4" w:space="0" w:color="EDEDED" w:themeColor="accent3"/>
          <w:right w:val="single" w:sz="4" w:space="0" w:color="EDEDED" w:themeColor="accent3"/>
          <w:insideH w:val="nil"/>
        </w:tcBorders>
        <w:shd w:val="clear" w:color="auto" w:fill="EDEDED" w:themeFill="accent3"/>
      </w:tcPr>
    </w:tblStylePr>
    <w:tblStylePr w:type="lastRow">
      <w:rPr>
        <w:b/>
        <w:bCs/>
      </w:rPr>
      <w:tblPr/>
      <w:tcPr>
        <w:tcBorders>
          <w:top w:val="double" w:sz="4" w:space="0" w:color="F4F4F4" w:themeColor="accent3" w:themeTint="99"/>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4-Accent4">
    <w:name w:val="List Table 4 Accent 4"/>
    <w:basedOn w:val="Standaardtabel"/>
    <w:uiPriority w:val="49"/>
    <w:rsid w:val="00572222"/>
    <w:pPr>
      <w:spacing w:after="0" w:line="240" w:lineRule="auto"/>
    </w:p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tblBorders>
    </w:tblPr>
    <w:tblStylePr w:type="firstRow">
      <w:rPr>
        <w:b/>
        <w:bCs/>
        <w:color w:val="FFFFFF" w:themeColor="background1"/>
      </w:rPr>
      <w:tblPr/>
      <w:tcPr>
        <w:tcBorders>
          <w:top w:val="single" w:sz="4" w:space="0" w:color="E93C09" w:themeColor="accent4"/>
          <w:left w:val="single" w:sz="4" w:space="0" w:color="E93C09" w:themeColor="accent4"/>
          <w:bottom w:val="single" w:sz="4" w:space="0" w:color="E93C09" w:themeColor="accent4"/>
          <w:right w:val="single" w:sz="4" w:space="0" w:color="E93C09" w:themeColor="accent4"/>
          <w:insideH w:val="nil"/>
        </w:tcBorders>
        <w:shd w:val="clear" w:color="auto" w:fill="E93C09" w:themeFill="accent4"/>
      </w:tcPr>
    </w:tblStylePr>
    <w:tblStylePr w:type="lastRow">
      <w:rPr>
        <w:b/>
        <w:bCs/>
      </w:rPr>
      <w:tblPr/>
      <w:tcPr>
        <w:tcBorders>
          <w:top w:val="double" w:sz="4" w:space="0" w:color="F98563" w:themeColor="accent4" w:themeTint="99"/>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4-Accent5">
    <w:name w:val="List Table 4 Accent 5"/>
    <w:basedOn w:val="Standaardtabel"/>
    <w:uiPriority w:val="49"/>
    <w:rsid w:val="00572222"/>
    <w:pPr>
      <w:spacing w:after="0" w:line="240" w:lineRule="auto"/>
    </w:p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tblBorders>
    </w:tblPr>
    <w:tblStylePr w:type="firstRow">
      <w:rPr>
        <w:b/>
        <w:bCs/>
        <w:color w:val="FFFFFF" w:themeColor="background1"/>
      </w:rPr>
      <w:tblPr/>
      <w:tcPr>
        <w:tcBorders>
          <w:top w:val="single" w:sz="4" w:space="0" w:color="321B58" w:themeColor="accent5"/>
          <w:left w:val="single" w:sz="4" w:space="0" w:color="321B58" w:themeColor="accent5"/>
          <w:bottom w:val="single" w:sz="4" w:space="0" w:color="321B58" w:themeColor="accent5"/>
          <w:right w:val="single" w:sz="4" w:space="0" w:color="321B58" w:themeColor="accent5"/>
          <w:insideH w:val="nil"/>
        </w:tcBorders>
        <w:shd w:val="clear" w:color="auto" w:fill="321B58" w:themeFill="accent5"/>
      </w:tcPr>
    </w:tblStylePr>
    <w:tblStylePr w:type="lastRow">
      <w:rPr>
        <w:b/>
        <w:bCs/>
      </w:rPr>
      <w:tblPr/>
      <w:tcPr>
        <w:tcBorders>
          <w:top w:val="double" w:sz="4" w:space="0" w:color="7849C7" w:themeColor="accent5" w:themeTint="99"/>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4-Accent6">
    <w:name w:val="List Table 4 Accent 6"/>
    <w:basedOn w:val="Standaardtabel"/>
    <w:uiPriority w:val="49"/>
    <w:rsid w:val="00572222"/>
    <w:pPr>
      <w:spacing w:after="0" w:line="240" w:lineRule="auto"/>
    </w:p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tblBorders>
    </w:tblPr>
    <w:tblStylePr w:type="firstRow">
      <w:rPr>
        <w:b/>
        <w:bCs/>
        <w:color w:val="FFFFFF" w:themeColor="background1"/>
      </w:rPr>
      <w:tblPr/>
      <w:tcPr>
        <w:tcBorders>
          <w:top w:val="single" w:sz="4" w:space="0" w:color="D0021B" w:themeColor="accent6"/>
          <w:left w:val="single" w:sz="4" w:space="0" w:color="D0021B" w:themeColor="accent6"/>
          <w:bottom w:val="single" w:sz="4" w:space="0" w:color="D0021B" w:themeColor="accent6"/>
          <w:right w:val="single" w:sz="4" w:space="0" w:color="D0021B" w:themeColor="accent6"/>
          <w:insideH w:val="nil"/>
        </w:tcBorders>
        <w:shd w:val="clear" w:color="auto" w:fill="D0021B" w:themeFill="accent6"/>
      </w:tcPr>
    </w:tblStylePr>
    <w:tblStylePr w:type="lastRow">
      <w:rPr>
        <w:b/>
        <w:bCs/>
      </w:rPr>
      <w:tblPr/>
      <w:tcPr>
        <w:tcBorders>
          <w:top w:val="double" w:sz="4" w:space="0" w:color="FD4C61" w:themeColor="accent6" w:themeTint="99"/>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5donker">
    <w:name w:val="List Table 5 Dark"/>
    <w:basedOn w:val="Standaardtabe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572222"/>
    <w:pPr>
      <w:spacing w:after="0" w:line="240" w:lineRule="auto"/>
    </w:pPr>
    <w:rPr>
      <w:color w:val="FFFFFF" w:themeColor="background1"/>
    </w:rPr>
    <w:tblPr>
      <w:tblStyleRowBandSize w:val="1"/>
      <w:tblStyleColBandSize w:val="1"/>
      <w:tblBorders>
        <w:top w:val="single" w:sz="24" w:space="0" w:color="E8610A" w:themeColor="accent1"/>
        <w:left w:val="single" w:sz="24" w:space="0" w:color="E8610A" w:themeColor="accent1"/>
        <w:bottom w:val="single" w:sz="24" w:space="0" w:color="E8610A" w:themeColor="accent1"/>
        <w:right w:val="single" w:sz="24" w:space="0" w:color="E8610A" w:themeColor="accent1"/>
      </w:tblBorders>
    </w:tblPr>
    <w:tcPr>
      <w:shd w:val="clear" w:color="auto" w:fill="E8610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572222"/>
    <w:pPr>
      <w:spacing w:after="0" w:line="240" w:lineRule="auto"/>
    </w:pPr>
    <w:rPr>
      <w:color w:val="FFFFFF" w:themeColor="background1"/>
    </w:rPr>
    <w:tblPr>
      <w:tblStyleRowBandSize w:val="1"/>
      <w:tblStyleColBandSize w:val="1"/>
      <w:tblBorders>
        <w:top w:val="single" w:sz="24" w:space="0" w:color="49277F" w:themeColor="accent2"/>
        <w:left w:val="single" w:sz="24" w:space="0" w:color="49277F" w:themeColor="accent2"/>
        <w:bottom w:val="single" w:sz="24" w:space="0" w:color="49277F" w:themeColor="accent2"/>
        <w:right w:val="single" w:sz="24" w:space="0" w:color="49277F" w:themeColor="accent2"/>
      </w:tblBorders>
    </w:tblPr>
    <w:tcPr>
      <w:shd w:val="clear" w:color="auto" w:fill="49277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572222"/>
    <w:pPr>
      <w:spacing w:after="0" w:line="240" w:lineRule="auto"/>
    </w:pPr>
    <w:rPr>
      <w:color w:val="FFFFFF" w:themeColor="background1"/>
    </w:rPr>
    <w:tblPr>
      <w:tblStyleRowBandSize w:val="1"/>
      <w:tblStyleColBandSize w:val="1"/>
      <w:tblBorders>
        <w:top w:val="single" w:sz="24" w:space="0" w:color="EDEDED" w:themeColor="accent3"/>
        <w:left w:val="single" w:sz="24" w:space="0" w:color="EDEDED" w:themeColor="accent3"/>
        <w:bottom w:val="single" w:sz="24" w:space="0" w:color="EDEDED" w:themeColor="accent3"/>
        <w:right w:val="single" w:sz="24" w:space="0" w:color="EDEDED" w:themeColor="accent3"/>
      </w:tblBorders>
    </w:tblPr>
    <w:tcPr>
      <w:shd w:val="clear" w:color="auto" w:fill="EDEDE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572222"/>
    <w:pPr>
      <w:spacing w:after="0" w:line="240" w:lineRule="auto"/>
    </w:pPr>
    <w:rPr>
      <w:color w:val="FFFFFF" w:themeColor="background1"/>
    </w:rPr>
    <w:tblPr>
      <w:tblStyleRowBandSize w:val="1"/>
      <w:tblStyleColBandSize w:val="1"/>
      <w:tblBorders>
        <w:top w:val="single" w:sz="24" w:space="0" w:color="E93C09" w:themeColor="accent4"/>
        <w:left w:val="single" w:sz="24" w:space="0" w:color="E93C09" w:themeColor="accent4"/>
        <w:bottom w:val="single" w:sz="24" w:space="0" w:color="E93C09" w:themeColor="accent4"/>
        <w:right w:val="single" w:sz="24" w:space="0" w:color="E93C09" w:themeColor="accent4"/>
      </w:tblBorders>
    </w:tblPr>
    <w:tcPr>
      <w:shd w:val="clear" w:color="auto" w:fill="E93C0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572222"/>
    <w:pPr>
      <w:spacing w:after="0" w:line="240" w:lineRule="auto"/>
    </w:pPr>
    <w:rPr>
      <w:color w:val="FFFFFF" w:themeColor="background1"/>
    </w:rPr>
    <w:tblPr>
      <w:tblStyleRowBandSize w:val="1"/>
      <w:tblStyleColBandSize w:val="1"/>
      <w:tblBorders>
        <w:top w:val="single" w:sz="24" w:space="0" w:color="321B58" w:themeColor="accent5"/>
        <w:left w:val="single" w:sz="24" w:space="0" w:color="321B58" w:themeColor="accent5"/>
        <w:bottom w:val="single" w:sz="24" w:space="0" w:color="321B58" w:themeColor="accent5"/>
        <w:right w:val="single" w:sz="24" w:space="0" w:color="321B58" w:themeColor="accent5"/>
      </w:tblBorders>
    </w:tblPr>
    <w:tcPr>
      <w:shd w:val="clear" w:color="auto" w:fill="321B5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572222"/>
    <w:pPr>
      <w:spacing w:after="0" w:line="240" w:lineRule="auto"/>
    </w:pPr>
    <w:rPr>
      <w:color w:val="FFFFFF" w:themeColor="background1"/>
    </w:rPr>
    <w:tblPr>
      <w:tblStyleRowBandSize w:val="1"/>
      <w:tblStyleColBandSize w:val="1"/>
      <w:tblBorders>
        <w:top w:val="single" w:sz="24" w:space="0" w:color="D0021B" w:themeColor="accent6"/>
        <w:left w:val="single" w:sz="24" w:space="0" w:color="D0021B" w:themeColor="accent6"/>
        <w:bottom w:val="single" w:sz="24" w:space="0" w:color="D0021B" w:themeColor="accent6"/>
        <w:right w:val="single" w:sz="24" w:space="0" w:color="D0021B" w:themeColor="accent6"/>
      </w:tblBorders>
    </w:tblPr>
    <w:tcPr>
      <w:shd w:val="clear" w:color="auto" w:fill="D0021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572222"/>
    <w:pPr>
      <w:spacing w:after="0" w:line="240" w:lineRule="auto"/>
    </w:pPr>
    <w:rPr>
      <w:color w:val="AD4707" w:themeColor="accent1" w:themeShade="BF"/>
    </w:rPr>
    <w:tblPr>
      <w:tblStyleRowBandSize w:val="1"/>
      <w:tblStyleColBandSize w:val="1"/>
      <w:tblBorders>
        <w:top w:val="single" w:sz="4" w:space="0" w:color="E8610A" w:themeColor="accent1"/>
        <w:bottom w:val="single" w:sz="4" w:space="0" w:color="E8610A" w:themeColor="accent1"/>
      </w:tblBorders>
    </w:tblPr>
    <w:tblStylePr w:type="firstRow">
      <w:rPr>
        <w:b/>
        <w:bCs/>
      </w:rPr>
      <w:tblPr/>
      <w:tcPr>
        <w:tcBorders>
          <w:bottom w:val="single" w:sz="4" w:space="0" w:color="E8610A" w:themeColor="accent1"/>
        </w:tcBorders>
      </w:tcPr>
    </w:tblStylePr>
    <w:tblStylePr w:type="lastRow">
      <w:rPr>
        <w:b/>
        <w:bCs/>
      </w:rPr>
      <w:tblPr/>
      <w:tcPr>
        <w:tcBorders>
          <w:top w:val="double" w:sz="4" w:space="0" w:color="E8610A" w:themeColor="accent1"/>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6kleurrijk-Accent2">
    <w:name w:val="List Table 6 Colorful Accent 2"/>
    <w:basedOn w:val="Standaardtabel"/>
    <w:uiPriority w:val="51"/>
    <w:rsid w:val="00572222"/>
    <w:pPr>
      <w:spacing w:after="0" w:line="240" w:lineRule="auto"/>
    </w:pPr>
    <w:rPr>
      <w:color w:val="361D5F" w:themeColor="accent2" w:themeShade="BF"/>
    </w:rPr>
    <w:tblPr>
      <w:tblStyleRowBandSize w:val="1"/>
      <w:tblStyleColBandSize w:val="1"/>
      <w:tblBorders>
        <w:top w:val="single" w:sz="4" w:space="0" w:color="49277F" w:themeColor="accent2"/>
        <w:bottom w:val="single" w:sz="4" w:space="0" w:color="49277F" w:themeColor="accent2"/>
      </w:tblBorders>
    </w:tblPr>
    <w:tblStylePr w:type="firstRow">
      <w:rPr>
        <w:b/>
        <w:bCs/>
      </w:rPr>
      <w:tblPr/>
      <w:tcPr>
        <w:tcBorders>
          <w:bottom w:val="single" w:sz="4" w:space="0" w:color="49277F" w:themeColor="accent2"/>
        </w:tcBorders>
      </w:tcPr>
    </w:tblStylePr>
    <w:tblStylePr w:type="lastRow">
      <w:rPr>
        <w:b/>
        <w:bCs/>
      </w:rPr>
      <w:tblPr/>
      <w:tcPr>
        <w:tcBorders>
          <w:top w:val="double" w:sz="4" w:space="0" w:color="49277F" w:themeColor="accent2"/>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6kleurrijk-Accent3">
    <w:name w:val="List Table 6 Colorful Accent 3"/>
    <w:basedOn w:val="Standaardtabel"/>
    <w:uiPriority w:val="51"/>
    <w:rsid w:val="00572222"/>
    <w:pPr>
      <w:spacing w:after="0" w:line="240" w:lineRule="auto"/>
    </w:pPr>
    <w:rPr>
      <w:color w:val="B1B1B1" w:themeColor="accent3" w:themeShade="BF"/>
    </w:rPr>
    <w:tblPr>
      <w:tblStyleRowBandSize w:val="1"/>
      <w:tblStyleColBandSize w:val="1"/>
      <w:tblBorders>
        <w:top w:val="single" w:sz="4" w:space="0" w:color="EDEDED" w:themeColor="accent3"/>
        <w:bottom w:val="single" w:sz="4" w:space="0" w:color="EDEDED" w:themeColor="accent3"/>
      </w:tblBorders>
    </w:tblPr>
    <w:tblStylePr w:type="firstRow">
      <w:rPr>
        <w:b/>
        <w:bCs/>
      </w:rPr>
      <w:tblPr/>
      <w:tcPr>
        <w:tcBorders>
          <w:bottom w:val="single" w:sz="4" w:space="0" w:color="EDEDED" w:themeColor="accent3"/>
        </w:tcBorders>
      </w:tcPr>
    </w:tblStylePr>
    <w:tblStylePr w:type="lastRow">
      <w:rPr>
        <w:b/>
        <w:bCs/>
      </w:rPr>
      <w:tblPr/>
      <w:tcPr>
        <w:tcBorders>
          <w:top w:val="double" w:sz="4" w:space="0" w:color="EDEDED" w:themeColor="accent3"/>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6kleurrijk-Accent4">
    <w:name w:val="List Table 6 Colorful Accent 4"/>
    <w:basedOn w:val="Standaardtabel"/>
    <w:uiPriority w:val="51"/>
    <w:rsid w:val="00572222"/>
    <w:pPr>
      <w:spacing w:after="0" w:line="240" w:lineRule="auto"/>
    </w:pPr>
    <w:rPr>
      <w:color w:val="AE2C06" w:themeColor="accent4" w:themeShade="BF"/>
    </w:rPr>
    <w:tblPr>
      <w:tblStyleRowBandSize w:val="1"/>
      <w:tblStyleColBandSize w:val="1"/>
      <w:tblBorders>
        <w:top w:val="single" w:sz="4" w:space="0" w:color="E93C09" w:themeColor="accent4"/>
        <w:bottom w:val="single" w:sz="4" w:space="0" w:color="E93C09" w:themeColor="accent4"/>
      </w:tblBorders>
    </w:tblPr>
    <w:tblStylePr w:type="firstRow">
      <w:rPr>
        <w:b/>
        <w:bCs/>
      </w:rPr>
      <w:tblPr/>
      <w:tcPr>
        <w:tcBorders>
          <w:bottom w:val="single" w:sz="4" w:space="0" w:color="E93C09" w:themeColor="accent4"/>
        </w:tcBorders>
      </w:tcPr>
    </w:tblStylePr>
    <w:tblStylePr w:type="lastRow">
      <w:rPr>
        <w:b/>
        <w:bCs/>
      </w:rPr>
      <w:tblPr/>
      <w:tcPr>
        <w:tcBorders>
          <w:top w:val="double" w:sz="4" w:space="0" w:color="E93C09" w:themeColor="accent4"/>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6kleurrijk-Accent5">
    <w:name w:val="List Table 6 Colorful Accent 5"/>
    <w:basedOn w:val="Standaardtabel"/>
    <w:uiPriority w:val="51"/>
    <w:rsid w:val="00572222"/>
    <w:pPr>
      <w:spacing w:after="0" w:line="240" w:lineRule="auto"/>
    </w:pPr>
    <w:rPr>
      <w:color w:val="251441" w:themeColor="accent5" w:themeShade="BF"/>
    </w:rPr>
    <w:tblPr>
      <w:tblStyleRowBandSize w:val="1"/>
      <w:tblStyleColBandSize w:val="1"/>
      <w:tblBorders>
        <w:top w:val="single" w:sz="4" w:space="0" w:color="321B58" w:themeColor="accent5"/>
        <w:bottom w:val="single" w:sz="4" w:space="0" w:color="321B58" w:themeColor="accent5"/>
      </w:tblBorders>
    </w:tblPr>
    <w:tblStylePr w:type="firstRow">
      <w:rPr>
        <w:b/>
        <w:bCs/>
      </w:rPr>
      <w:tblPr/>
      <w:tcPr>
        <w:tcBorders>
          <w:bottom w:val="single" w:sz="4" w:space="0" w:color="321B58" w:themeColor="accent5"/>
        </w:tcBorders>
      </w:tcPr>
    </w:tblStylePr>
    <w:tblStylePr w:type="lastRow">
      <w:rPr>
        <w:b/>
        <w:bCs/>
      </w:rPr>
      <w:tblPr/>
      <w:tcPr>
        <w:tcBorders>
          <w:top w:val="double" w:sz="4" w:space="0" w:color="321B58" w:themeColor="accent5"/>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6kleurrijk-Accent6">
    <w:name w:val="List Table 6 Colorful Accent 6"/>
    <w:basedOn w:val="Standaardtabel"/>
    <w:uiPriority w:val="51"/>
    <w:rsid w:val="00572222"/>
    <w:pPr>
      <w:spacing w:after="0" w:line="240" w:lineRule="auto"/>
    </w:pPr>
    <w:rPr>
      <w:color w:val="9B0113" w:themeColor="accent6" w:themeShade="BF"/>
    </w:rPr>
    <w:tblPr>
      <w:tblStyleRowBandSize w:val="1"/>
      <w:tblStyleColBandSize w:val="1"/>
      <w:tblBorders>
        <w:top w:val="single" w:sz="4" w:space="0" w:color="D0021B" w:themeColor="accent6"/>
        <w:bottom w:val="single" w:sz="4" w:space="0" w:color="D0021B" w:themeColor="accent6"/>
      </w:tblBorders>
    </w:tblPr>
    <w:tblStylePr w:type="firstRow">
      <w:rPr>
        <w:b/>
        <w:bCs/>
      </w:rPr>
      <w:tblPr/>
      <w:tcPr>
        <w:tcBorders>
          <w:bottom w:val="single" w:sz="4" w:space="0" w:color="D0021B" w:themeColor="accent6"/>
        </w:tcBorders>
      </w:tcPr>
    </w:tblStylePr>
    <w:tblStylePr w:type="lastRow">
      <w:rPr>
        <w:b/>
        <w:bCs/>
      </w:rPr>
      <w:tblPr/>
      <w:tcPr>
        <w:tcBorders>
          <w:top w:val="double" w:sz="4" w:space="0" w:color="D0021B" w:themeColor="accent6"/>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7kleurrijk">
    <w:name w:val="List Table 7 Colorful"/>
    <w:basedOn w:val="Standaardtabe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572222"/>
    <w:pPr>
      <w:spacing w:after="0" w:line="240" w:lineRule="auto"/>
    </w:pPr>
    <w:rPr>
      <w:color w:val="AD470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610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610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610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610A" w:themeColor="accent1"/>
        </w:tcBorders>
        <w:shd w:val="clear" w:color="auto" w:fill="FFFFFF" w:themeFill="background1"/>
      </w:tcPr>
    </w:tblStylePr>
    <w:tblStylePr w:type="band1Vert">
      <w:tblPr/>
      <w:tcPr>
        <w:shd w:val="clear" w:color="auto" w:fill="FCDECB" w:themeFill="accent1" w:themeFillTint="33"/>
      </w:tcPr>
    </w:tblStylePr>
    <w:tblStylePr w:type="band1Horz">
      <w:tblPr/>
      <w:tcPr>
        <w:shd w:val="clear" w:color="auto" w:fill="FCDEC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572222"/>
    <w:pPr>
      <w:spacing w:after="0" w:line="240" w:lineRule="auto"/>
    </w:pPr>
    <w:rPr>
      <w:color w:val="361D5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9277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9277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9277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9277F" w:themeColor="accent2"/>
        </w:tcBorders>
        <w:shd w:val="clear" w:color="auto" w:fill="FFFFFF" w:themeFill="background1"/>
      </w:tcPr>
    </w:tblStylePr>
    <w:tblStylePr w:type="band1Vert">
      <w:tblPr/>
      <w:tcPr>
        <w:shd w:val="clear" w:color="auto" w:fill="D8CAEE" w:themeFill="accent2" w:themeFillTint="33"/>
      </w:tcPr>
    </w:tblStylePr>
    <w:tblStylePr w:type="band1Horz">
      <w:tblPr/>
      <w:tcPr>
        <w:shd w:val="clear" w:color="auto" w:fill="D8CA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572222"/>
    <w:pPr>
      <w:spacing w:after="0" w:line="240" w:lineRule="auto"/>
    </w:pPr>
    <w:rPr>
      <w:color w:val="B1B1B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EDE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EDE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EDE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EDED" w:themeColor="accent3"/>
        </w:tcBorders>
        <w:shd w:val="clear" w:color="auto" w:fill="FFFFFF" w:themeFill="background1"/>
      </w:tcPr>
    </w:tblStylePr>
    <w:tblStylePr w:type="band1Vert">
      <w:tblPr/>
      <w:tcPr>
        <w:shd w:val="clear" w:color="auto" w:fill="FBFBFB" w:themeFill="accent3" w:themeFillTint="33"/>
      </w:tcPr>
    </w:tblStylePr>
    <w:tblStylePr w:type="band1Horz">
      <w:tblPr/>
      <w:tcPr>
        <w:shd w:val="clear" w:color="auto" w:fill="FBFB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572222"/>
    <w:pPr>
      <w:spacing w:after="0" w:line="240" w:lineRule="auto"/>
    </w:pPr>
    <w:rPr>
      <w:color w:val="AE2C06"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3C0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3C0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3C0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3C09" w:themeColor="accent4"/>
        </w:tcBorders>
        <w:shd w:val="clear" w:color="auto" w:fill="FFFFFF" w:themeFill="background1"/>
      </w:tcPr>
    </w:tblStylePr>
    <w:tblStylePr w:type="band1Vert">
      <w:tblPr/>
      <w:tcPr>
        <w:shd w:val="clear" w:color="auto" w:fill="FDD6CB" w:themeFill="accent4" w:themeFillTint="33"/>
      </w:tcPr>
    </w:tblStylePr>
    <w:tblStylePr w:type="band1Horz">
      <w:tblPr/>
      <w:tcPr>
        <w:shd w:val="clear" w:color="auto" w:fill="FDD6C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572222"/>
    <w:pPr>
      <w:spacing w:after="0" w:line="240" w:lineRule="auto"/>
    </w:pPr>
    <w:rPr>
      <w:color w:val="25144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21B5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21B5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21B5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21B58" w:themeColor="accent5"/>
        </w:tcBorders>
        <w:shd w:val="clear" w:color="auto" w:fill="FFFFFF" w:themeFill="background1"/>
      </w:tcPr>
    </w:tblStylePr>
    <w:tblStylePr w:type="band1Vert">
      <w:tblPr/>
      <w:tcPr>
        <w:shd w:val="clear" w:color="auto" w:fill="D2C2EC" w:themeFill="accent5" w:themeFillTint="33"/>
      </w:tcPr>
    </w:tblStylePr>
    <w:tblStylePr w:type="band1Horz">
      <w:tblPr/>
      <w:tcPr>
        <w:shd w:val="clear" w:color="auto" w:fill="D2C2E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572222"/>
    <w:pPr>
      <w:spacing w:after="0" w:line="240" w:lineRule="auto"/>
    </w:pPr>
    <w:rPr>
      <w:color w:val="9B011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021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021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021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021B" w:themeColor="accent6"/>
        </w:tcBorders>
        <w:shd w:val="clear" w:color="auto" w:fill="FFFFFF" w:themeFill="background1"/>
      </w:tcPr>
    </w:tblStylePr>
    <w:tblStylePr w:type="band1Vert">
      <w:tblPr/>
      <w:tcPr>
        <w:shd w:val="clear" w:color="auto" w:fill="FEC3CA" w:themeFill="accent6" w:themeFillTint="33"/>
      </w:tcPr>
    </w:tblStylePr>
    <w:tblStylePr w:type="band1Horz">
      <w:tblPr/>
      <w:tcPr>
        <w:shd w:val="clear" w:color="auto" w:fill="FEC3C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MacrotekstChar">
    <w:name w:val="Macrotekst Char"/>
    <w:basedOn w:val="Standaardalinea-lettertype"/>
    <w:link w:val="Macrotekst"/>
    <w:uiPriority w:val="99"/>
    <w:semiHidden/>
    <w:rsid w:val="00572222"/>
    <w:rPr>
      <w:rFonts w:ascii="Consolas" w:hAnsi="Consolas"/>
      <w:kern w:val="16"/>
      <w:sz w:val="22"/>
      <w14:ligatures w14:val="standardContextual"/>
      <w14:numForm w14:val="oldStyle"/>
      <w14:numSpacing w14:val="proportional"/>
      <w14:cntxtAlts/>
    </w:rPr>
  </w:style>
  <w:style w:type="table" w:styleId="Gemiddeldraster1">
    <w:name w:val="Medium Grid 1"/>
    <w:basedOn w:val="Standaardtabe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572222"/>
    <w:pPr>
      <w:spacing w:after="0" w:line="240" w:lineRule="auto"/>
    </w:pPr>
    <w:tblPr>
      <w:tblStyleRowBandSize w:val="1"/>
      <w:tblStyleColBandSize w:val="1"/>
      <w:tblBorders>
        <w:top w:val="single" w:sz="8"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single" w:sz="8" w:space="0" w:color="F6853E" w:themeColor="accent1" w:themeTint="BF"/>
        <w:insideV w:val="single" w:sz="8" w:space="0" w:color="F6853E" w:themeColor="accent1" w:themeTint="BF"/>
      </w:tblBorders>
    </w:tblPr>
    <w:tcPr>
      <w:shd w:val="clear" w:color="auto" w:fill="FCD7BF" w:themeFill="accent1" w:themeFillTint="3F"/>
    </w:tcPr>
    <w:tblStylePr w:type="firstRow">
      <w:rPr>
        <w:b/>
        <w:bCs/>
      </w:rPr>
    </w:tblStylePr>
    <w:tblStylePr w:type="lastRow">
      <w:rPr>
        <w:b/>
        <w:bCs/>
      </w:rPr>
      <w:tblPr/>
      <w:tcPr>
        <w:tcBorders>
          <w:top w:val="single" w:sz="18" w:space="0" w:color="F6853E" w:themeColor="accent1" w:themeTint="BF"/>
        </w:tcBorders>
      </w:tcPr>
    </w:tblStylePr>
    <w:tblStylePr w:type="firstCol">
      <w:rPr>
        <w:b/>
        <w:bCs/>
      </w:rPr>
    </w:tblStylePr>
    <w:tblStylePr w:type="lastCol">
      <w:rPr>
        <w:b/>
        <w:bCs/>
      </w:rPr>
    </w:tblStylePr>
    <w:tblStylePr w:type="band1Vert">
      <w:tblPr/>
      <w:tcPr>
        <w:shd w:val="clear" w:color="auto" w:fill="F9AE7E" w:themeFill="accent1" w:themeFillTint="7F"/>
      </w:tcPr>
    </w:tblStylePr>
    <w:tblStylePr w:type="band1Horz">
      <w:tblPr/>
      <w:tcPr>
        <w:shd w:val="clear" w:color="auto" w:fill="F9AE7E" w:themeFill="accent1" w:themeFillTint="7F"/>
      </w:tcPr>
    </w:tblStylePr>
  </w:style>
  <w:style w:type="table" w:styleId="Gemiddeldraster1-accent2">
    <w:name w:val="Medium Grid 1 Accent 2"/>
    <w:basedOn w:val="Standaardtabel"/>
    <w:uiPriority w:val="67"/>
    <w:semiHidden/>
    <w:unhideWhenUsed/>
    <w:rsid w:val="00572222"/>
    <w:pPr>
      <w:spacing w:after="0" w:line="240" w:lineRule="auto"/>
    </w:pPr>
    <w:tblPr>
      <w:tblStyleRowBandSize w:val="1"/>
      <w:tblStyleColBandSize w:val="1"/>
      <w:tblBorders>
        <w:top w:val="single" w:sz="8"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single" w:sz="8" w:space="0" w:color="6E3BC1" w:themeColor="accent2" w:themeTint="BF"/>
        <w:insideV w:val="single" w:sz="8" w:space="0" w:color="6E3BC1" w:themeColor="accent2" w:themeTint="BF"/>
      </w:tblBorders>
    </w:tblPr>
    <w:tcPr>
      <w:shd w:val="clear" w:color="auto" w:fill="CFBDEB" w:themeFill="accent2" w:themeFillTint="3F"/>
    </w:tcPr>
    <w:tblStylePr w:type="firstRow">
      <w:rPr>
        <w:b/>
        <w:bCs/>
      </w:rPr>
    </w:tblStylePr>
    <w:tblStylePr w:type="lastRow">
      <w:rPr>
        <w:b/>
        <w:bCs/>
      </w:rPr>
      <w:tblPr/>
      <w:tcPr>
        <w:tcBorders>
          <w:top w:val="single" w:sz="18" w:space="0" w:color="6E3BC1" w:themeColor="accent2" w:themeTint="BF"/>
        </w:tcBorders>
      </w:tcPr>
    </w:tblStylePr>
    <w:tblStylePr w:type="firstCol">
      <w:rPr>
        <w:b/>
        <w:bCs/>
      </w:rPr>
    </w:tblStylePr>
    <w:tblStylePr w:type="lastCol">
      <w:rPr>
        <w:b/>
        <w:bCs/>
      </w:rPr>
    </w:tblStylePr>
    <w:tblStylePr w:type="band1Vert">
      <w:tblPr/>
      <w:tcPr>
        <w:shd w:val="clear" w:color="auto" w:fill="9E7BD6" w:themeFill="accent2" w:themeFillTint="7F"/>
      </w:tcPr>
    </w:tblStylePr>
    <w:tblStylePr w:type="band1Horz">
      <w:tblPr/>
      <w:tcPr>
        <w:shd w:val="clear" w:color="auto" w:fill="9E7BD6" w:themeFill="accent2" w:themeFillTint="7F"/>
      </w:tcPr>
    </w:tblStylePr>
  </w:style>
  <w:style w:type="table" w:styleId="Gemiddeldraster1-accent3">
    <w:name w:val="Medium Grid 1 Accent 3"/>
    <w:basedOn w:val="Standaardtabel"/>
    <w:uiPriority w:val="67"/>
    <w:semiHidden/>
    <w:unhideWhenUsed/>
    <w:rsid w:val="00572222"/>
    <w:pPr>
      <w:spacing w:after="0" w:line="240" w:lineRule="auto"/>
    </w:pPr>
    <w:tblPr>
      <w:tblStyleRowBandSize w:val="1"/>
      <w:tblStyleColBandSize w:val="1"/>
      <w:tblBorders>
        <w:top w:val="single" w:sz="8"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single" w:sz="8" w:space="0" w:color="F1F1F1" w:themeColor="accent3" w:themeTint="BF"/>
        <w:insideV w:val="single" w:sz="8" w:space="0" w:color="F1F1F1" w:themeColor="accent3" w:themeTint="BF"/>
      </w:tblBorders>
    </w:tblPr>
    <w:tcPr>
      <w:shd w:val="clear" w:color="auto" w:fill="FAFAFA" w:themeFill="accent3" w:themeFillTint="3F"/>
    </w:tcPr>
    <w:tblStylePr w:type="firstRow">
      <w:rPr>
        <w:b/>
        <w:bCs/>
      </w:rPr>
    </w:tblStylePr>
    <w:tblStylePr w:type="lastRow">
      <w:rPr>
        <w:b/>
        <w:bCs/>
      </w:rPr>
      <w:tblPr/>
      <w:tcPr>
        <w:tcBorders>
          <w:top w:val="single" w:sz="18" w:space="0" w:color="F1F1F1" w:themeColor="accent3" w:themeTint="BF"/>
        </w:tcBorders>
      </w:tcPr>
    </w:tblStylePr>
    <w:tblStylePr w:type="firstCol">
      <w:rPr>
        <w:b/>
        <w:bCs/>
      </w:rPr>
    </w:tblStylePr>
    <w:tblStylePr w:type="lastCol">
      <w:rPr>
        <w:b/>
        <w:bCs/>
      </w:rPr>
    </w:tblStylePr>
    <w:tblStylePr w:type="band1Vert">
      <w:tblPr/>
      <w:tcPr>
        <w:shd w:val="clear" w:color="auto" w:fill="F6F6F6" w:themeFill="accent3" w:themeFillTint="7F"/>
      </w:tcPr>
    </w:tblStylePr>
    <w:tblStylePr w:type="band1Horz">
      <w:tblPr/>
      <w:tcPr>
        <w:shd w:val="clear" w:color="auto" w:fill="F6F6F6" w:themeFill="accent3" w:themeFillTint="7F"/>
      </w:tcPr>
    </w:tblStylePr>
  </w:style>
  <w:style w:type="table" w:styleId="Gemiddeldraster1-accent4">
    <w:name w:val="Medium Grid 1 Accent 4"/>
    <w:basedOn w:val="Standaardtabel"/>
    <w:uiPriority w:val="67"/>
    <w:semiHidden/>
    <w:unhideWhenUsed/>
    <w:rsid w:val="00572222"/>
    <w:pPr>
      <w:spacing w:after="0" w:line="240" w:lineRule="auto"/>
    </w:pPr>
    <w:tblPr>
      <w:tblStyleRowBandSize w:val="1"/>
      <w:tblStyleColBandSize w:val="1"/>
      <w:tblBorders>
        <w:top w:val="single" w:sz="8"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single" w:sz="8" w:space="0" w:color="F7673D" w:themeColor="accent4" w:themeTint="BF"/>
        <w:insideV w:val="single" w:sz="8" w:space="0" w:color="F7673D" w:themeColor="accent4" w:themeTint="BF"/>
      </w:tblBorders>
    </w:tblPr>
    <w:tcPr>
      <w:shd w:val="clear" w:color="auto" w:fill="FCCDBF" w:themeFill="accent4" w:themeFillTint="3F"/>
    </w:tcPr>
    <w:tblStylePr w:type="firstRow">
      <w:rPr>
        <w:b/>
        <w:bCs/>
      </w:rPr>
    </w:tblStylePr>
    <w:tblStylePr w:type="lastRow">
      <w:rPr>
        <w:b/>
        <w:bCs/>
      </w:rPr>
      <w:tblPr/>
      <w:tcPr>
        <w:tcBorders>
          <w:top w:val="single" w:sz="18" w:space="0" w:color="F7673D" w:themeColor="accent4" w:themeTint="BF"/>
        </w:tcBorders>
      </w:tcPr>
    </w:tblStylePr>
    <w:tblStylePr w:type="firstCol">
      <w:rPr>
        <w:b/>
        <w:bCs/>
      </w:rPr>
    </w:tblStylePr>
    <w:tblStylePr w:type="lastCol">
      <w:rPr>
        <w:b/>
        <w:bCs/>
      </w:rPr>
    </w:tblStylePr>
    <w:tblStylePr w:type="band1Vert">
      <w:tblPr/>
      <w:tcPr>
        <w:shd w:val="clear" w:color="auto" w:fill="FA9A7E" w:themeFill="accent4" w:themeFillTint="7F"/>
      </w:tcPr>
    </w:tblStylePr>
    <w:tblStylePr w:type="band1Horz">
      <w:tblPr/>
      <w:tcPr>
        <w:shd w:val="clear" w:color="auto" w:fill="FA9A7E" w:themeFill="accent4" w:themeFillTint="7F"/>
      </w:tcPr>
    </w:tblStylePr>
  </w:style>
  <w:style w:type="table" w:styleId="Gemiddeldraster1-accent5">
    <w:name w:val="Medium Grid 1 Accent 5"/>
    <w:basedOn w:val="Standaardtabel"/>
    <w:uiPriority w:val="67"/>
    <w:semiHidden/>
    <w:unhideWhenUsed/>
    <w:rsid w:val="00572222"/>
    <w:pPr>
      <w:spacing w:after="0" w:line="240" w:lineRule="auto"/>
    </w:pPr>
    <w:tblPr>
      <w:tblStyleRowBandSize w:val="1"/>
      <w:tblStyleColBandSize w:val="1"/>
      <w:tblBorders>
        <w:top w:val="single" w:sz="8"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single" w:sz="8" w:space="0" w:color="5D32A3" w:themeColor="accent5" w:themeTint="BF"/>
        <w:insideV w:val="single" w:sz="8" w:space="0" w:color="5D32A3" w:themeColor="accent5" w:themeTint="BF"/>
      </w:tblBorders>
    </w:tblPr>
    <w:tcPr>
      <w:shd w:val="clear" w:color="auto" w:fill="C7B4E8" w:themeFill="accent5" w:themeFillTint="3F"/>
    </w:tcPr>
    <w:tblStylePr w:type="firstRow">
      <w:rPr>
        <w:b/>
        <w:bCs/>
      </w:rPr>
    </w:tblStylePr>
    <w:tblStylePr w:type="lastRow">
      <w:rPr>
        <w:b/>
        <w:bCs/>
      </w:rPr>
      <w:tblPr/>
      <w:tcPr>
        <w:tcBorders>
          <w:top w:val="single" w:sz="18" w:space="0" w:color="5D32A3" w:themeColor="accent5" w:themeTint="BF"/>
        </w:tcBorders>
      </w:tcPr>
    </w:tblStylePr>
    <w:tblStylePr w:type="firstCol">
      <w:rPr>
        <w:b/>
        <w:bCs/>
      </w:rPr>
    </w:tblStylePr>
    <w:tblStylePr w:type="lastCol">
      <w:rPr>
        <w:b/>
        <w:bCs/>
      </w:rPr>
    </w:tblStylePr>
    <w:tblStylePr w:type="band1Vert">
      <w:tblPr/>
      <w:tcPr>
        <w:shd w:val="clear" w:color="auto" w:fill="8F68D0" w:themeFill="accent5" w:themeFillTint="7F"/>
      </w:tcPr>
    </w:tblStylePr>
    <w:tblStylePr w:type="band1Horz">
      <w:tblPr/>
      <w:tcPr>
        <w:shd w:val="clear" w:color="auto" w:fill="8F68D0" w:themeFill="accent5" w:themeFillTint="7F"/>
      </w:tcPr>
    </w:tblStylePr>
  </w:style>
  <w:style w:type="table" w:styleId="Gemiddeldraster1-accent6">
    <w:name w:val="Medium Grid 1 Accent 6"/>
    <w:basedOn w:val="Standaardtabel"/>
    <w:uiPriority w:val="67"/>
    <w:semiHidden/>
    <w:unhideWhenUsed/>
    <w:rsid w:val="00572222"/>
    <w:pPr>
      <w:spacing w:after="0" w:line="240" w:lineRule="auto"/>
    </w:pPr>
    <w:tblPr>
      <w:tblStyleRowBandSize w:val="1"/>
      <w:tblStyleColBandSize w:val="1"/>
      <w:tblBorders>
        <w:top w:val="single" w:sz="8"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single" w:sz="8" w:space="0" w:color="FC203A" w:themeColor="accent6" w:themeTint="BF"/>
        <w:insideV w:val="single" w:sz="8" w:space="0" w:color="FC203A" w:themeColor="accent6" w:themeTint="BF"/>
      </w:tblBorders>
    </w:tblPr>
    <w:tcPr>
      <w:shd w:val="clear" w:color="auto" w:fill="FEB5BD" w:themeFill="accent6" w:themeFillTint="3F"/>
    </w:tcPr>
    <w:tblStylePr w:type="firstRow">
      <w:rPr>
        <w:b/>
        <w:bCs/>
      </w:rPr>
    </w:tblStylePr>
    <w:tblStylePr w:type="lastRow">
      <w:rPr>
        <w:b/>
        <w:bCs/>
      </w:rPr>
      <w:tblPr/>
      <w:tcPr>
        <w:tcBorders>
          <w:top w:val="single" w:sz="18" w:space="0" w:color="FC203A" w:themeColor="accent6" w:themeTint="BF"/>
        </w:tcBorders>
      </w:tcPr>
    </w:tblStylePr>
    <w:tblStylePr w:type="firstCol">
      <w:rPr>
        <w:b/>
        <w:bCs/>
      </w:rPr>
    </w:tblStylePr>
    <w:tblStylePr w:type="lastCol">
      <w:rPr>
        <w:b/>
        <w:bCs/>
      </w:rPr>
    </w:tblStylePr>
    <w:tblStylePr w:type="band1Vert">
      <w:tblPr/>
      <w:tcPr>
        <w:shd w:val="clear" w:color="auto" w:fill="FD6A7B" w:themeFill="accent6" w:themeFillTint="7F"/>
      </w:tcPr>
    </w:tblStylePr>
    <w:tblStylePr w:type="band1Horz">
      <w:tblPr/>
      <w:tcPr>
        <w:shd w:val="clear" w:color="auto" w:fill="FD6A7B" w:themeFill="accent6" w:themeFillTint="7F"/>
      </w:tcPr>
    </w:tblStylePr>
  </w:style>
  <w:style w:type="table" w:styleId="Gemiddeldraster2">
    <w:name w:val="Medium Grid 2"/>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insideH w:val="single" w:sz="8" w:space="0" w:color="E8610A" w:themeColor="accent1"/>
        <w:insideV w:val="single" w:sz="8" w:space="0" w:color="E8610A" w:themeColor="accent1"/>
      </w:tblBorders>
    </w:tblPr>
    <w:tcPr>
      <w:shd w:val="clear" w:color="auto" w:fill="FCD7BF" w:themeFill="accent1" w:themeFillTint="3F"/>
    </w:tcPr>
    <w:tblStylePr w:type="firstRow">
      <w:rPr>
        <w:b/>
        <w:bCs/>
        <w:color w:val="000000" w:themeColor="text1"/>
      </w:rPr>
      <w:tblPr/>
      <w:tcPr>
        <w:shd w:val="clear" w:color="auto" w:fill="FEEFE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ECB" w:themeFill="accent1" w:themeFillTint="33"/>
      </w:tcPr>
    </w:tblStylePr>
    <w:tblStylePr w:type="band1Vert">
      <w:tblPr/>
      <w:tcPr>
        <w:shd w:val="clear" w:color="auto" w:fill="F9AE7E" w:themeFill="accent1" w:themeFillTint="7F"/>
      </w:tcPr>
    </w:tblStylePr>
    <w:tblStylePr w:type="band1Horz">
      <w:tblPr/>
      <w:tcPr>
        <w:tcBorders>
          <w:insideH w:val="single" w:sz="6" w:space="0" w:color="E8610A" w:themeColor="accent1"/>
          <w:insideV w:val="single" w:sz="6" w:space="0" w:color="E8610A" w:themeColor="accent1"/>
        </w:tcBorders>
        <w:shd w:val="clear" w:color="auto" w:fill="F9AE7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insideH w:val="single" w:sz="8" w:space="0" w:color="49277F" w:themeColor="accent2"/>
        <w:insideV w:val="single" w:sz="8" w:space="0" w:color="49277F" w:themeColor="accent2"/>
      </w:tblBorders>
    </w:tblPr>
    <w:tcPr>
      <w:shd w:val="clear" w:color="auto" w:fill="CFBDEB" w:themeFill="accent2" w:themeFillTint="3F"/>
    </w:tcPr>
    <w:tblStylePr w:type="firstRow">
      <w:rPr>
        <w:b/>
        <w:bCs/>
        <w:color w:val="000000" w:themeColor="text1"/>
      </w:rPr>
      <w:tblPr/>
      <w:tcPr>
        <w:shd w:val="clear" w:color="auto" w:fill="EBE4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CAEE" w:themeFill="accent2" w:themeFillTint="33"/>
      </w:tcPr>
    </w:tblStylePr>
    <w:tblStylePr w:type="band1Vert">
      <w:tblPr/>
      <w:tcPr>
        <w:shd w:val="clear" w:color="auto" w:fill="9E7BD6" w:themeFill="accent2" w:themeFillTint="7F"/>
      </w:tcPr>
    </w:tblStylePr>
    <w:tblStylePr w:type="band1Horz">
      <w:tblPr/>
      <w:tcPr>
        <w:tcBorders>
          <w:insideH w:val="single" w:sz="6" w:space="0" w:color="49277F" w:themeColor="accent2"/>
          <w:insideV w:val="single" w:sz="6" w:space="0" w:color="49277F" w:themeColor="accent2"/>
        </w:tcBorders>
        <w:shd w:val="clear" w:color="auto" w:fill="9E7BD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insideH w:val="single" w:sz="8" w:space="0" w:color="EDEDED" w:themeColor="accent3"/>
        <w:insideV w:val="single" w:sz="8" w:space="0" w:color="EDEDED" w:themeColor="accent3"/>
      </w:tblBorders>
    </w:tblPr>
    <w:tcPr>
      <w:shd w:val="clear" w:color="auto" w:fill="FAFAFA" w:themeFill="accent3" w:themeFillTint="3F"/>
    </w:tcPr>
    <w:tblStylePr w:type="firstRow">
      <w:rPr>
        <w:b/>
        <w:bCs/>
        <w:color w:val="000000" w:themeColor="text1"/>
      </w:rPr>
      <w:tblPr/>
      <w:tcPr>
        <w:shd w:val="clear" w:color="auto" w:fill="FDFDF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BFB" w:themeFill="accent3" w:themeFillTint="33"/>
      </w:tcPr>
    </w:tblStylePr>
    <w:tblStylePr w:type="band1Vert">
      <w:tblPr/>
      <w:tcPr>
        <w:shd w:val="clear" w:color="auto" w:fill="F6F6F6" w:themeFill="accent3" w:themeFillTint="7F"/>
      </w:tcPr>
    </w:tblStylePr>
    <w:tblStylePr w:type="band1Horz">
      <w:tblPr/>
      <w:tcPr>
        <w:tcBorders>
          <w:insideH w:val="single" w:sz="6" w:space="0" w:color="EDEDED" w:themeColor="accent3"/>
          <w:insideV w:val="single" w:sz="6" w:space="0" w:color="EDEDED" w:themeColor="accent3"/>
        </w:tcBorders>
        <w:shd w:val="clear" w:color="auto" w:fill="F6F6F6"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insideH w:val="single" w:sz="8" w:space="0" w:color="E93C09" w:themeColor="accent4"/>
        <w:insideV w:val="single" w:sz="8" w:space="0" w:color="E93C09" w:themeColor="accent4"/>
      </w:tblBorders>
    </w:tblPr>
    <w:tcPr>
      <w:shd w:val="clear" w:color="auto" w:fill="FCCDBF" w:themeFill="accent4" w:themeFillTint="3F"/>
    </w:tcPr>
    <w:tblStylePr w:type="firstRow">
      <w:rPr>
        <w:b/>
        <w:bCs/>
        <w:color w:val="000000" w:themeColor="text1"/>
      </w:rPr>
      <w:tblPr/>
      <w:tcPr>
        <w:shd w:val="clear" w:color="auto" w:fill="FEEB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D6CB" w:themeFill="accent4" w:themeFillTint="33"/>
      </w:tcPr>
    </w:tblStylePr>
    <w:tblStylePr w:type="band1Vert">
      <w:tblPr/>
      <w:tcPr>
        <w:shd w:val="clear" w:color="auto" w:fill="FA9A7E" w:themeFill="accent4" w:themeFillTint="7F"/>
      </w:tcPr>
    </w:tblStylePr>
    <w:tblStylePr w:type="band1Horz">
      <w:tblPr/>
      <w:tcPr>
        <w:tcBorders>
          <w:insideH w:val="single" w:sz="6" w:space="0" w:color="E93C09" w:themeColor="accent4"/>
          <w:insideV w:val="single" w:sz="6" w:space="0" w:color="E93C09" w:themeColor="accent4"/>
        </w:tcBorders>
        <w:shd w:val="clear" w:color="auto" w:fill="FA9A7E"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insideH w:val="single" w:sz="8" w:space="0" w:color="321B58" w:themeColor="accent5"/>
        <w:insideV w:val="single" w:sz="8" w:space="0" w:color="321B58" w:themeColor="accent5"/>
      </w:tblBorders>
    </w:tblPr>
    <w:tcPr>
      <w:shd w:val="clear" w:color="auto" w:fill="C7B4E8" w:themeFill="accent5" w:themeFillTint="3F"/>
    </w:tcPr>
    <w:tblStylePr w:type="firstRow">
      <w:rPr>
        <w:b/>
        <w:bCs/>
        <w:color w:val="000000" w:themeColor="text1"/>
      </w:rPr>
      <w:tblPr/>
      <w:tcPr>
        <w:shd w:val="clear" w:color="auto" w:fill="E8E1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2C2EC" w:themeFill="accent5" w:themeFillTint="33"/>
      </w:tcPr>
    </w:tblStylePr>
    <w:tblStylePr w:type="band1Vert">
      <w:tblPr/>
      <w:tcPr>
        <w:shd w:val="clear" w:color="auto" w:fill="8F68D0" w:themeFill="accent5" w:themeFillTint="7F"/>
      </w:tcPr>
    </w:tblStylePr>
    <w:tblStylePr w:type="band1Horz">
      <w:tblPr/>
      <w:tcPr>
        <w:tcBorders>
          <w:insideH w:val="single" w:sz="6" w:space="0" w:color="321B58" w:themeColor="accent5"/>
          <w:insideV w:val="single" w:sz="6" w:space="0" w:color="321B58" w:themeColor="accent5"/>
        </w:tcBorders>
        <w:shd w:val="clear" w:color="auto" w:fill="8F68D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insideH w:val="single" w:sz="8" w:space="0" w:color="D0021B" w:themeColor="accent6"/>
        <w:insideV w:val="single" w:sz="8" w:space="0" w:color="D0021B" w:themeColor="accent6"/>
      </w:tblBorders>
    </w:tblPr>
    <w:tcPr>
      <w:shd w:val="clear" w:color="auto" w:fill="FEB5BD" w:themeFill="accent6" w:themeFillTint="3F"/>
    </w:tcPr>
    <w:tblStylePr w:type="firstRow">
      <w:rPr>
        <w:b/>
        <w:bCs/>
        <w:color w:val="000000" w:themeColor="text1"/>
      </w:rPr>
      <w:tblPr/>
      <w:tcPr>
        <w:shd w:val="clear" w:color="auto" w:fill="FEE1E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C3CA" w:themeFill="accent6" w:themeFillTint="33"/>
      </w:tcPr>
    </w:tblStylePr>
    <w:tblStylePr w:type="band1Vert">
      <w:tblPr/>
      <w:tcPr>
        <w:shd w:val="clear" w:color="auto" w:fill="FD6A7B" w:themeFill="accent6" w:themeFillTint="7F"/>
      </w:tcPr>
    </w:tblStylePr>
    <w:tblStylePr w:type="band1Horz">
      <w:tblPr/>
      <w:tcPr>
        <w:tcBorders>
          <w:insideH w:val="single" w:sz="6" w:space="0" w:color="D0021B" w:themeColor="accent6"/>
          <w:insideV w:val="single" w:sz="6" w:space="0" w:color="D0021B" w:themeColor="accent6"/>
        </w:tcBorders>
        <w:shd w:val="clear" w:color="auto" w:fill="FD6A7B"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7B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610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610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610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610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AE7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AE7E" w:themeFill="accent1" w:themeFillTint="7F"/>
      </w:tcPr>
    </w:tblStylePr>
  </w:style>
  <w:style w:type="table" w:styleId="Gemiddeldraster3-accent2">
    <w:name w:val="Medium Grid 3 Accent 2"/>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BD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9277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9277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9277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9277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7BD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7BD6" w:themeFill="accent2" w:themeFillTint="7F"/>
      </w:tcPr>
    </w:tblStylePr>
  </w:style>
  <w:style w:type="table" w:styleId="Gemiddeldraster3-accent3">
    <w:name w:val="Medium Grid 3 Accent 3"/>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A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EDE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EDE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EDE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EDE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6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6F6" w:themeFill="accent3" w:themeFillTint="7F"/>
      </w:tcPr>
    </w:tblStylePr>
  </w:style>
  <w:style w:type="table" w:styleId="Gemiddeldraster3-accent4">
    <w:name w:val="Medium Grid 3 Accent 4"/>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CDB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3C0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3C0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3C0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3C0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9A7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9A7E" w:themeFill="accent4" w:themeFillTint="7F"/>
      </w:tcPr>
    </w:tblStylePr>
  </w:style>
  <w:style w:type="table" w:styleId="Gemiddeldraster3-accent5">
    <w:name w:val="Medium Grid 3 Accent 5"/>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7B4E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1B5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1B5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1B5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1B5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F68D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F68D0" w:themeFill="accent5" w:themeFillTint="7F"/>
      </w:tcPr>
    </w:tblStylePr>
  </w:style>
  <w:style w:type="table" w:styleId="Gemiddeldraster3-accent6">
    <w:name w:val="Medium Grid 3 Accent 6"/>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B5B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021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021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021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021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D6A7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D6A7B" w:themeFill="accent6" w:themeFillTint="7F"/>
      </w:tcPr>
    </w:tblStylePr>
  </w:style>
  <w:style w:type="table" w:styleId="Gemiddeldelijst1">
    <w:name w:val="Medium List 1"/>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E8610A" w:themeColor="accent1"/>
        <w:bottom w:val="single" w:sz="8" w:space="0" w:color="E8610A" w:themeColor="accent1"/>
      </w:tblBorders>
    </w:tblPr>
    <w:tblStylePr w:type="firstRow">
      <w:rPr>
        <w:rFonts w:asciiTheme="majorHAnsi" w:eastAsiaTheme="majorEastAsia" w:hAnsiTheme="majorHAnsi" w:cstheme="majorBidi"/>
      </w:rPr>
      <w:tblPr/>
      <w:tcPr>
        <w:tcBorders>
          <w:top w:val="nil"/>
          <w:bottom w:val="single" w:sz="8" w:space="0" w:color="E8610A" w:themeColor="accent1"/>
        </w:tcBorders>
      </w:tcPr>
    </w:tblStylePr>
    <w:tblStylePr w:type="lastRow">
      <w:rPr>
        <w:b/>
        <w:bCs/>
        <w:color w:val="44546A" w:themeColor="text2"/>
      </w:rPr>
      <w:tblPr/>
      <w:tcPr>
        <w:tcBorders>
          <w:top w:val="single" w:sz="8" w:space="0" w:color="E8610A" w:themeColor="accent1"/>
          <w:bottom w:val="single" w:sz="8" w:space="0" w:color="E8610A" w:themeColor="accent1"/>
        </w:tcBorders>
      </w:tcPr>
    </w:tblStylePr>
    <w:tblStylePr w:type="firstCol">
      <w:rPr>
        <w:b/>
        <w:bCs/>
      </w:rPr>
    </w:tblStylePr>
    <w:tblStylePr w:type="lastCol">
      <w:rPr>
        <w:b/>
        <w:bCs/>
      </w:rPr>
      <w:tblPr/>
      <w:tcPr>
        <w:tcBorders>
          <w:top w:val="single" w:sz="8" w:space="0" w:color="E8610A" w:themeColor="accent1"/>
          <w:bottom w:val="single" w:sz="8" w:space="0" w:color="E8610A" w:themeColor="accent1"/>
        </w:tcBorders>
      </w:tcPr>
    </w:tblStylePr>
    <w:tblStylePr w:type="band1Vert">
      <w:tblPr/>
      <w:tcPr>
        <w:shd w:val="clear" w:color="auto" w:fill="FCD7BF" w:themeFill="accent1" w:themeFillTint="3F"/>
      </w:tcPr>
    </w:tblStylePr>
    <w:tblStylePr w:type="band1Horz">
      <w:tblPr/>
      <w:tcPr>
        <w:shd w:val="clear" w:color="auto" w:fill="FCD7BF" w:themeFill="accent1" w:themeFillTint="3F"/>
      </w:tcPr>
    </w:tblStylePr>
  </w:style>
  <w:style w:type="table" w:styleId="Gemiddeldelijst1-accent2">
    <w:name w:val="Medium List 1 Accent 2"/>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49277F" w:themeColor="accent2"/>
        <w:bottom w:val="single" w:sz="8" w:space="0" w:color="49277F" w:themeColor="accent2"/>
      </w:tblBorders>
    </w:tblPr>
    <w:tblStylePr w:type="firstRow">
      <w:rPr>
        <w:rFonts w:asciiTheme="majorHAnsi" w:eastAsiaTheme="majorEastAsia" w:hAnsiTheme="majorHAnsi" w:cstheme="majorBidi"/>
      </w:rPr>
      <w:tblPr/>
      <w:tcPr>
        <w:tcBorders>
          <w:top w:val="nil"/>
          <w:bottom w:val="single" w:sz="8" w:space="0" w:color="49277F" w:themeColor="accent2"/>
        </w:tcBorders>
      </w:tcPr>
    </w:tblStylePr>
    <w:tblStylePr w:type="lastRow">
      <w:rPr>
        <w:b/>
        <w:bCs/>
        <w:color w:val="44546A" w:themeColor="text2"/>
      </w:rPr>
      <w:tblPr/>
      <w:tcPr>
        <w:tcBorders>
          <w:top w:val="single" w:sz="8" w:space="0" w:color="49277F" w:themeColor="accent2"/>
          <w:bottom w:val="single" w:sz="8" w:space="0" w:color="49277F" w:themeColor="accent2"/>
        </w:tcBorders>
      </w:tcPr>
    </w:tblStylePr>
    <w:tblStylePr w:type="firstCol">
      <w:rPr>
        <w:b/>
        <w:bCs/>
      </w:rPr>
    </w:tblStylePr>
    <w:tblStylePr w:type="lastCol">
      <w:rPr>
        <w:b/>
        <w:bCs/>
      </w:rPr>
      <w:tblPr/>
      <w:tcPr>
        <w:tcBorders>
          <w:top w:val="single" w:sz="8" w:space="0" w:color="49277F" w:themeColor="accent2"/>
          <w:bottom w:val="single" w:sz="8" w:space="0" w:color="49277F" w:themeColor="accent2"/>
        </w:tcBorders>
      </w:tcPr>
    </w:tblStylePr>
    <w:tblStylePr w:type="band1Vert">
      <w:tblPr/>
      <w:tcPr>
        <w:shd w:val="clear" w:color="auto" w:fill="CFBDEB" w:themeFill="accent2" w:themeFillTint="3F"/>
      </w:tcPr>
    </w:tblStylePr>
    <w:tblStylePr w:type="band1Horz">
      <w:tblPr/>
      <w:tcPr>
        <w:shd w:val="clear" w:color="auto" w:fill="CFBDEB" w:themeFill="accent2" w:themeFillTint="3F"/>
      </w:tcPr>
    </w:tblStylePr>
  </w:style>
  <w:style w:type="table" w:styleId="Gemiddeldelijst1-accent3">
    <w:name w:val="Medium List 1 Accent 3"/>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EDEDED" w:themeColor="accent3"/>
        <w:bottom w:val="single" w:sz="8" w:space="0" w:color="EDEDED" w:themeColor="accent3"/>
      </w:tblBorders>
    </w:tblPr>
    <w:tblStylePr w:type="firstRow">
      <w:rPr>
        <w:rFonts w:asciiTheme="majorHAnsi" w:eastAsiaTheme="majorEastAsia" w:hAnsiTheme="majorHAnsi" w:cstheme="majorBidi"/>
      </w:rPr>
      <w:tblPr/>
      <w:tcPr>
        <w:tcBorders>
          <w:top w:val="nil"/>
          <w:bottom w:val="single" w:sz="8" w:space="0" w:color="EDEDED" w:themeColor="accent3"/>
        </w:tcBorders>
      </w:tcPr>
    </w:tblStylePr>
    <w:tblStylePr w:type="lastRow">
      <w:rPr>
        <w:b/>
        <w:bCs/>
        <w:color w:val="44546A" w:themeColor="text2"/>
      </w:rPr>
      <w:tblPr/>
      <w:tcPr>
        <w:tcBorders>
          <w:top w:val="single" w:sz="8" w:space="0" w:color="EDEDED" w:themeColor="accent3"/>
          <w:bottom w:val="single" w:sz="8" w:space="0" w:color="EDEDED" w:themeColor="accent3"/>
        </w:tcBorders>
      </w:tcPr>
    </w:tblStylePr>
    <w:tblStylePr w:type="firstCol">
      <w:rPr>
        <w:b/>
        <w:bCs/>
      </w:rPr>
    </w:tblStylePr>
    <w:tblStylePr w:type="lastCol">
      <w:rPr>
        <w:b/>
        <w:bCs/>
      </w:rPr>
      <w:tblPr/>
      <w:tcPr>
        <w:tcBorders>
          <w:top w:val="single" w:sz="8" w:space="0" w:color="EDEDED" w:themeColor="accent3"/>
          <w:bottom w:val="single" w:sz="8" w:space="0" w:color="EDEDED" w:themeColor="accent3"/>
        </w:tcBorders>
      </w:tcPr>
    </w:tblStylePr>
    <w:tblStylePr w:type="band1Vert">
      <w:tblPr/>
      <w:tcPr>
        <w:shd w:val="clear" w:color="auto" w:fill="FAFAFA" w:themeFill="accent3" w:themeFillTint="3F"/>
      </w:tcPr>
    </w:tblStylePr>
    <w:tblStylePr w:type="band1Horz">
      <w:tblPr/>
      <w:tcPr>
        <w:shd w:val="clear" w:color="auto" w:fill="FAFAFA" w:themeFill="accent3" w:themeFillTint="3F"/>
      </w:tcPr>
    </w:tblStylePr>
  </w:style>
  <w:style w:type="table" w:styleId="Gemiddeldelijst1-accent4">
    <w:name w:val="Medium List 1 Accent 4"/>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E93C09" w:themeColor="accent4"/>
        <w:bottom w:val="single" w:sz="8" w:space="0" w:color="E93C09" w:themeColor="accent4"/>
      </w:tblBorders>
    </w:tblPr>
    <w:tblStylePr w:type="firstRow">
      <w:rPr>
        <w:rFonts w:asciiTheme="majorHAnsi" w:eastAsiaTheme="majorEastAsia" w:hAnsiTheme="majorHAnsi" w:cstheme="majorBidi"/>
      </w:rPr>
      <w:tblPr/>
      <w:tcPr>
        <w:tcBorders>
          <w:top w:val="nil"/>
          <w:bottom w:val="single" w:sz="8" w:space="0" w:color="E93C09" w:themeColor="accent4"/>
        </w:tcBorders>
      </w:tcPr>
    </w:tblStylePr>
    <w:tblStylePr w:type="lastRow">
      <w:rPr>
        <w:b/>
        <w:bCs/>
        <w:color w:val="44546A" w:themeColor="text2"/>
      </w:rPr>
      <w:tblPr/>
      <w:tcPr>
        <w:tcBorders>
          <w:top w:val="single" w:sz="8" w:space="0" w:color="E93C09" w:themeColor="accent4"/>
          <w:bottom w:val="single" w:sz="8" w:space="0" w:color="E93C09" w:themeColor="accent4"/>
        </w:tcBorders>
      </w:tcPr>
    </w:tblStylePr>
    <w:tblStylePr w:type="firstCol">
      <w:rPr>
        <w:b/>
        <w:bCs/>
      </w:rPr>
    </w:tblStylePr>
    <w:tblStylePr w:type="lastCol">
      <w:rPr>
        <w:b/>
        <w:bCs/>
      </w:rPr>
      <w:tblPr/>
      <w:tcPr>
        <w:tcBorders>
          <w:top w:val="single" w:sz="8" w:space="0" w:color="E93C09" w:themeColor="accent4"/>
          <w:bottom w:val="single" w:sz="8" w:space="0" w:color="E93C09" w:themeColor="accent4"/>
        </w:tcBorders>
      </w:tcPr>
    </w:tblStylePr>
    <w:tblStylePr w:type="band1Vert">
      <w:tblPr/>
      <w:tcPr>
        <w:shd w:val="clear" w:color="auto" w:fill="FCCDBF" w:themeFill="accent4" w:themeFillTint="3F"/>
      </w:tcPr>
    </w:tblStylePr>
    <w:tblStylePr w:type="band1Horz">
      <w:tblPr/>
      <w:tcPr>
        <w:shd w:val="clear" w:color="auto" w:fill="FCCDBF" w:themeFill="accent4" w:themeFillTint="3F"/>
      </w:tcPr>
    </w:tblStylePr>
  </w:style>
  <w:style w:type="table" w:styleId="Gemiddeldelijst1-accent5">
    <w:name w:val="Medium List 1 Accent 5"/>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321B58" w:themeColor="accent5"/>
        <w:bottom w:val="single" w:sz="8" w:space="0" w:color="321B58" w:themeColor="accent5"/>
      </w:tblBorders>
    </w:tblPr>
    <w:tblStylePr w:type="firstRow">
      <w:rPr>
        <w:rFonts w:asciiTheme="majorHAnsi" w:eastAsiaTheme="majorEastAsia" w:hAnsiTheme="majorHAnsi" w:cstheme="majorBidi"/>
      </w:rPr>
      <w:tblPr/>
      <w:tcPr>
        <w:tcBorders>
          <w:top w:val="nil"/>
          <w:bottom w:val="single" w:sz="8" w:space="0" w:color="321B58" w:themeColor="accent5"/>
        </w:tcBorders>
      </w:tcPr>
    </w:tblStylePr>
    <w:tblStylePr w:type="lastRow">
      <w:rPr>
        <w:b/>
        <w:bCs/>
        <w:color w:val="44546A" w:themeColor="text2"/>
      </w:rPr>
      <w:tblPr/>
      <w:tcPr>
        <w:tcBorders>
          <w:top w:val="single" w:sz="8" w:space="0" w:color="321B58" w:themeColor="accent5"/>
          <w:bottom w:val="single" w:sz="8" w:space="0" w:color="321B58" w:themeColor="accent5"/>
        </w:tcBorders>
      </w:tcPr>
    </w:tblStylePr>
    <w:tblStylePr w:type="firstCol">
      <w:rPr>
        <w:b/>
        <w:bCs/>
      </w:rPr>
    </w:tblStylePr>
    <w:tblStylePr w:type="lastCol">
      <w:rPr>
        <w:b/>
        <w:bCs/>
      </w:rPr>
      <w:tblPr/>
      <w:tcPr>
        <w:tcBorders>
          <w:top w:val="single" w:sz="8" w:space="0" w:color="321B58" w:themeColor="accent5"/>
          <w:bottom w:val="single" w:sz="8" w:space="0" w:color="321B58" w:themeColor="accent5"/>
        </w:tcBorders>
      </w:tcPr>
    </w:tblStylePr>
    <w:tblStylePr w:type="band1Vert">
      <w:tblPr/>
      <w:tcPr>
        <w:shd w:val="clear" w:color="auto" w:fill="C7B4E8" w:themeFill="accent5" w:themeFillTint="3F"/>
      </w:tcPr>
    </w:tblStylePr>
    <w:tblStylePr w:type="band1Horz">
      <w:tblPr/>
      <w:tcPr>
        <w:shd w:val="clear" w:color="auto" w:fill="C7B4E8" w:themeFill="accent5" w:themeFillTint="3F"/>
      </w:tcPr>
    </w:tblStylePr>
  </w:style>
  <w:style w:type="table" w:styleId="Gemiddeldelijst1-accent6">
    <w:name w:val="Medium List 1 Accent 6"/>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D0021B" w:themeColor="accent6"/>
        <w:bottom w:val="single" w:sz="8" w:space="0" w:color="D0021B" w:themeColor="accent6"/>
      </w:tblBorders>
    </w:tblPr>
    <w:tblStylePr w:type="firstRow">
      <w:rPr>
        <w:rFonts w:asciiTheme="majorHAnsi" w:eastAsiaTheme="majorEastAsia" w:hAnsiTheme="majorHAnsi" w:cstheme="majorBidi"/>
      </w:rPr>
      <w:tblPr/>
      <w:tcPr>
        <w:tcBorders>
          <w:top w:val="nil"/>
          <w:bottom w:val="single" w:sz="8" w:space="0" w:color="D0021B" w:themeColor="accent6"/>
        </w:tcBorders>
      </w:tcPr>
    </w:tblStylePr>
    <w:tblStylePr w:type="lastRow">
      <w:rPr>
        <w:b/>
        <w:bCs/>
        <w:color w:val="44546A" w:themeColor="text2"/>
      </w:rPr>
      <w:tblPr/>
      <w:tcPr>
        <w:tcBorders>
          <w:top w:val="single" w:sz="8" w:space="0" w:color="D0021B" w:themeColor="accent6"/>
          <w:bottom w:val="single" w:sz="8" w:space="0" w:color="D0021B" w:themeColor="accent6"/>
        </w:tcBorders>
      </w:tcPr>
    </w:tblStylePr>
    <w:tblStylePr w:type="firstCol">
      <w:rPr>
        <w:b/>
        <w:bCs/>
      </w:rPr>
    </w:tblStylePr>
    <w:tblStylePr w:type="lastCol">
      <w:rPr>
        <w:b/>
        <w:bCs/>
      </w:rPr>
      <w:tblPr/>
      <w:tcPr>
        <w:tcBorders>
          <w:top w:val="single" w:sz="8" w:space="0" w:color="D0021B" w:themeColor="accent6"/>
          <w:bottom w:val="single" w:sz="8" w:space="0" w:color="D0021B" w:themeColor="accent6"/>
        </w:tcBorders>
      </w:tcPr>
    </w:tblStylePr>
    <w:tblStylePr w:type="band1Vert">
      <w:tblPr/>
      <w:tcPr>
        <w:shd w:val="clear" w:color="auto" w:fill="FEB5BD" w:themeFill="accent6" w:themeFillTint="3F"/>
      </w:tcPr>
    </w:tblStylePr>
    <w:tblStylePr w:type="band1Horz">
      <w:tblPr/>
      <w:tcPr>
        <w:shd w:val="clear" w:color="auto" w:fill="FEB5BD" w:themeFill="accent6" w:themeFillTint="3F"/>
      </w:tcPr>
    </w:tblStylePr>
  </w:style>
  <w:style w:type="table" w:styleId="Gemiddeldelijst2">
    <w:name w:val="Medium List 2"/>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tblBorders>
    </w:tblPr>
    <w:tblStylePr w:type="firstRow">
      <w:rPr>
        <w:sz w:val="24"/>
        <w:szCs w:val="24"/>
      </w:rPr>
      <w:tblPr/>
      <w:tcPr>
        <w:tcBorders>
          <w:top w:val="nil"/>
          <w:left w:val="nil"/>
          <w:bottom w:val="single" w:sz="24" w:space="0" w:color="E8610A"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610A" w:themeColor="accent1"/>
          <w:insideH w:val="nil"/>
          <w:insideV w:val="nil"/>
        </w:tcBorders>
        <w:shd w:val="clear" w:color="auto" w:fill="FFFFFF" w:themeFill="background1"/>
      </w:tcPr>
    </w:tblStylePr>
    <w:tblStylePr w:type="lastCol">
      <w:tblPr/>
      <w:tcPr>
        <w:tcBorders>
          <w:top w:val="nil"/>
          <w:left w:val="single" w:sz="8" w:space="0" w:color="E8610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7BF" w:themeFill="accent1" w:themeFillTint="3F"/>
      </w:tcPr>
    </w:tblStylePr>
    <w:tblStylePr w:type="band1Horz">
      <w:tblPr/>
      <w:tcPr>
        <w:tcBorders>
          <w:top w:val="nil"/>
          <w:bottom w:val="nil"/>
          <w:insideH w:val="nil"/>
          <w:insideV w:val="nil"/>
        </w:tcBorders>
        <w:shd w:val="clear" w:color="auto" w:fill="FCD7B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tblBorders>
    </w:tblPr>
    <w:tblStylePr w:type="firstRow">
      <w:rPr>
        <w:sz w:val="24"/>
        <w:szCs w:val="24"/>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9277F" w:themeColor="accent2"/>
          <w:insideH w:val="nil"/>
          <w:insideV w:val="nil"/>
        </w:tcBorders>
        <w:shd w:val="clear" w:color="auto" w:fill="FFFFFF" w:themeFill="background1"/>
      </w:tcPr>
    </w:tblStylePr>
    <w:tblStylePr w:type="lastCol">
      <w:tblPr/>
      <w:tcPr>
        <w:tcBorders>
          <w:top w:val="nil"/>
          <w:left w:val="single" w:sz="8" w:space="0" w:color="49277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BDEB" w:themeFill="accent2" w:themeFillTint="3F"/>
      </w:tcPr>
    </w:tblStylePr>
    <w:tblStylePr w:type="band1Horz">
      <w:tblPr/>
      <w:tcPr>
        <w:tcBorders>
          <w:top w:val="nil"/>
          <w:bottom w:val="nil"/>
          <w:insideH w:val="nil"/>
          <w:insideV w:val="nil"/>
        </w:tcBorders>
        <w:shd w:val="clear" w:color="auto" w:fill="CFBD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tblBorders>
    </w:tblPr>
    <w:tblStylePr w:type="firstRow">
      <w:rPr>
        <w:sz w:val="24"/>
        <w:szCs w:val="24"/>
      </w:rPr>
      <w:tblPr/>
      <w:tcPr>
        <w:tcBorders>
          <w:top w:val="nil"/>
          <w:left w:val="nil"/>
          <w:bottom w:val="single" w:sz="24" w:space="0" w:color="EDEDE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EDED" w:themeColor="accent3"/>
          <w:insideH w:val="nil"/>
          <w:insideV w:val="nil"/>
        </w:tcBorders>
        <w:shd w:val="clear" w:color="auto" w:fill="FFFFFF" w:themeFill="background1"/>
      </w:tcPr>
    </w:tblStylePr>
    <w:tblStylePr w:type="lastCol">
      <w:tblPr/>
      <w:tcPr>
        <w:tcBorders>
          <w:top w:val="nil"/>
          <w:left w:val="single" w:sz="8" w:space="0" w:color="EDEDE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AFA" w:themeFill="accent3" w:themeFillTint="3F"/>
      </w:tcPr>
    </w:tblStylePr>
    <w:tblStylePr w:type="band1Horz">
      <w:tblPr/>
      <w:tcPr>
        <w:tcBorders>
          <w:top w:val="nil"/>
          <w:bottom w:val="nil"/>
          <w:insideH w:val="nil"/>
          <w:insideV w:val="nil"/>
        </w:tcBorders>
        <w:shd w:val="clear" w:color="auto" w:fill="FAFA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tblBorders>
    </w:tblPr>
    <w:tblStylePr w:type="firstRow">
      <w:rPr>
        <w:sz w:val="24"/>
        <w:szCs w:val="24"/>
      </w:rPr>
      <w:tblPr/>
      <w:tcPr>
        <w:tcBorders>
          <w:top w:val="nil"/>
          <w:left w:val="nil"/>
          <w:bottom w:val="single" w:sz="24" w:space="0" w:color="E93C0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3C09" w:themeColor="accent4"/>
          <w:insideH w:val="nil"/>
          <w:insideV w:val="nil"/>
        </w:tcBorders>
        <w:shd w:val="clear" w:color="auto" w:fill="FFFFFF" w:themeFill="background1"/>
      </w:tcPr>
    </w:tblStylePr>
    <w:tblStylePr w:type="lastCol">
      <w:tblPr/>
      <w:tcPr>
        <w:tcBorders>
          <w:top w:val="nil"/>
          <w:left w:val="single" w:sz="8" w:space="0" w:color="E93C0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CDBF" w:themeFill="accent4" w:themeFillTint="3F"/>
      </w:tcPr>
    </w:tblStylePr>
    <w:tblStylePr w:type="band1Horz">
      <w:tblPr/>
      <w:tcPr>
        <w:tcBorders>
          <w:top w:val="nil"/>
          <w:bottom w:val="nil"/>
          <w:insideH w:val="nil"/>
          <w:insideV w:val="nil"/>
        </w:tcBorders>
        <w:shd w:val="clear" w:color="auto" w:fill="FCCD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tblBorders>
    </w:tblPr>
    <w:tblStylePr w:type="firstRow">
      <w:rPr>
        <w:sz w:val="24"/>
        <w:szCs w:val="24"/>
      </w:rPr>
      <w:tblPr/>
      <w:tcPr>
        <w:tcBorders>
          <w:top w:val="nil"/>
          <w:left w:val="nil"/>
          <w:bottom w:val="single" w:sz="24" w:space="0" w:color="321B58"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1B58" w:themeColor="accent5"/>
          <w:insideH w:val="nil"/>
          <w:insideV w:val="nil"/>
        </w:tcBorders>
        <w:shd w:val="clear" w:color="auto" w:fill="FFFFFF" w:themeFill="background1"/>
      </w:tcPr>
    </w:tblStylePr>
    <w:tblStylePr w:type="lastCol">
      <w:tblPr/>
      <w:tcPr>
        <w:tcBorders>
          <w:top w:val="nil"/>
          <w:left w:val="single" w:sz="8" w:space="0" w:color="321B5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7B4E8" w:themeFill="accent5" w:themeFillTint="3F"/>
      </w:tcPr>
    </w:tblStylePr>
    <w:tblStylePr w:type="band1Horz">
      <w:tblPr/>
      <w:tcPr>
        <w:tcBorders>
          <w:top w:val="nil"/>
          <w:bottom w:val="nil"/>
          <w:insideH w:val="nil"/>
          <w:insideV w:val="nil"/>
        </w:tcBorders>
        <w:shd w:val="clear" w:color="auto" w:fill="C7B4E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tblBorders>
    </w:tblPr>
    <w:tblStylePr w:type="firstRow">
      <w:rPr>
        <w:sz w:val="24"/>
        <w:szCs w:val="24"/>
      </w:rPr>
      <w:tblPr/>
      <w:tcPr>
        <w:tcBorders>
          <w:top w:val="nil"/>
          <w:left w:val="nil"/>
          <w:bottom w:val="single" w:sz="24" w:space="0" w:color="D0021B"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021B" w:themeColor="accent6"/>
          <w:insideH w:val="nil"/>
          <w:insideV w:val="nil"/>
        </w:tcBorders>
        <w:shd w:val="clear" w:color="auto" w:fill="FFFFFF" w:themeFill="background1"/>
      </w:tcPr>
    </w:tblStylePr>
    <w:tblStylePr w:type="lastCol">
      <w:tblPr/>
      <w:tcPr>
        <w:tcBorders>
          <w:top w:val="nil"/>
          <w:left w:val="single" w:sz="8" w:space="0" w:color="D0021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B5BD" w:themeFill="accent6" w:themeFillTint="3F"/>
      </w:tcPr>
    </w:tblStylePr>
    <w:tblStylePr w:type="band1Horz">
      <w:tblPr/>
      <w:tcPr>
        <w:tcBorders>
          <w:top w:val="nil"/>
          <w:bottom w:val="nil"/>
          <w:insideH w:val="nil"/>
          <w:insideV w:val="nil"/>
        </w:tcBorders>
        <w:shd w:val="clear" w:color="auto" w:fill="FEB5B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572222"/>
    <w:pPr>
      <w:spacing w:after="0" w:line="240" w:lineRule="auto"/>
    </w:pPr>
    <w:tblPr>
      <w:tblStyleRowBandSize w:val="1"/>
      <w:tblStyleColBandSize w:val="1"/>
      <w:tblBorders>
        <w:top w:val="single" w:sz="8"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single" w:sz="8" w:space="0" w:color="F6853E" w:themeColor="accent1" w:themeTint="BF"/>
      </w:tblBorders>
    </w:tblPr>
    <w:tblStylePr w:type="firstRow">
      <w:pPr>
        <w:spacing w:before="0" w:after="0" w:line="240" w:lineRule="auto"/>
      </w:pPr>
      <w:rPr>
        <w:b/>
        <w:bCs/>
        <w:color w:val="FFFFFF" w:themeColor="background1"/>
      </w:rPr>
      <w:tblPr/>
      <w:tcPr>
        <w:tcBorders>
          <w:top w:val="single" w:sz="8"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nil"/>
          <w:insideV w:val="nil"/>
        </w:tcBorders>
        <w:shd w:val="clear" w:color="auto" w:fill="E8610A" w:themeFill="accent1"/>
      </w:tcPr>
    </w:tblStylePr>
    <w:tblStylePr w:type="lastRow">
      <w:pPr>
        <w:spacing w:before="0" w:after="0" w:line="240" w:lineRule="auto"/>
      </w:pPr>
      <w:rPr>
        <w:b/>
        <w:bCs/>
      </w:rPr>
      <w:tblPr/>
      <w:tcPr>
        <w:tcBorders>
          <w:top w:val="double" w:sz="6"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D7BF" w:themeFill="accent1" w:themeFillTint="3F"/>
      </w:tcPr>
    </w:tblStylePr>
    <w:tblStylePr w:type="band1Horz">
      <w:tblPr/>
      <w:tcPr>
        <w:tcBorders>
          <w:insideH w:val="nil"/>
          <w:insideV w:val="nil"/>
        </w:tcBorders>
        <w:shd w:val="clear" w:color="auto" w:fill="FCD7B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572222"/>
    <w:pPr>
      <w:spacing w:after="0" w:line="240" w:lineRule="auto"/>
    </w:pPr>
    <w:tblPr>
      <w:tblStyleRowBandSize w:val="1"/>
      <w:tblStyleColBandSize w:val="1"/>
      <w:tblBorders>
        <w:top w:val="single" w:sz="8"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single" w:sz="8" w:space="0" w:color="6E3BC1" w:themeColor="accent2" w:themeTint="BF"/>
      </w:tblBorders>
    </w:tblPr>
    <w:tblStylePr w:type="firstRow">
      <w:pPr>
        <w:spacing w:before="0" w:after="0" w:line="240" w:lineRule="auto"/>
      </w:pPr>
      <w:rPr>
        <w:b/>
        <w:bCs/>
        <w:color w:val="FFFFFF" w:themeColor="background1"/>
      </w:rPr>
      <w:tblPr/>
      <w:tcPr>
        <w:tcBorders>
          <w:top w:val="single" w:sz="8"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nil"/>
          <w:insideV w:val="nil"/>
        </w:tcBorders>
        <w:shd w:val="clear" w:color="auto" w:fill="49277F" w:themeFill="accent2"/>
      </w:tcPr>
    </w:tblStylePr>
    <w:tblStylePr w:type="lastRow">
      <w:pPr>
        <w:spacing w:before="0" w:after="0" w:line="240" w:lineRule="auto"/>
      </w:pPr>
      <w:rPr>
        <w:b/>
        <w:bCs/>
      </w:rPr>
      <w:tblPr/>
      <w:tcPr>
        <w:tcBorders>
          <w:top w:val="double" w:sz="6"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nil"/>
          <w:insideV w:val="nil"/>
        </w:tcBorders>
      </w:tcPr>
    </w:tblStylePr>
    <w:tblStylePr w:type="firstCol">
      <w:rPr>
        <w:b/>
        <w:bCs/>
      </w:rPr>
    </w:tblStylePr>
    <w:tblStylePr w:type="lastCol">
      <w:rPr>
        <w:b/>
        <w:bCs/>
      </w:rPr>
    </w:tblStylePr>
    <w:tblStylePr w:type="band1Vert">
      <w:tblPr/>
      <w:tcPr>
        <w:shd w:val="clear" w:color="auto" w:fill="CFBDEB" w:themeFill="accent2" w:themeFillTint="3F"/>
      </w:tcPr>
    </w:tblStylePr>
    <w:tblStylePr w:type="band1Horz">
      <w:tblPr/>
      <w:tcPr>
        <w:tcBorders>
          <w:insideH w:val="nil"/>
          <w:insideV w:val="nil"/>
        </w:tcBorders>
        <w:shd w:val="clear" w:color="auto" w:fill="CFBDEB"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572222"/>
    <w:pPr>
      <w:spacing w:after="0" w:line="240" w:lineRule="auto"/>
    </w:pPr>
    <w:tblPr>
      <w:tblStyleRowBandSize w:val="1"/>
      <w:tblStyleColBandSize w:val="1"/>
      <w:tblBorders>
        <w:top w:val="single" w:sz="8"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single" w:sz="8" w:space="0" w:color="F1F1F1" w:themeColor="accent3" w:themeTint="BF"/>
      </w:tblBorders>
    </w:tblPr>
    <w:tblStylePr w:type="firstRow">
      <w:pPr>
        <w:spacing w:before="0" w:after="0" w:line="240" w:lineRule="auto"/>
      </w:pPr>
      <w:rPr>
        <w:b/>
        <w:bCs/>
        <w:color w:val="FFFFFF" w:themeColor="background1"/>
      </w:rPr>
      <w:tblPr/>
      <w:tcPr>
        <w:tcBorders>
          <w:top w:val="single" w:sz="8"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nil"/>
          <w:insideV w:val="nil"/>
        </w:tcBorders>
        <w:shd w:val="clear" w:color="auto" w:fill="EDEDED" w:themeFill="accent3"/>
      </w:tcPr>
    </w:tblStylePr>
    <w:tblStylePr w:type="lastRow">
      <w:pPr>
        <w:spacing w:before="0" w:after="0" w:line="240" w:lineRule="auto"/>
      </w:pPr>
      <w:rPr>
        <w:b/>
        <w:bCs/>
      </w:rPr>
      <w:tblPr/>
      <w:tcPr>
        <w:tcBorders>
          <w:top w:val="double" w:sz="6"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FAFA" w:themeFill="accent3" w:themeFillTint="3F"/>
      </w:tcPr>
    </w:tblStylePr>
    <w:tblStylePr w:type="band1Horz">
      <w:tblPr/>
      <w:tcPr>
        <w:tcBorders>
          <w:insideH w:val="nil"/>
          <w:insideV w:val="nil"/>
        </w:tcBorders>
        <w:shd w:val="clear" w:color="auto" w:fill="FAFAFA"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572222"/>
    <w:pPr>
      <w:spacing w:after="0" w:line="240" w:lineRule="auto"/>
    </w:pPr>
    <w:tblPr>
      <w:tblStyleRowBandSize w:val="1"/>
      <w:tblStyleColBandSize w:val="1"/>
      <w:tblBorders>
        <w:top w:val="single" w:sz="8"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single" w:sz="8" w:space="0" w:color="F7673D" w:themeColor="accent4" w:themeTint="BF"/>
      </w:tblBorders>
    </w:tblPr>
    <w:tblStylePr w:type="firstRow">
      <w:pPr>
        <w:spacing w:before="0" w:after="0" w:line="240" w:lineRule="auto"/>
      </w:pPr>
      <w:rPr>
        <w:b/>
        <w:bCs/>
        <w:color w:val="FFFFFF" w:themeColor="background1"/>
      </w:rPr>
      <w:tblPr/>
      <w:tcPr>
        <w:tcBorders>
          <w:top w:val="single" w:sz="8"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nil"/>
          <w:insideV w:val="nil"/>
        </w:tcBorders>
        <w:shd w:val="clear" w:color="auto" w:fill="E93C09" w:themeFill="accent4"/>
      </w:tcPr>
    </w:tblStylePr>
    <w:tblStylePr w:type="lastRow">
      <w:pPr>
        <w:spacing w:before="0" w:after="0" w:line="240" w:lineRule="auto"/>
      </w:pPr>
      <w:rPr>
        <w:b/>
        <w:bCs/>
      </w:rPr>
      <w:tblPr/>
      <w:tcPr>
        <w:tcBorders>
          <w:top w:val="double" w:sz="6"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CDBF" w:themeFill="accent4" w:themeFillTint="3F"/>
      </w:tcPr>
    </w:tblStylePr>
    <w:tblStylePr w:type="band1Horz">
      <w:tblPr/>
      <w:tcPr>
        <w:tcBorders>
          <w:insideH w:val="nil"/>
          <w:insideV w:val="nil"/>
        </w:tcBorders>
        <w:shd w:val="clear" w:color="auto" w:fill="FCCDB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572222"/>
    <w:pPr>
      <w:spacing w:after="0" w:line="240" w:lineRule="auto"/>
    </w:pPr>
    <w:tblPr>
      <w:tblStyleRowBandSize w:val="1"/>
      <w:tblStyleColBandSize w:val="1"/>
      <w:tblBorders>
        <w:top w:val="single" w:sz="8"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single" w:sz="8" w:space="0" w:color="5D32A3" w:themeColor="accent5" w:themeTint="BF"/>
      </w:tblBorders>
    </w:tblPr>
    <w:tblStylePr w:type="firstRow">
      <w:pPr>
        <w:spacing w:before="0" w:after="0" w:line="240" w:lineRule="auto"/>
      </w:pPr>
      <w:rPr>
        <w:b/>
        <w:bCs/>
        <w:color w:val="FFFFFF" w:themeColor="background1"/>
      </w:rPr>
      <w:tblPr/>
      <w:tcPr>
        <w:tcBorders>
          <w:top w:val="single" w:sz="8"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nil"/>
          <w:insideV w:val="nil"/>
        </w:tcBorders>
        <w:shd w:val="clear" w:color="auto" w:fill="321B58" w:themeFill="accent5"/>
      </w:tcPr>
    </w:tblStylePr>
    <w:tblStylePr w:type="lastRow">
      <w:pPr>
        <w:spacing w:before="0" w:after="0" w:line="240" w:lineRule="auto"/>
      </w:pPr>
      <w:rPr>
        <w:b/>
        <w:bCs/>
      </w:rPr>
      <w:tblPr/>
      <w:tcPr>
        <w:tcBorders>
          <w:top w:val="double" w:sz="6"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7B4E8" w:themeFill="accent5" w:themeFillTint="3F"/>
      </w:tcPr>
    </w:tblStylePr>
    <w:tblStylePr w:type="band1Horz">
      <w:tblPr/>
      <w:tcPr>
        <w:tcBorders>
          <w:insideH w:val="nil"/>
          <w:insideV w:val="nil"/>
        </w:tcBorders>
        <w:shd w:val="clear" w:color="auto" w:fill="C7B4E8"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572222"/>
    <w:pPr>
      <w:spacing w:after="0" w:line="240" w:lineRule="auto"/>
    </w:pPr>
    <w:tblPr>
      <w:tblStyleRowBandSize w:val="1"/>
      <w:tblStyleColBandSize w:val="1"/>
      <w:tblBorders>
        <w:top w:val="single" w:sz="8"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single" w:sz="8" w:space="0" w:color="FC203A" w:themeColor="accent6" w:themeTint="BF"/>
      </w:tblBorders>
    </w:tblPr>
    <w:tblStylePr w:type="firstRow">
      <w:pPr>
        <w:spacing w:before="0" w:after="0" w:line="240" w:lineRule="auto"/>
      </w:pPr>
      <w:rPr>
        <w:b/>
        <w:bCs/>
        <w:color w:val="FFFFFF" w:themeColor="background1"/>
      </w:rPr>
      <w:tblPr/>
      <w:tcPr>
        <w:tcBorders>
          <w:top w:val="single" w:sz="8"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nil"/>
          <w:insideV w:val="nil"/>
        </w:tcBorders>
        <w:shd w:val="clear" w:color="auto" w:fill="D0021B" w:themeFill="accent6"/>
      </w:tcPr>
    </w:tblStylePr>
    <w:tblStylePr w:type="lastRow">
      <w:pPr>
        <w:spacing w:before="0" w:after="0" w:line="240" w:lineRule="auto"/>
      </w:pPr>
      <w:rPr>
        <w:b/>
        <w:bCs/>
      </w:rPr>
      <w:tblPr/>
      <w:tcPr>
        <w:tcBorders>
          <w:top w:val="double" w:sz="6"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EB5BD" w:themeFill="accent6" w:themeFillTint="3F"/>
      </w:tcPr>
    </w:tblStylePr>
    <w:tblStylePr w:type="band1Horz">
      <w:tblPr/>
      <w:tcPr>
        <w:tcBorders>
          <w:insideH w:val="nil"/>
          <w:insideV w:val="nil"/>
        </w:tcBorders>
        <w:shd w:val="clear" w:color="auto" w:fill="FEB5BD"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610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610A" w:themeFill="accent1"/>
      </w:tcPr>
    </w:tblStylePr>
    <w:tblStylePr w:type="lastCol">
      <w:rPr>
        <w:b/>
        <w:bCs/>
        <w:color w:val="FFFFFF" w:themeColor="background1"/>
      </w:rPr>
      <w:tblPr/>
      <w:tcPr>
        <w:tcBorders>
          <w:left w:val="nil"/>
          <w:right w:val="nil"/>
          <w:insideH w:val="nil"/>
          <w:insideV w:val="nil"/>
        </w:tcBorders>
        <w:shd w:val="clear" w:color="auto" w:fill="E8610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9277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9277F" w:themeFill="accent2"/>
      </w:tcPr>
    </w:tblStylePr>
    <w:tblStylePr w:type="lastCol">
      <w:rPr>
        <w:b/>
        <w:bCs/>
        <w:color w:val="FFFFFF" w:themeColor="background1"/>
      </w:rPr>
      <w:tblPr/>
      <w:tcPr>
        <w:tcBorders>
          <w:left w:val="nil"/>
          <w:right w:val="nil"/>
          <w:insideH w:val="nil"/>
          <w:insideV w:val="nil"/>
        </w:tcBorders>
        <w:shd w:val="clear" w:color="auto" w:fill="49277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3">
    <w:name w:val="Medium Shading 2 Accent 3"/>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EDE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EDED" w:themeFill="accent3"/>
      </w:tcPr>
    </w:tblStylePr>
    <w:tblStylePr w:type="lastCol">
      <w:rPr>
        <w:b/>
        <w:bCs/>
        <w:color w:val="FFFFFF" w:themeColor="background1"/>
      </w:rPr>
      <w:tblPr/>
      <w:tcPr>
        <w:tcBorders>
          <w:left w:val="nil"/>
          <w:right w:val="nil"/>
          <w:insideH w:val="nil"/>
          <w:insideV w:val="nil"/>
        </w:tcBorders>
        <w:shd w:val="clear" w:color="auto" w:fill="EDEDE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3C0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93C09" w:themeFill="accent4"/>
      </w:tcPr>
    </w:tblStylePr>
    <w:tblStylePr w:type="lastCol">
      <w:rPr>
        <w:b/>
        <w:bCs/>
        <w:color w:val="FFFFFF" w:themeColor="background1"/>
      </w:rPr>
      <w:tblPr/>
      <w:tcPr>
        <w:tcBorders>
          <w:left w:val="nil"/>
          <w:right w:val="nil"/>
          <w:insideH w:val="nil"/>
          <w:insideV w:val="nil"/>
        </w:tcBorders>
        <w:shd w:val="clear" w:color="auto" w:fill="E93C0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1B5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21B58" w:themeFill="accent5"/>
      </w:tcPr>
    </w:tblStylePr>
    <w:tblStylePr w:type="lastCol">
      <w:rPr>
        <w:b/>
        <w:bCs/>
        <w:color w:val="FFFFFF" w:themeColor="background1"/>
      </w:rPr>
      <w:tblPr/>
      <w:tcPr>
        <w:tcBorders>
          <w:left w:val="nil"/>
          <w:right w:val="nil"/>
          <w:insideH w:val="nil"/>
          <w:insideV w:val="nil"/>
        </w:tcBorders>
        <w:shd w:val="clear" w:color="auto" w:fill="321B5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021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021B" w:themeFill="accent6"/>
      </w:tcPr>
    </w:tblStylePr>
    <w:tblStylePr w:type="lastCol">
      <w:rPr>
        <w:b/>
        <w:bCs/>
        <w:color w:val="FFFFFF" w:themeColor="background1"/>
      </w:rPr>
      <w:tblPr/>
      <w:tcPr>
        <w:tcBorders>
          <w:left w:val="nil"/>
          <w:right w:val="nil"/>
          <w:insideH w:val="nil"/>
          <w:insideV w:val="nil"/>
        </w:tcBorders>
        <w:shd w:val="clear" w:color="auto" w:fill="D0021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Berichtkop">
    <w:name w:val="Message Header"/>
    <w:basedOn w:val="Standaard"/>
    <w:link w:val="Berichtkop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Geenafstand">
    <w:name w:val="No Spacing"/>
    <w:uiPriority w:val="1"/>
    <w:unhideWhenUsed/>
    <w:qFormat/>
    <w:rsid w:val="00B53554"/>
    <w:pPr>
      <w:spacing w:after="0" w:line="240" w:lineRule="auto"/>
    </w:pPr>
    <w:rPr>
      <w:kern w:val="16"/>
      <w14:ligatures w14:val="standardContextual"/>
      <w14:numForm w14:val="oldStyle"/>
      <w14:numSpacing w14:val="proportional"/>
      <w14:cntxtAlts/>
    </w:rPr>
  </w:style>
  <w:style w:type="paragraph" w:styleId="Normaalweb">
    <w:name w:val="Normal (Web)"/>
    <w:basedOn w:val="Standaard"/>
    <w:uiPriority w:val="99"/>
    <w:semiHidden/>
    <w:unhideWhenUsed/>
    <w:rsid w:val="00572222"/>
    <w:rPr>
      <w:rFonts w:ascii="Times New Roman" w:hAnsi="Times New Roman" w:cs="Times New Roman"/>
      <w:sz w:val="24"/>
      <w:szCs w:val="24"/>
    </w:rPr>
  </w:style>
  <w:style w:type="paragraph" w:styleId="Standaardinspringing">
    <w:name w:val="Normal Indent"/>
    <w:basedOn w:val="Standaard"/>
    <w:uiPriority w:val="99"/>
    <w:semiHidden/>
    <w:unhideWhenUsed/>
    <w:rsid w:val="00572222"/>
    <w:pPr>
      <w:ind w:left="720"/>
    </w:pPr>
  </w:style>
  <w:style w:type="paragraph" w:styleId="Notitiekop">
    <w:name w:val="Note Heading"/>
    <w:basedOn w:val="Standaard"/>
    <w:next w:val="Standaard"/>
    <w:link w:val="NotitiekopChar"/>
    <w:uiPriority w:val="99"/>
    <w:semiHidden/>
    <w:unhideWhenUsed/>
    <w:rsid w:val="00572222"/>
    <w:pPr>
      <w:spacing w:after="0" w:line="240" w:lineRule="auto"/>
    </w:pPr>
  </w:style>
  <w:style w:type="character" w:customStyle="1" w:styleId="NotitiekopChar">
    <w:name w:val="Notitiekop Char"/>
    <w:basedOn w:val="Standaardalinea-lettertype"/>
    <w:link w:val="Notitiekop"/>
    <w:uiPriority w:val="99"/>
    <w:semiHidden/>
    <w:rsid w:val="00572222"/>
    <w:rPr>
      <w:kern w:val="16"/>
      <w:sz w:val="22"/>
      <w14:ligatures w14:val="standardContextual"/>
      <w14:numForm w14:val="oldStyle"/>
      <w14:numSpacing w14:val="proportional"/>
      <w14:cntxtAlts/>
    </w:rPr>
  </w:style>
  <w:style w:type="character" w:styleId="Paginanummer">
    <w:name w:val="page number"/>
    <w:basedOn w:val="Standaardalinea-lettertype"/>
    <w:uiPriority w:val="99"/>
    <w:semiHidden/>
    <w:unhideWhenUsed/>
    <w:rsid w:val="00572222"/>
    <w:rPr>
      <w:sz w:val="22"/>
    </w:rPr>
  </w:style>
  <w:style w:type="table" w:styleId="Onopgemaaktetabel1">
    <w:name w:val="Plain Table 1"/>
    <w:basedOn w:val="Standaardtabe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572222"/>
    <w:pPr>
      <w:spacing w:after="0"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Citaat">
    <w:name w:val="Quote"/>
    <w:basedOn w:val="Standaard"/>
    <w:next w:val="Standaard"/>
    <w:link w:val="CitaatChar"/>
    <w:uiPriority w:val="29"/>
    <w:semiHidden/>
    <w:qFormat/>
    <w:rsid w:val="00B5355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semiHidden/>
    <w:rsid w:val="00B53554"/>
    <w:rPr>
      <w:i/>
      <w:iCs/>
      <w:color w:val="404040" w:themeColor="text1" w:themeTint="BF"/>
    </w:rPr>
  </w:style>
  <w:style w:type="paragraph" w:styleId="Aanhef">
    <w:name w:val="Salutation"/>
    <w:basedOn w:val="Standaard"/>
    <w:next w:val="Standaard"/>
    <w:link w:val="AanhefChar"/>
    <w:uiPriority w:val="5"/>
    <w:rsid w:val="00B53554"/>
  </w:style>
  <w:style w:type="character" w:customStyle="1" w:styleId="AanhefChar">
    <w:name w:val="Aanhef Char"/>
    <w:basedOn w:val="Standaardalinea-lettertype"/>
    <w:link w:val="Aanhef"/>
    <w:uiPriority w:val="5"/>
    <w:rsid w:val="00B53554"/>
  </w:style>
  <w:style w:type="paragraph" w:styleId="Handtekening">
    <w:name w:val="Signature"/>
    <w:basedOn w:val="Standaard"/>
    <w:next w:val="Standaard"/>
    <w:link w:val="HandtekeningChar"/>
    <w:uiPriority w:val="7"/>
    <w:rsid w:val="00B53554"/>
  </w:style>
  <w:style w:type="character" w:customStyle="1" w:styleId="HandtekeningChar">
    <w:name w:val="Handtekening Char"/>
    <w:basedOn w:val="Standaardalinea-lettertype"/>
    <w:link w:val="Handtekening"/>
    <w:uiPriority w:val="7"/>
    <w:rsid w:val="00B53554"/>
  </w:style>
  <w:style w:type="character" w:styleId="Zwaar">
    <w:name w:val="Strong"/>
    <w:basedOn w:val="Standaardalinea-lettertype"/>
    <w:uiPriority w:val="19"/>
    <w:semiHidden/>
    <w:qFormat/>
    <w:rsid w:val="00B53554"/>
    <w:rPr>
      <w:b/>
      <w:bCs/>
      <w:sz w:val="22"/>
    </w:rPr>
  </w:style>
  <w:style w:type="paragraph" w:styleId="Ondertitel">
    <w:name w:val="Subtitle"/>
    <w:basedOn w:val="Standaard"/>
    <w:next w:val="Standaard"/>
    <w:link w:val="OndertitelChar"/>
    <w:uiPriority w:val="11"/>
    <w:semiHidden/>
    <w:unhideWhenUsed/>
    <w:qFormat/>
    <w:rsid w:val="00B53554"/>
    <w:pPr>
      <w:numPr>
        <w:ilvl w:val="1"/>
      </w:numPr>
      <w:spacing w:after="160"/>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semiHidden/>
    <w:rsid w:val="00B53554"/>
    <w:rPr>
      <w:rFonts w:eastAsiaTheme="minorEastAsia"/>
      <w:color w:val="5A5A5A" w:themeColor="text1" w:themeTint="A5"/>
      <w:spacing w:val="15"/>
    </w:rPr>
  </w:style>
  <w:style w:type="character" w:styleId="Subtielebenadrukking">
    <w:name w:val="Subtle Emphasis"/>
    <w:basedOn w:val="Standaardalinea-lettertype"/>
    <w:uiPriority w:val="19"/>
    <w:semiHidden/>
    <w:qFormat/>
    <w:rsid w:val="00B53554"/>
    <w:rPr>
      <w:i/>
      <w:iCs/>
      <w:color w:val="404040" w:themeColor="text1" w:themeTint="BF"/>
      <w:sz w:val="22"/>
    </w:rPr>
  </w:style>
  <w:style w:type="character" w:styleId="Subtieleverwijzing">
    <w:name w:val="Subtle Reference"/>
    <w:basedOn w:val="Standaardalinea-lettertype"/>
    <w:uiPriority w:val="31"/>
    <w:semiHidden/>
    <w:qFormat/>
    <w:rsid w:val="00B53554"/>
    <w:rPr>
      <w:smallCaps/>
      <w:color w:val="5A5A5A" w:themeColor="text1" w:themeTint="A5"/>
      <w:sz w:val="22"/>
    </w:rPr>
  </w:style>
  <w:style w:type="table" w:styleId="3D-effectenvoortabel1">
    <w:name w:val="Table 3D effects 1"/>
    <w:basedOn w:val="Standaardtabel"/>
    <w:uiPriority w:val="99"/>
    <w:semiHidden/>
    <w:unhideWhenUsed/>
    <w:rsid w:val="00572222"/>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572222"/>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572222"/>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572222"/>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572222"/>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572222"/>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572222"/>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572222"/>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572222"/>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572222"/>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572222"/>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572222"/>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572222"/>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572222"/>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572222"/>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572222"/>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572222"/>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572222"/>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572222"/>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572222"/>
    <w:pPr>
      <w:spacing w:after="0"/>
      <w:ind w:left="220" w:hanging="220"/>
    </w:pPr>
  </w:style>
  <w:style w:type="paragraph" w:styleId="Lijstmetafbeeldingen">
    <w:name w:val="table of figures"/>
    <w:basedOn w:val="Standaard"/>
    <w:next w:val="Standaard"/>
    <w:uiPriority w:val="99"/>
    <w:semiHidden/>
    <w:unhideWhenUsed/>
    <w:rsid w:val="00572222"/>
    <w:pPr>
      <w:spacing w:after="0"/>
    </w:pPr>
  </w:style>
  <w:style w:type="table" w:styleId="Professioneletabel">
    <w:name w:val="Table Professional"/>
    <w:basedOn w:val="Standaardtabe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572222"/>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572222"/>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572222"/>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572222"/>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semiHidden/>
    <w:qFormat/>
    <w:rsid w:val="00B53554"/>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semiHidden/>
    <w:rsid w:val="00B53554"/>
    <w:rPr>
      <w:rFonts w:asciiTheme="majorHAnsi" w:eastAsiaTheme="majorEastAsia" w:hAnsiTheme="majorHAnsi" w:cstheme="majorBidi"/>
      <w:color w:val="auto"/>
      <w:spacing w:val="-10"/>
      <w:kern w:val="28"/>
      <w:sz w:val="56"/>
      <w:szCs w:val="56"/>
    </w:rPr>
  </w:style>
  <w:style w:type="paragraph" w:styleId="Kopbronvermelding">
    <w:name w:val="toa heading"/>
    <w:basedOn w:val="Standaard"/>
    <w:next w:val="Standaard"/>
    <w:uiPriority w:val="99"/>
    <w:semiHidden/>
    <w:unhideWhenUsed/>
    <w:rsid w:val="00572222"/>
    <w:pPr>
      <w:spacing w:before="120"/>
    </w:pPr>
    <w:rPr>
      <w:rFonts w:asciiTheme="majorHAnsi" w:eastAsiaTheme="majorEastAsia" w:hAnsiTheme="majorHAnsi" w:cstheme="majorBidi"/>
      <w:b/>
      <w:bCs/>
      <w:sz w:val="24"/>
      <w:szCs w:val="24"/>
    </w:rPr>
  </w:style>
  <w:style w:type="paragraph" w:styleId="Inhopg1">
    <w:name w:val="toc 1"/>
    <w:basedOn w:val="Standaard"/>
    <w:next w:val="Standaard"/>
    <w:link w:val="Inhopg1Char"/>
    <w:autoRedefine/>
    <w:uiPriority w:val="39"/>
    <w:unhideWhenUsed/>
    <w:rsid w:val="00572222"/>
    <w:pPr>
      <w:spacing w:after="100"/>
    </w:pPr>
  </w:style>
  <w:style w:type="paragraph" w:styleId="Inhopg2">
    <w:name w:val="toc 2"/>
    <w:basedOn w:val="Standaard"/>
    <w:next w:val="Standaard"/>
    <w:autoRedefine/>
    <w:uiPriority w:val="39"/>
    <w:semiHidden/>
    <w:unhideWhenUsed/>
    <w:rsid w:val="00572222"/>
    <w:pPr>
      <w:spacing w:after="100"/>
      <w:ind w:left="220"/>
    </w:pPr>
  </w:style>
  <w:style w:type="paragraph" w:styleId="Inhopg3">
    <w:name w:val="toc 3"/>
    <w:basedOn w:val="Standaard"/>
    <w:next w:val="Standaard"/>
    <w:autoRedefine/>
    <w:uiPriority w:val="39"/>
    <w:semiHidden/>
    <w:unhideWhenUsed/>
    <w:rsid w:val="00572222"/>
    <w:pPr>
      <w:spacing w:after="100"/>
      <w:ind w:left="440"/>
    </w:pPr>
  </w:style>
  <w:style w:type="paragraph" w:styleId="Inhopg4">
    <w:name w:val="toc 4"/>
    <w:basedOn w:val="Standaard"/>
    <w:next w:val="Standaard"/>
    <w:autoRedefine/>
    <w:uiPriority w:val="39"/>
    <w:semiHidden/>
    <w:unhideWhenUsed/>
    <w:rsid w:val="00572222"/>
    <w:pPr>
      <w:spacing w:after="100"/>
      <w:ind w:left="660"/>
    </w:pPr>
  </w:style>
  <w:style w:type="paragraph" w:styleId="Inhopg5">
    <w:name w:val="toc 5"/>
    <w:basedOn w:val="Standaard"/>
    <w:next w:val="Standaard"/>
    <w:autoRedefine/>
    <w:uiPriority w:val="39"/>
    <w:semiHidden/>
    <w:unhideWhenUsed/>
    <w:rsid w:val="00572222"/>
    <w:pPr>
      <w:spacing w:after="100"/>
      <w:ind w:left="880"/>
    </w:pPr>
  </w:style>
  <w:style w:type="paragraph" w:styleId="Inhopg6">
    <w:name w:val="toc 6"/>
    <w:basedOn w:val="Standaard"/>
    <w:next w:val="Standaard"/>
    <w:autoRedefine/>
    <w:uiPriority w:val="39"/>
    <w:semiHidden/>
    <w:unhideWhenUsed/>
    <w:rsid w:val="00572222"/>
    <w:pPr>
      <w:spacing w:after="100"/>
      <w:ind w:left="1100"/>
    </w:pPr>
  </w:style>
  <w:style w:type="paragraph" w:styleId="Inhopg7">
    <w:name w:val="toc 7"/>
    <w:basedOn w:val="Standaard"/>
    <w:next w:val="Standaard"/>
    <w:autoRedefine/>
    <w:uiPriority w:val="39"/>
    <w:semiHidden/>
    <w:unhideWhenUsed/>
    <w:rsid w:val="00572222"/>
    <w:pPr>
      <w:spacing w:after="100"/>
      <w:ind w:left="1320"/>
    </w:pPr>
  </w:style>
  <w:style w:type="paragraph" w:styleId="Inhopg8">
    <w:name w:val="toc 8"/>
    <w:basedOn w:val="Standaard"/>
    <w:next w:val="Standaard"/>
    <w:autoRedefine/>
    <w:uiPriority w:val="39"/>
    <w:semiHidden/>
    <w:unhideWhenUsed/>
    <w:rsid w:val="00572222"/>
    <w:pPr>
      <w:spacing w:after="100"/>
      <w:ind w:left="1540"/>
    </w:pPr>
  </w:style>
  <w:style w:type="paragraph" w:styleId="Inhopg9">
    <w:name w:val="toc 9"/>
    <w:basedOn w:val="Standaard"/>
    <w:next w:val="Standaard"/>
    <w:autoRedefine/>
    <w:uiPriority w:val="39"/>
    <w:semiHidden/>
    <w:unhideWhenUsed/>
    <w:rsid w:val="00572222"/>
    <w:pPr>
      <w:spacing w:after="100"/>
      <w:ind w:left="1760"/>
    </w:pPr>
  </w:style>
  <w:style w:type="paragraph" w:styleId="Kopvaninhoudsopgave">
    <w:name w:val="TOC Heading"/>
    <w:basedOn w:val="Kop1"/>
    <w:next w:val="Standaard"/>
    <w:uiPriority w:val="39"/>
    <w:unhideWhenUsed/>
    <w:rsid w:val="00B53554"/>
    <w:pPr>
      <w:spacing w:before="240"/>
      <w:outlineLvl w:val="9"/>
    </w:pPr>
    <w:rPr>
      <w:b w:val="0"/>
      <w:bCs w:val="0"/>
      <w:color w:val="AD4707" w:themeColor="accent1" w:themeShade="BF"/>
      <w:sz w:val="32"/>
      <w:szCs w:val="32"/>
    </w:rPr>
  </w:style>
  <w:style w:type="paragraph" w:customStyle="1" w:styleId="Tekst">
    <w:name w:val="Tekst"/>
    <w:basedOn w:val="Standaard"/>
    <w:next w:val="Standaard"/>
    <w:link w:val="TekstChar"/>
    <w:uiPriority w:val="2"/>
    <w:qFormat/>
    <w:rsid w:val="00B53554"/>
    <w:pPr>
      <w:spacing w:after="320"/>
      <w:ind w:right="144"/>
    </w:pPr>
  </w:style>
  <w:style w:type="paragraph" w:customStyle="1" w:styleId="Voettekstvervolg">
    <w:name w:val="Voettekst: vervolg"/>
    <w:basedOn w:val="Standaard"/>
    <w:uiPriority w:val="99"/>
    <w:rsid w:val="00BC0F0A"/>
    <w:pPr>
      <w:spacing w:after="120" w:line="240" w:lineRule="auto"/>
      <w:ind w:right="-720"/>
      <w:contextualSpacing/>
      <w:jc w:val="right"/>
    </w:pPr>
    <w:rPr>
      <w:rFonts w:asciiTheme="majorHAnsi" w:hAnsiTheme="majorHAnsi"/>
      <w:color w:val="24133F" w:themeColor="accent2" w:themeShade="80"/>
    </w:rPr>
  </w:style>
  <w:style w:type="character" w:customStyle="1" w:styleId="TIteldocChar">
    <w:name w:val="TItel doc Char"/>
    <w:basedOn w:val="Standaardalinea-lettertype"/>
    <w:link w:val="TIteldoc"/>
    <w:uiPriority w:val="1"/>
    <w:rsid w:val="00B53554"/>
    <w:rPr>
      <w:rFonts w:ascii="Myriad Pro" w:hAnsi="Myriad Pro"/>
      <w:b/>
      <w:color w:val="49277F" w:themeColor="accent2"/>
      <w:sz w:val="48"/>
      <w:szCs w:val="48"/>
    </w:rPr>
  </w:style>
  <w:style w:type="character" w:customStyle="1" w:styleId="TekstChar">
    <w:name w:val="Tekst Char"/>
    <w:basedOn w:val="Standaardalinea-lettertype"/>
    <w:link w:val="Tekst"/>
    <w:uiPriority w:val="2"/>
    <w:rsid w:val="00B53554"/>
    <w:rPr>
      <w:color w:val="000000" w:themeColor="text1"/>
    </w:rPr>
  </w:style>
  <w:style w:type="paragraph" w:customStyle="1" w:styleId="InhoudsopgaveKOP">
    <w:name w:val="Inhoudsopgave KOP"/>
    <w:basedOn w:val="Kop1"/>
    <w:link w:val="InhoudsopgaveKOPChar"/>
    <w:qFormat/>
    <w:rsid w:val="001812B0"/>
    <w:rPr>
      <w:rFonts w:ascii="Myriad Pro" w:hAnsi="Myriad Pro"/>
      <w:color w:val="49277F" w:themeColor="accent2"/>
      <w:sz w:val="40"/>
    </w:rPr>
  </w:style>
  <w:style w:type="character" w:customStyle="1" w:styleId="Inhopg1Char">
    <w:name w:val="Inhopg 1 Char"/>
    <w:basedOn w:val="Standaardalinea-lettertype"/>
    <w:link w:val="Inhopg1"/>
    <w:uiPriority w:val="39"/>
    <w:semiHidden/>
    <w:rsid w:val="001812B0"/>
    <w:rPr>
      <w:color w:val="000000" w:themeColor="text1"/>
    </w:rPr>
  </w:style>
  <w:style w:type="character" w:customStyle="1" w:styleId="InhoudsopgaveKOPChar">
    <w:name w:val="Inhoudsopgave KOP Char"/>
    <w:basedOn w:val="Inhopg1Char"/>
    <w:link w:val="InhoudsopgaveKOP"/>
    <w:rsid w:val="001812B0"/>
    <w:rPr>
      <w:rFonts w:ascii="Myriad Pro" w:eastAsiaTheme="majorEastAsia" w:hAnsi="Myriad Pro" w:cstheme="majorBidi"/>
      <w:b/>
      <w:bCs/>
      <w:color w:val="49277F" w:themeColor="accent2"/>
      <w:sz w:val="40"/>
      <w:szCs w:val="28"/>
    </w:rPr>
  </w:style>
  <w:style w:type="paragraph" w:customStyle="1" w:styleId="paragraph">
    <w:name w:val="paragraph"/>
    <w:basedOn w:val="Standaard"/>
    <w:rsid w:val="00F17095"/>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customStyle="1" w:styleId="normaltextrun">
    <w:name w:val="normaltextrun"/>
    <w:basedOn w:val="Standaardalinea-lettertype"/>
    <w:rsid w:val="00F17095"/>
  </w:style>
  <w:style w:type="character" w:customStyle="1" w:styleId="eop">
    <w:name w:val="eop"/>
    <w:basedOn w:val="Standaardalinea-lettertype"/>
    <w:rsid w:val="00F17095"/>
  </w:style>
  <w:style w:type="paragraph" w:styleId="Revisie">
    <w:name w:val="Revision"/>
    <w:hidden/>
    <w:uiPriority w:val="99"/>
    <w:semiHidden/>
    <w:rsid w:val="00B53B80"/>
    <w:pPr>
      <w:spacing w:after="0" w:line="240" w:lineRule="auto"/>
    </w:pPr>
    <w:rPr>
      <w:color w:val="000000" w:themeColor="text1"/>
    </w:rPr>
  </w:style>
  <w:style w:type="paragraph" w:customStyle="1" w:styleId="p1">
    <w:name w:val="p1"/>
    <w:basedOn w:val="Standaard"/>
    <w:rsid w:val="00C403FD"/>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customStyle="1" w:styleId="s1">
    <w:name w:val="s1"/>
    <w:basedOn w:val="Standaardalinea-lettertype"/>
    <w:rsid w:val="004428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961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ma\AppData\Roaming\Microsoft\Templates\Persoonlijk%20briefhoofd.dotx" TargetMode="External"/></Relationships>
</file>

<file path=word/theme/theme1.xml><?xml version="1.0" encoding="utf-8"?>
<a:theme xmlns:a="http://schemas.openxmlformats.org/drawingml/2006/main" name="Personal Letterhead">
  <a:themeElements>
    <a:clrScheme name="Aangepast 1">
      <a:dk1>
        <a:sysClr val="windowText" lastClr="000000"/>
      </a:dk1>
      <a:lt1>
        <a:sysClr val="window" lastClr="FFFFFF"/>
      </a:lt1>
      <a:dk2>
        <a:srgbClr val="44546A"/>
      </a:dk2>
      <a:lt2>
        <a:srgbClr val="E7E6E6"/>
      </a:lt2>
      <a:accent1>
        <a:srgbClr val="E8610A"/>
      </a:accent1>
      <a:accent2>
        <a:srgbClr val="49277F"/>
      </a:accent2>
      <a:accent3>
        <a:srgbClr val="EDEDED"/>
      </a:accent3>
      <a:accent4>
        <a:srgbClr val="E93C09"/>
      </a:accent4>
      <a:accent5>
        <a:srgbClr val="321B58"/>
      </a:accent5>
      <a:accent6>
        <a:srgbClr val="D0021B"/>
      </a:accent6>
      <a:hlink>
        <a:srgbClr val="E8610A"/>
      </a:hlink>
      <a:folHlink>
        <a:srgbClr val="49277F"/>
      </a:folHlink>
    </a:clrScheme>
    <a:fontScheme name="Template 2">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29B06BD78A65149B5D5738AD82AFE64" ma:contentTypeVersion="14" ma:contentTypeDescription="Een nieuw document maken." ma:contentTypeScope="" ma:versionID="1f6a96e1ca056f7a695f3611561cae62">
  <xsd:schema xmlns:xsd="http://www.w3.org/2001/XMLSchema" xmlns:xs="http://www.w3.org/2001/XMLSchema" xmlns:p="http://schemas.microsoft.com/office/2006/metadata/properties" xmlns:ns2="f5af1f1c-3178-432d-a64a-48144b433f45" xmlns:ns3="d58165d8-7474-435f-9d2e-539657e84063" targetNamespace="http://schemas.microsoft.com/office/2006/metadata/properties" ma:root="true" ma:fieldsID="7122812b6d1d235790f1e47ceb82878a" ns2:_="" ns3:_="">
    <xsd:import namespace="f5af1f1c-3178-432d-a64a-48144b433f45"/>
    <xsd:import namespace="d58165d8-7474-435f-9d2e-539657e840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f1f1c-3178-432d-a64a-48144b433f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a68fc07-1fa3-4fd9-bd94-3106b82b133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8165d8-7474-435f-9d2e-539657e8406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f63a761-cdde-4527-8d7a-2bd9c1c84413}" ma:internalName="TaxCatchAll" ma:showField="CatchAllData" ma:web="d58165d8-7474-435f-9d2e-539657e840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5af1f1c-3178-432d-a64a-48144b433f45">
      <Terms xmlns="http://schemas.microsoft.com/office/infopath/2007/PartnerControls"/>
    </lcf76f155ced4ddcb4097134ff3c332f>
    <TaxCatchAll xmlns="d58165d8-7474-435f-9d2e-539657e8406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21D3CB-5DC5-482C-8B98-EB84EB893296}">
  <ds:schemaRefs>
    <ds:schemaRef ds:uri="http://schemas.openxmlformats.org/officeDocument/2006/bibliography"/>
  </ds:schemaRefs>
</ds:datastoreItem>
</file>

<file path=customXml/itemProps2.xml><?xml version="1.0" encoding="utf-8"?>
<ds:datastoreItem xmlns:ds="http://schemas.openxmlformats.org/officeDocument/2006/customXml" ds:itemID="{6EF8D2A7-E849-4FB5-BE15-0DF743B2A763}"/>
</file>

<file path=customXml/itemProps3.xml><?xml version="1.0" encoding="utf-8"?>
<ds:datastoreItem xmlns:ds="http://schemas.openxmlformats.org/officeDocument/2006/customXml" ds:itemID="{B3AE803B-26EA-40FF-870A-D0EF6A324646}">
  <ds:schemaRefs>
    <ds:schemaRef ds:uri="http://schemas.microsoft.com/office/2006/metadata/properties"/>
    <ds:schemaRef ds:uri="http://schemas.microsoft.com/office/infopath/2007/PartnerControls"/>
    <ds:schemaRef ds:uri="9507924c-1fd7-4b69-bd9e-41b160b4d3d6"/>
    <ds:schemaRef ds:uri="ab76947c-e575-49dd-bcb5-ac91971cc960"/>
  </ds:schemaRefs>
</ds:datastoreItem>
</file>

<file path=customXml/itemProps4.xml><?xml version="1.0" encoding="utf-8"?>
<ds:datastoreItem xmlns:ds="http://schemas.openxmlformats.org/officeDocument/2006/customXml" ds:itemID="{19004731-2B80-4934-A058-BD0BA9AC60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C:\Users\dama\AppData\Roaming\Microsoft\Templates\Persoonlijk briefhoofd.dotx</Template>
  <TotalTime>42</TotalTime>
  <Pages>4</Pages>
  <Words>679</Words>
  <Characters>3739</Characters>
  <Application>Microsoft Office Word</Application>
  <DocSecurity>0</DocSecurity>
  <Lines>31</Lines>
  <Paragraphs>8</Paragraphs>
  <ScaleCrop>false</ScaleCrop>
  <Company>TITEL DOCUMENT</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van Dam</dc:creator>
  <cp:keywords/>
  <cp:lastModifiedBy>Jan Grasdijk</cp:lastModifiedBy>
  <cp:revision>71</cp:revision>
  <cp:lastPrinted>2022-10-05T21:30:00Z</cp:lastPrinted>
  <dcterms:created xsi:type="dcterms:W3CDTF">2026-04-21T06:49:00Z</dcterms:created>
  <dcterms:modified xsi:type="dcterms:W3CDTF">2026-04-21T13:46:00Z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0x010100A29B06BD78A65149B5D5738AD82AFE64</vt:lpwstr>
  </property>
  <property fmtid="{D5CDD505-2E9C-101B-9397-08002B2CF9AE}" pid="3" name="MediaServiceImageTags">
    <vt:lpwstr/>
  </property>
</Properties>
</file>