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3CF5AE6A" w:rsidR="007866F0" w:rsidRPr="008B653C" w:rsidRDefault="00B42CEF" w:rsidP="008B653C">
      <w:pPr>
        <w:pStyle w:val="Heading1titel"/>
        <w:spacing w:line="276" w:lineRule="auto"/>
        <w:rPr>
          <w:rFonts w:ascii="Arial" w:hAnsi="Arial" w:cs="Arial"/>
        </w:rPr>
      </w:pPr>
      <w:r w:rsidRPr="008B653C">
        <w:rPr>
          <w:rFonts w:ascii="Arial" w:hAnsi="Arial" w:cs="Arial"/>
        </w:rPr>
        <w:t xml:space="preserve">Bijlage </w:t>
      </w:r>
      <w:r w:rsidR="000A1580" w:rsidRPr="008B653C">
        <w:rPr>
          <w:rFonts w:ascii="Arial" w:hAnsi="Arial" w:cs="Arial"/>
        </w:rPr>
        <w:t>4</w:t>
      </w:r>
      <w:r w:rsidR="00430D59" w:rsidRPr="008B653C">
        <w:rPr>
          <w:rFonts w:ascii="Arial" w:hAnsi="Arial" w:cs="Arial"/>
        </w:rPr>
        <w:t xml:space="preserve"> </w:t>
      </w:r>
      <w:r w:rsidRPr="008B653C">
        <w:rPr>
          <w:rFonts w:ascii="Arial" w:hAnsi="Arial" w:cs="Arial"/>
        </w:rPr>
        <w:t>– Verklaring Russische partijen</w:t>
      </w:r>
    </w:p>
    <w:p w14:paraId="37830143" w14:textId="77777777" w:rsidR="002A3A09" w:rsidRPr="008B653C" w:rsidRDefault="002A3A09" w:rsidP="008B653C">
      <w:pPr>
        <w:spacing w:line="276" w:lineRule="auto"/>
        <w:jc w:val="both"/>
        <w:rPr>
          <w:rFonts w:ascii="Arial" w:hAnsi="Arial" w:cs="Arial"/>
        </w:rPr>
      </w:pPr>
    </w:p>
    <w:p w14:paraId="2AF55A5F" w14:textId="7BA4736F" w:rsidR="00B42CEF" w:rsidRPr="008B653C" w:rsidRDefault="00B42CEF" w:rsidP="008B653C">
      <w:pPr>
        <w:spacing w:line="276" w:lineRule="auto"/>
        <w:jc w:val="both"/>
        <w:rPr>
          <w:rFonts w:ascii="Arial" w:hAnsi="Arial" w:cs="Arial"/>
          <w:b/>
          <w:bCs/>
        </w:rPr>
      </w:pPr>
      <w:r w:rsidRPr="008B653C">
        <w:rPr>
          <w:rFonts w:ascii="Arial" w:hAnsi="Arial" w:cs="Arial"/>
          <w:b/>
          <w:bCs/>
        </w:rPr>
        <w:t>Naam bedrijf</w:t>
      </w:r>
      <w:r w:rsidR="00320FA6" w:rsidRPr="008B653C">
        <w:rPr>
          <w:rFonts w:ascii="Arial" w:hAnsi="Arial" w:cs="Arial"/>
          <w:b/>
          <w:bCs/>
        </w:rPr>
        <w:tab/>
      </w:r>
      <w:r w:rsidR="00320FA6" w:rsidRPr="008B653C">
        <w:rPr>
          <w:rFonts w:ascii="Arial" w:hAnsi="Arial" w:cs="Arial"/>
          <w:b/>
          <w:bCs/>
        </w:rPr>
        <w:tab/>
        <w:t>:</w:t>
      </w:r>
      <w:r w:rsidR="008B653C">
        <w:rPr>
          <w:rFonts w:ascii="Arial" w:hAnsi="Arial" w:cs="Arial"/>
          <w:b/>
          <w:bCs/>
        </w:rPr>
        <w:t xml:space="preserve"> </w:t>
      </w:r>
    </w:p>
    <w:p w14:paraId="3208AA47" w14:textId="6EED5C43" w:rsidR="00B42CEF" w:rsidRPr="008B653C" w:rsidRDefault="00B42CEF" w:rsidP="008B653C">
      <w:pPr>
        <w:spacing w:line="276" w:lineRule="auto"/>
        <w:jc w:val="both"/>
        <w:rPr>
          <w:rFonts w:ascii="Arial" w:hAnsi="Arial" w:cs="Arial"/>
          <w:b/>
          <w:bCs/>
        </w:rPr>
      </w:pPr>
      <w:r w:rsidRPr="008B653C">
        <w:rPr>
          <w:rFonts w:ascii="Arial" w:hAnsi="Arial" w:cs="Arial"/>
          <w:b/>
          <w:bCs/>
        </w:rPr>
        <w:t>Adres</w:t>
      </w:r>
      <w:r w:rsidR="00320FA6" w:rsidRPr="008B653C">
        <w:rPr>
          <w:rFonts w:ascii="Arial" w:hAnsi="Arial" w:cs="Arial"/>
          <w:b/>
          <w:bCs/>
        </w:rPr>
        <w:tab/>
      </w:r>
      <w:r w:rsidR="00320FA6" w:rsidRPr="008B653C">
        <w:rPr>
          <w:rFonts w:ascii="Arial" w:hAnsi="Arial" w:cs="Arial"/>
          <w:b/>
          <w:bCs/>
        </w:rPr>
        <w:tab/>
      </w:r>
      <w:r w:rsidR="00320FA6" w:rsidRPr="008B653C">
        <w:rPr>
          <w:rFonts w:ascii="Arial" w:hAnsi="Arial" w:cs="Arial"/>
          <w:b/>
          <w:bCs/>
        </w:rPr>
        <w:tab/>
        <w:t>:</w:t>
      </w:r>
      <w:r w:rsidR="008B653C">
        <w:rPr>
          <w:rFonts w:ascii="Arial" w:hAnsi="Arial" w:cs="Arial"/>
          <w:b/>
          <w:bCs/>
        </w:rPr>
        <w:t xml:space="preserve"> </w:t>
      </w:r>
    </w:p>
    <w:p w14:paraId="52654983" w14:textId="22F968C2" w:rsidR="00B42CEF" w:rsidRPr="008B653C" w:rsidRDefault="00B42CEF" w:rsidP="008B653C">
      <w:pPr>
        <w:spacing w:line="276" w:lineRule="auto"/>
        <w:jc w:val="both"/>
        <w:rPr>
          <w:rFonts w:ascii="Arial" w:hAnsi="Arial" w:cs="Arial"/>
          <w:b/>
          <w:bCs/>
        </w:rPr>
      </w:pPr>
      <w:r w:rsidRPr="008B653C">
        <w:rPr>
          <w:rFonts w:ascii="Arial" w:hAnsi="Arial" w:cs="Arial"/>
          <w:b/>
          <w:bCs/>
        </w:rPr>
        <w:t>Postcode en plaats</w:t>
      </w:r>
      <w:r w:rsidR="00320FA6" w:rsidRPr="008B653C">
        <w:rPr>
          <w:rFonts w:ascii="Arial" w:hAnsi="Arial" w:cs="Arial"/>
          <w:b/>
          <w:bCs/>
        </w:rPr>
        <w:tab/>
        <w:t>:</w:t>
      </w:r>
      <w:r w:rsidR="008B653C">
        <w:rPr>
          <w:rFonts w:ascii="Arial" w:hAnsi="Arial" w:cs="Arial"/>
          <w:b/>
          <w:bCs/>
        </w:rPr>
        <w:t xml:space="preserve"> </w:t>
      </w:r>
    </w:p>
    <w:p w14:paraId="347E080F" w14:textId="55349C0A" w:rsidR="00B42CEF" w:rsidRPr="008B653C" w:rsidRDefault="00B42CEF" w:rsidP="008B653C">
      <w:pPr>
        <w:spacing w:line="276" w:lineRule="auto"/>
        <w:jc w:val="both"/>
        <w:rPr>
          <w:rFonts w:ascii="Arial" w:hAnsi="Arial" w:cs="Arial"/>
          <w:b/>
          <w:bCs/>
        </w:rPr>
      </w:pPr>
      <w:r w:rsidRPr="008B653C">
        <w:rPr>
          <w:rFonts w:ascii="Arial" w:hAnsi="Arial" w:cs="Arial"/>
          <w:b/>
          <w:bCs/>
        </w:rPr>
        <w:t>Aanbesteding</w:t>
      </w:r>
      <w:r w:rsidR="00320FA6" w:rsidRPr="008B653C">
        <w:rPr>
          <w:rFonts w:ascii="Arial" w:hAnsi="Arial" w:cs="Arial"/>
          <w:b/>
          <w:bCs/>
        </w:rPr>
        <w:tab/>
      </w:r>
      <w:r w:rsidR="00320FA6" w:rsidRPr="008B653C">
        <w:rPr>
          <w:rFonts w:ascii="Arial" w:hAnsi="Arial" w:cs="Arial"/>
          <w:b/>
          <w:bCs/>
        </w:rPr>
        <w:tab/>
        <w:t>:</w:t>
      </w:r>
      <w:r w:rsidR="008B653C">
        <w:rPr>
          <w:rFonts w:ascii="Arial" w:hAnsi="Arial" w:cs="Arial"/>
          <w:b/>
          <w:bCs/>
        </w:rPr>
        <w:t xml:space="preserve"> </w:t>
      </w:r>
    </w:p>
    <w:p w14:paraId="2C0E134B" w14:textId="77777777" w:rsidR="00320FA6" w:rsidRPr="008B653C" w:rsidRDefault="00320FA6" w:rsidP="008B653C">
      <w:pPr>
        <w:spacing w:line="276" w:lineRule="auto"/>
        <w:jc w:val="both"/>
        <w:rPr>
          <w:rFonts w:ascii="Arial" w:hAnsi="Arial" w:cs="Arial"/>
        </w:rPr>
      </w:pPr>
    </w:p>
    <w:p w14:paraId="03EB0690" w14:textId="2CA38483" w:rsidR="00320FA6" w:rsidRPr="008B653C" w:rsidRDefault="00320FA6" w:rsidP="008B653C">
      <w:pPr>
        <w:spacing w:line="276" w:lineRule="auto"/>
        <w:rPr>
          <w:rFonts w:ascii="Arial" w:hAnsi="Arial" w:cs="Arial"/>
        </w:rPr>
      </w:pPr>
      <w:r w:rsidRPr="008B653C">
        <w:rPr>
          <w:rFonts w:ascii="Arial" w:hAnsi="Arial" w:cs="Arial"/>
        </w:rPr>
        <w:t xml:space="preserve">Hierbij verklaar ik naar eer en geweten dat er geen sprake is van Russische betrokkenheid bij de uitvoering van deze overeenkomst die de drempels van artikel 5 </w:t>
      </w:r>
      <w:proofErr w:type="spellStart"/>
      <w:r w:rsidRPr="008B653C">
        <w:rPr>
          <w:rFonts w:ascii="Arial" w:hAnsi="Arial" w:cs="Arial"/>
        </w:rPr>
        <w:t>duodecies</w:t>
      </w:r>
      <w:proofErr w:type="spellEnd"/>
      <w:r w:rsidRPr="008B653C">
        <w:rPr>
          <w:rFonts w:ascii="Arial" w:hAnsi="Arial" w:cs="Arial"/>
        </w:rPr>
        <w:t xml:space="preserve"> van EU Verordening (EU) 833/2014 van 31 juli 2014 </w:t>
      </w:r>
      <w:r w:rsidR="00603430" w:rsidRPr="008B653C">
        <w:rPr>
          <w:rFonts w:ascii="Arial" w:hAnsi="Arial" w:cs="Arial"/>
        </w:rPr>
        <w:t>over</w:t>
      </w:r>
      <w:r w:rsidRPr="008B653C">
        <w:rPr>
          <w:rFonts w:ascii="Arial" w:hAnsi="Arial" w:cs="Arial"/>
        </w:rPr>
        <w:t xml:space="preserve"> de</w:t>
      </w:r>
      <w:r w:rsidR="00B6114C" w:rsidRPr="008B653C">
        <w:rPr>
          <w:rFonts w:ascii="Arial" w:hAnsi="Arial" w:cs="Arial"/>
        </w:rPr>
        <w:t xml:space="preserve"> </w:t>
      </w:r>
      <w:r w:rsidR="00196CA2" w:rsidRPr="008B653C">
        <w:rPr>
          <w:rFonts w:ascii="Arial" w:hAnsi="Arial" w:cs="Arial"/>
        </w:rPr>
        <w:t>beperkende maatregelen naar aanleiding van de acties van Rusland die de situatie in Oekraïne destabiliseren, zoals gewijzigd bij Verordening 2022/</w:t>
      </w:r>
      <w:r w:rsidR="001873E8" w:rsidRPr="008B653C">
        <w:rPr>
          <w:rFonts w:ascii="Arial" w:hAnsi="Arial" w:cs="Arial"/>
        </w:rPr>
        <w:t>578 van 8 april 2022 overschrijdt.</w:t>
      </w:r>
    </w:p>
    <w:p w14:paraId="19E19269" w14:textId="77777777" w:rsidR="001873E8" w:rsidRPr="008B653C" w:rsidRDefault="001873E8" w:rsidP="008B653C">
      <w:pPr>
        <w:spacing w:line="276" w:lineRule="auto"/>
        <w:rPr>
          <w:rFonts w:ascii="Arial" w:hAnsi="Arial" w:cs="Arial"/>
        </w:rPr>
      </w:pPr>
    </w:p>
    <w:p w14:paraId="75853E2E" w14:textId="69FDA736" w:rsidR="001873E8" w:rsidRPr="008B653C" w:rsidRDefault="001873E8" w:rsidP="008B653C">
      <w:pPr>
        <w:spacing w:line="276" w:lineRule="auto"/>
        <w:rPr>
          <w:rFonts w:ascii="Arial" w:hAnsi="Arial" w:cs="Arial"/>
        </w:rPr>
      </w:pPr>
      <w:r w:rsidRPr="008B653C">
        <w:rPr>
          <w:rFonts w:ascii="Arial" w:hAnsi="Arial" w:cs="Arial"/>
        </w:rPr>
        <w:t>Ik verklaar in het bijzonder dat:</w:t>
      </w:r>
    </w:p>
    <w:p w14:paraId="26236173" w14:textId="77777777" w:rsidR="001873E8" w:rsidRPr="008B653C" w:rsidRDefault="001873E8" w:rsidP="008B653C">
      <w:pPr>
        <w:spacing w:line="276" w:lineRule="auto"/>
        <w:rPr>
          <w:rFonts w:ascii="Arial" w:hAnsi="Arial" w:cs="Arial"/>
        </w:rPr>
      </w:pPr>
    </w:p>
    <w:p w14:paraId="5897AB78" w14:textId="6DD8FA11" w:rsidR="001873E8" w:rsidRPr="008B653C" w:rsidRDefault="001873E8" w:rsidP="008B653C">
      <w:pPr>
        <w:pStyle w:val="Lijstalinea"/>
        <w:numPr>
          <w:ilvl w:val="0"/>
          <w:numId w:val="16"/>
        </w:numPr>
        <w:spacing w:line="276" w:lineRule="auto"/>
        <w:rPr>
          <w:rFonts w:ascii="Arial" w:hAnsi="Arial" w:cs="Arial"/>
        </w:rPr>
      </w:pPr>
      <w:r w:rsidRPr="008B653C">
        <w:rPr>
          <w:rFonts w:ascii="Arial" w:hAnsi="Arial" w:cs="Arial"/>
        </w:rPr>
        <w:t>De opdrachtnemer die ik vertegenwoordig (en de bedrijven die een onderdeel zijn van ons consortium</w:t>
      </w:r>
      <w:r w:rsidR="00DD0305" w:rsidRPr="008B653C">
        <w:rPr>
          <w:rStyle w:val="Voetnootmarkering"/>
          <w:rFonts w:ascii="Arial" w:hAnsi="Arial" w:cs="Arial"/>
        </w:rPr>
        <w:footnoteReference w:id="1"/>
      </w:r>
      <w:r w:rsidRPr="008B653C">
        <w:rPr>
          <w:rFonts w:ascii="Arial" w:hAnsi="Arial" w:cs="Arial"/>
        </w:rPr>
        <w:t>)</w:t>
      </w:r>
      <w:r w:rsidR="0047456A" w:rsidRPr="008B653C">
        <w:rPr>
          <w:rFonts w:ascii="Arial" w:hAnsi="Arial" w:cs="Arial"/>
        </w:rPr>
        <w:t xml:space="preserve"> geen (rechts)personen zijn met een Russische nationaliteit en deze (rechts)personen (natuurlijke personen, bedrijven, entiteiten of organen) niet zijn gevestigd in Rusland;</w:t>
      </w:r>
    </w:p>
    <w:p w14:paraId="0ACBCC80" w14:textId="6CD7046A" w:rsidR="0047456A" w:rsidRPr="008B653C" w:rsidRDefault="001E6A40" w:rsidP="008B653C">
      <w:pPr>
        <w:pStyle w:val="Lijstalinea"/>
        <w:numPr>
          <w:ilvl w:val="0"/>
          <w:numId w:val="16"/>
        </w:numPr>
        <w:spacing w:line="276" w:lineRule="auto"/>
        <w:rPr>
          <w:rFonts w:ascii="Arial" w:hAnsi="Arial" w:cs="Arial"/>
        </w:rPr>
      </w:pPr>
      <w:r w:rsidRPr="008B653C">
        <w:rPr>
          <w:rFonts w:ascii="Arial" w:hAnsi="Arial" w:cs="Arial"/>
        </w:rPr>
        <w:t xml:space="preserve">De opdrachtnemer die ik vertegenwoordig (en de bedrijven die een onderdeel zijn van ons </w:t>
      </w:r>
      <w:r w:rsidR="007843FA" w:rsidRPr="008B653C">
        <w:rPr>
          <w:rFonts w:ascii="Arial" w:hAnsi="Arial" w:cs="Arial"/>
        </w:rPr>
        <w:t>consortium) geen rechtspersonen zijn (gevestigd in Rusland of een ander land) die voor meer dan 50% eigendom zijn van een Russische partij zoals hierboven onder a) genoemd;</w:t>
      </w:r>
    </w:p>
    <w:p w14:paraId="68580B25" w14:textId="6ED90746" w:rsidR="007843FA" w:rsidRPr="008B653C" w:rsidRDefault="007843FA" w:rsidP="008B653C">
      <w:pPr>
        <w:pStyle w:val="Lijstalinea"/>
        <w:numPr>
          <w:ilvl w:val="0"/>
          <w:numId w:val="16"/>
        </w:numPr>
        <w:spacing w:line="276" w:lineRule="auto"/>
        <w:rPr>
          <w:rFonts w:ascii="Arial" w:hAnsi="Arial" w:cs="Arial"/>
        </w:rPr>
      </w:pPr>
      <w:r w:rsidRPr="008B653C">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6AA7A25A" w14:textId="553F55DC" w:rsidR="007843FA" w:rsidRPr="008B653C" w:rsidRDefault="007843FA" w:rsidP="008B653C">
      <w:pPr>
        <w:pStyle w:val="Lijstalinea"/>
        <w:numPr>
          <w:ilvl w:val="0"/>
          <w:numId w:val="16"/>
        </w:numPr>
        <w:spacing w:line="276" w:lineRule="auto"/>
        <w:rPr>
          <w:rFonts w:ascii="Arial" w:hAnsi="Arial" w:cs="Arial"/>
        </w:rPr>
      </w:pPr>
      <w:r w:rsidRPr="008B653C">
        <w:rPr>
          <w:rFonts w:ascii="Arial" w:hAnsi="Arial" w:cs="Arial"/>
        </w:rP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Pr="008B653C" w:rsidRDefault="00430D59" w:rsidP="008B653C">
      <w:pPr>
        <w:spacing w:line="276" w:lineRule="auto"/>
        <w:rPr>
          <w:rFonts w:ascii="Arial" w:hAnsi="Arial" w:cs="Arial"/>
        </w:rPr>
      </w:pPr>
    </w:p>
    <w:p w14:paraId="62BA3B3C" w14:textId="75360BEF" w:rsidR="007843FA" w:rsidRPr="008B653C" w:rsidRDefault="00430D59" w:rsidP="008B653C">
      <w:pPr>
        <w:spacing w:line="276" w:lineRule="auto"/>
        <w:rPr>
          <w:rFonts w:ascii="Arial" w:hAnsi="Arial" w:cs="Arial"/>
        </w:rPr>
      </w:pPr>
      <w:r w:rsidRPr="008B653C">
        <w:rPr>
          <w:rFonts w:ascii="Arial" w:hAnsi="Arial" w:cs="Arial"/>
        </w:rPr>
        <w:t xml:space="preserve">De </w:t>
      </w:r>
      <w:r w:rsidR="002C105A" w:rsidRPr="008B653C">
        <w:rPr>
          <w:rFonts w:ascii="Arial" w:hAnsi="Arial" w:cs="Arial"/>
        </w:rPr>
        <w:t xml:space="preserve">rechtsgeldige </w:t>
      </w:r>
      <w:r w:rsidRPr="008B653C">
        <w:rPr>
          <w:rFonts w:ascii="Arial" w:hAnsi="Arial" w:cs="Arial"/>
        </w:rPr>
        <w:t>ondertekening van het UEA wordt door de Aanbestedende dienst gezien als rechtsgeldige ondertekening van dit document.</w:t>
      </w:r>
    </w:p>
    <w:sectPr w:rsidR="007843FA" w:rsidRPr="008B653C" w:rsidSect="007C399F">
      <w:headerReference w:type="even" r:id="rId12"/>
      <w:footerReference w:type="even" r:id="rId13"/>
      <w:footerReference w:type="default" r:id="rId14"/>
      <w:headerReference w:type="first" r:id="rId15"/>
      <w:footerReference w:type="first" r:id="rId16"/>
      <w:pgSz w:w="11906" w:h="16838" w:code="9"/>
      <w:pgMar w:top="1135"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57E69371" w14:textId="77777777" w:rsidR="000C476C" w:rsidRPr="0002752F" w:rsidRDefault="000C476C" w:rsidP="000C476C">
            <w:pPr>
              <w:pStyle w:val="Voettekst"/>
              <w:pBdr>
                <w:bottom w:val="single" w:sz="6" w:space="1" w:color="auto"/>
              </w:pBdr>
              <w:jc w:val="right"/>
            </w:pPr>
          </w:p>
          <w:p w14:paraId="12002916" w14:textId="552FCC2C" w:rsidR="005C1431" w:rsidRPr="008B653C" w:rsidRDefault="008B653C" w:rsidP="000C476C">
            <w:pPr>
              <w:pStyle w:val="Voettekst"/>
              <w:rPr>
                <w:rFonts w:ascii="Arial" w:hAnsi="Arial" w:cs="Arial"/>
              </w:rPr>
            </w:pPr>
            <w:r w:rsidRPr="008B653C">
              <w:rPr>
                <w:rFonts w:ascii="Arial" w:hAnsi="Arial" w:cs="Arial"/>
              </w:rPr>
              <w:t xml:space="preserve">Bijlage 4 - </w:t>
            </w:r>
            <w:r w:rsidR="000C476C" w:rsidRPr="008B653C">
              <w:rPr>
                <w:rFonts w:ascii="Arial" w:hAnsi="Arial" w:cs="Arial"/>
              </w:rPr>
              <w:t>Verklaring Russische partijen</w:t>
            </w:r>
            <w:r w:rsidR="000C476C" w:rsidRPr="008B653C">
              <w:rPr>
                <w:rFonts w:ascii="Arial" w:hAnsi="Arial" w:cs="Arial"/>
              </w:rPr>
              <w:tab/>
              <w:t xml:space="preserve">                </w:t>
            </w:r>
            <w:r w:rsidR="000C476C" w:rsidRPr="008B653C">
              <w:rPr>
                <w:rFonts w:ascii="Arial" w:hAnsi="Arial" w:cs="Arial"/>
              </w:rPr>
              <w:tab/>
              <w:t xml:space="preserve">                         Pagina </w:t>
            </w:r>
            <w:r w:rsidR="000C476C" w:rsidRPr="008B653C">
              <w:rPr>
                <w:rFonts w:ascii="Arial" w:hAnsi="Arial" w:cs="Arial"/>
                <w:b/>
                <w:bCs/>
              </w:rPr>
              <w:fldChar w:fldCharType="begin"/>
            </w:r>
            <w:r w:rsidR="000C476C" w:rsidRPr="008B653C">
              <w:rPr>
                <w:rFonts w:ascii="Arial" w:hAnsi="Arial" w:cs="Arial"/>
                <w:b/>
                <w:bCs/>
              </w:rPr>
              <w:instrText>PAGE</w:instrText>
            </w:r>
            <w:r w:rsidR="000C476C" w:rsidRPr="008B653C">
              <w:rPr>
                <w:rFonts w:ascii="Arial" w:hAnsi="Arial" w:cs="Arial"/>
                <w:b/>
                <w:bCs/>
              </w:rPr>
              <w:fldChar w:fldCharType="separate"/>
            </w:r>
            <w:r w:rsidR="000C476C" w:rsidRPr="008B653C">
              <w:rPr>
                <w:rFonts w:ascii="Arial" w:hAnsi="Arial" w:cs="Arial"/>
                <w:b/>
                <w:bCs/>
              </w:rPr>
              <w:t>1</w:t>
            </w:r>
            <w:r w:rsidR="000C476C" w:rsidRPr="008B653C">
              <w:rPr>
                <w:rFonts w:ascii="Arial" w:hAnsi="Arial" w:cs="Arial"/>
                <w:b/>
                <w:bCs/>
              </w:rPr>
              <w:fldChar w:fldCharType="end"/>
            </w:r>
            <w:r w:rsidR="000C476C" w:rsidRPr="008B653C">
              <w:rPr>
                <w:rFonts w:ascii="Arial" w:hAnsi="Arial" w:cs="Arial"/>
              </w:rPr>
              <w:t xml:space="preserve"> van </w:t>
            </w:r>
            <w:r w:rsidR="000C476C" w:rsidRPr="008B653C">
              <w:rPr>
                <w:rFonts w:ascii="Arial" w:hAnsi="Arial" w:cs="Arial"/>
                <w:b/>
                <w:bCs/>
              </w:rPr>
              <w:fldChar w:fldCharType="begin"/>
            </w:r>
            <w:r w:rsidR="000C476C" w:rsidRPr="008B653C">
              <w:rPr>
                <w:rFonts w:ascii="Arial" w:hAnsi="Arial" w:cs="Arial"/>
                <w:b/>
                <w:bCs/>
              </w:rPr>
              <w:instrText>NUMPAGES</w:instrText>
            </w:r>
            <w:r w:rsidR="000C476C" w:rsidRPr="008B653C">
              <w:rPr>
                <w:rFonts w:ascii="Arial" w:hAnsi="Arial" w:cs="Arial"/>
                <w:b/>
                <w:bCs/>
              </w:rPr>
              <w:fldChar w:fldCharType="separate"/>
            </w:r>
            <w:r w:rsidR="000C476C" w:rsidRPr="008B653C">
              <w:rPr>
                <w:rFonts w:ascii="Arial" w:hAnsi="Arial" w:cs="Arial"/>
                <w:b/>
                <w:bCs/>
              </w:rPr>
              <w:t>2</w:t>
            </w:r>
            <w:r w:rsidR="000C476C" w:rsidRPr="008B653C">
              <w:rPr>
                <w:rFonts w:ascii="Arial" w:hAnsi="Arial" w:cs="Arial"/>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8B653C" w:rsidRDefault="00DD0305">
      <w:pPr>
        <w:pStyle w:val="Voetnoottekst"/>
        <w:rPr>
          <w:rFonts w:ascii="Arial" w:hAnsi="Arial" w:cs="Arial"/>
        </w:rPr>
      </w:pPr>
      <w:r w:rsidRPr="008B653C">
        <w:rPr>
          <w:rStyle w:val="Voetnootmarkering"/>
          <w:rFonts w:ascii="Arial" w:hAnsi="Arial" w:cs="Arial"/>
        </w:rPr>
        <w:footnoteRef/>
      </w:r>
      <w:r w:rsidRPr="008B653C">
        <w:rPr>
          <w:rFonts w:ascii="Arial" w:hAnsi="Arial" w:cs="Arial"/>
        </w:rPr>
        <w:t xml:space="preserve"> </w:t>
      </w:r>
      <w:r w:rsidR="004755FF" w:rsidRPr="008B653C">
        <w:rPr>
          <w:rFonts w:ascii="Arial" w:hAnsi="Arial" w:cs="Arial"/>
        </w:rPr>
        <w:t xml:space="preserve">Als </w:t>
      </w:r>
      <w:r w:rsidRPr="008B653C">
        <w:rPr>
          <w:rFonts w:ascii="Arial" w:hAnsi="Arial" w:cs="Arial"/>
        </w:rPr>
        <w:t xml:space="preserve">er sprake is van een combinatie, </w:t>
      </w:r>
      <w:r w:rsidR="004755FF" w:rsidRPr="008B653C">
        <w:rPr>
          <w:rFonts w:ascii="Arial" w:hAnsi="Arial" w:cs="Arial"/>
        </w:rPr>
        <w:t xml:space="preserve">moeten </w:t>
      </w:r>
      <w:r w:rsidRPr="008B653C">
        <w:rPr>
          <w:rFonts w:ascii="Arial" w:hAnsi="Arial" w:cs="Arial"/>
        </w:rPr>
        <w:t xml:space="preserve">alle deelnemers in de combinatie (de </w:t>
      </w:r>
      <w:proofErr w:type="spellStart"/>
      <w:r w:rsidRPr="008B653C">
        <w:rPr>
          <w:rFonts w:ascii="Arial" w:hAnsi="Arial" w:cs="Arial"/>
        </w:rPr>
        <w:t>combinanten</w:t>
      </w:r>
      <w:proofErr w:type="spellEnd"/>
      <w:r w:rsidRPr="008B653C">
        <w:rPr>
          <w:rFonts w:ascii="Arial" w:hAnsi="Arial" w:cs="Arial"/>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A1580"/>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26C16"/>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C399F"/>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B653C"/>
    <w:rsid w:val="008D33C4"/>
    <w:rsid w:val="008D4C91"/>
    <w:rsid w:val="008D70A6"/>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6.xml"/><Relationship Id="rId14" Type="http://schemas.openxmlformats.org/officeDocument/2006/relationships/footer" Target="footer2.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RCUS45HN67DU-974321440-387288</_dlc_DocId>
    <_dlc_DocIdUrl xmlns="558c601a-c172-4142-980b-33deeaa1e95d">
      <Url>https://sscons.sharepoint.com/sites/ORG-IC/_layouts/15/DocIdRedir.aspx?ID=RCUS45HN67DU-974321440-387288</Url>
      <Description>RCUS45HN67DU-974321440-387288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0E00C7D8-E3FB-4F42-9DFA-A4A08843B80C}"/>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E0198AD8-43E7-4A2F-8A19-8BB86E20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B3AF4295-8BA9-48F3-B657-3855591F2301}"/>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1447</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35</cp:revision>
  <cp:lastPrinted>2019-01-04T09:57:00Z</cp:lastPrinted>
  <dcterms:created xsi:type="dcterms:W3CDTF">2024-10-22T13:54:00Z</dcterms:created>
  <dcterms:modified xsi:type="dcterms:W3CDTF">2026-04-22T12:17:00Z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a5cc09d0-fb14-4012-95bd-d7080f740281</vt:lpwstr>
  </property>
  <property fmtid="{D5CDD505-2E9C-101B-9397-08002B2CF9AE}" pid="4" name="MediaServiceImageTags">
    <vt:lpwstr/>
  </property>
  <property fmtid="{D5CDD505-2E9C-101B-9397-08002B2CF9AE}" pid="6" name="docLang">
    <vt:lpwstr>nl</vt:lpwstr>
  </property>
</Properties>
</file>