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0943" w14:textId="21C3C6AF" w:rsidR="00A92129" w:rsidRPr="008B2045" w:rsidRDefault="00A92129" w:rsidP="00727B66">
      <w:pPr>
        <w:pStyle w:val="Heading1titel"/>
        <w:rPr>
          <w:rFonts w:ascii="Arial" w:hAnsi="Arial" w:cs="Arial"/>
        </w:rPr>
      </w:pPr>
      <w:r w:rsidRPr="008B2045">
        <w:rPr>
          <w:rFonts w:ascii="Arial" w:hAnsi="Arial" w:cs="Arial"/>
        </w:rPr>
        <w:t xml:space="preserve">Bijlage </w:t>
      </w:r>
      <w:r w:rsidR="000972E1" w:rsidRPr="008B2045">
        <w:rPr>
          <w:rFonts w:ascii="Arial" w:hAnsi="Arial" w:cs="Arial"/>
        </w:rPr>
        <w:t xml:space="preserve">3 </w:t>
      </w:r>
      <w:r w:rsidRPr="008B2045">
        <w:rPr>
          <w:rFonts w:ascii="Arial" w:hAnsi="Arial" w:cs="Arial"/>
        </w:rPr>
        <w:t>– Verklaring Kerncompetenties</w:t>
      </w:r>
    </w:p>
    <w:p w14:paraId="6C293B80" w14:textId="004B157A" w:rsidR="004E0145" w:rsidRPr="008B2045" w:rsidRDefault="004E0145" w:rsidP="008B2045">
      <w:pPr>
        <w:spacing w:line="276" w:lineRule="auto"/>
        <w:rPr>
          <w:rFonts w:ascii="Arial" w:hAnsi="Arial" w:cs="Arial"/>
          <w:b/>
          <w:bCs/>
          <w:sz w:val="22"/>
          <w:szCs w:val="22"/>
        </w:rPr>
      </w:pPr>
      <w:r w:rsidRPr="008B2045">
        <w:rPr>
          <w:rFonts w:ascii="Arial" w:hAnsi="Arial" w:cs="Arial"/>
          <w:b/>
          <w:bCs/>
          <w:sz w:val="22"/>
          <w:szCs w:val="22"/>
        </w:rPr>
        <w:t xml:space="preserve">Betreft: Europese </w:t>
      </w:r>
      <w:r w:rsidR="0A9E5115" w:rsidRPr="008B2045">
        <w:rPr>
          <w:rFonts w:ascii="Arial" w:hAnsi="Arial" w:cs="Arial"/>
          <w:b/>
          <w:bCs/>
          <w:sz w:val="22"/>
          <w:szCs w:val="22"/>
        </w:rPr>
        <w:t xml:space="preserve">openbare </w:t>
      </w:r>
      <w:r w:rsidRPr="008B2045">
        <w:rPr>
          <w:rFonts w:ascii="Arial" w:hAnsi="Arial" w:cs="Arial"/>
          <w:b/>
          <w:bCs/>
          <w:sz w:val="22"/>
          <w:szCs w:val="22"/>
        </w:rPr>
        <w:t xml:space="preserve">aanbestedingsprocedure </w:t>
      </w:r>
      <w:r w:rsidR="0077303D" w:rsidRPr="008B2045">
        <w:rPr>
          <w:rFonts w:ascii="Arial" w:hAnsi="Arial" w:cs="Arial"/>
          <w:b/>
          <w:bCs/>
          <w:sz w:val="22"/>
          <w:szCs w:val="22"/>
        </w:rPr>
        <w:t>Parkeermanagementsysteem</w:t>
      </w:r>
      <w:r w:rsidR="009B7CE4" w:rsidRPr="008B2045">
        <w:rPr>
          <w:rFonts w:ascii="Arial" w:hAnsi="Arial" w:cs="Arial"/>
          <w:b/>
          <w:bCs/>
          <w:sz w:val="22"/>
          <w:szCs w:val="22"/>
        </w:rPr>
        <w:t xml:space="preserve"> (ref.nr. </w:t>
      </w:r>
      <w:r w:rsidR="008B2045" w:rsidRPr="008B2045">
        <w:rPr>
          <w:rFonts w:ascii="Arial" w:hAnsi="Arial" w:cs="Arial"/>
          <w:b/>
          <w:bCs/>
          <w:sz w:val="22"/>
          <w:szCs w:val="22"/>
        </w:rPr>
        <w:t>25.Z.074</w:t>
      </w:r>
      <w:r w:rsidR="009B7CE4" w:rsidRPr="008B2045">
        <w:rPr>
          <w:rFonts w:ascii="Arial" w:hAnsi="Arial" w:cs="Arial"/>
          <w:b/>
          <w:bCs/>
          <w:sz w:val="22"/>
          <w:szCs w:val="22"/>
        </w:rPr>
        <w:t>)</w:t>
      </w:r>
    </w:p>
    <w:p w14:paraId="5E62FE0C" w14:textId="77777777" w:rsidR="00EF4603" w:rsidRPr="008B2045" w:rsidRDefault="00EF4603" w:rsidP="008B2045">
      <w:pPr>
        <w:spacing w:line="276" w:lineRule="auto"/>
        <w:rPr>
          <w:rFonts w:ascii="Arial" w:hAnsi="Arial" w:cs="Arial"/>
        </w:rPr>
      </w:pPr>
    </w:p>
    <w:p w14:paraId="12AB66CE" w14:textId="4BFE7324" w:rsidR="007B6342" w:rsidRPr="008B2045" w:rsidRDefault="007B6342" w:rsidP="008B2045">
      <w:pPr>
        <w:spacing w:line="276" w:lineRule="auto"/>
        <w:rPr>
          <w:rFonts w:ascii="Arial" w:hAnsi="Arial" w:cs="Arial"/>
          <w:b/>
          <w:bCs/>
        </w:rPr>
      </w:pPr>
      <w:r w:rsidRPr="008B2045">
        <w:rPr>
          <w:rFonts w:ascii="Arial" w:hAnsi="Arial" w:cs="Arial"/>
          <w:b/>
          <w:bCs/>
        </w:rPr>
        <w:t>Gevraagde kerncompetenties</w:t>
      </w:r>
    </w:p>
    <w:p w14:paraId="1D229F73" w14:textId="77777777" w:rsidR="003417F1" w:rsidRPr="003417F1" w:rsidRDefault="003417F1" w:rsidP="003417F1">
      <w:pPr>
        <w:pStyle w:val="Lijstalinea"/>
        <w:numPr>
          <w:ilvl w:val="0"/>
          <w:numId w:val="17"/>
        </w:numPr>
        <w:spacing w:line="276" w:lineRule="auto"/>
        <w:rPr>
          <w:rFonts w:ascii="Arial" w:hAnsi="Arial" w:cs="Arial"/>
          <w:b/>
          <w:bCs/>
        </w:rPr>
      </w:pPr>
      <w:r w:rsidRPr="003417F1">
        <w:rPr>
          <w:rFonts w:ascii="Arial" w:hAnsi="Arial" w:cs="Arial"/>
          <w:b/>
          <w:bCs/>
        </w:rPr>
        <w:t>Leveren en implementeren van een parkeermanagementsysteem</w:t>
      </w:r>
    </w:p>
    <w:p w14:paraId="544BCD3A" w14:textId="77777777" w:rsidR="003417F1" w:rsidRPr="003417F1" w:rsidRDefault="003417F1" w:rsidP="003417F1">
      <w:pPr>
        <w:pStyle w:val="Lijstalinea"/>
        <w:spacing w:line="276" w:lineRule="auto"/>
        <w:rPr>
          <w:rFonts w:ascii="Arial" w:hAnsi="Arial" w:cs="Arial"/>
        </w:rPr>
      </w:pPr>
      <w:r w:rsidRPr="003417F1">
        <w:rPr>
          <w:rFonts w:ascii="Arial" w:hAnsi="Arial" w:cs="Arial"/>
        </w:rPr>
        <w:t xml:space="preserve">Door middel van één (niet meer en niet minder) referentie toont Inschrijver aan dat zij ervaring heeft met het leveren en implementeren van een </w:t>
      </w:r>
      <w:proofErr w:type="spellStart"/>
      <w:r w:rsidRPr="003417F1">
        <w:rPr>
          <w:rFonts w:ascii="Arial" w:hAnsi="Arial" w:cs="Arial"/>
        </w:rPr>
        <w:t>webbased</w:t>
      </w:r>
      <w:proofErr w:type="spellEnd"/>
      <w:r w:rsidRPr="003417F1">
        <w:rPr>
          <w:rFonts w:ascii="Arial" w:hAnsi="Arial" w:cs="Arial"/>
        </w:rPr>
        <w:t xml:space="preserve"> parkeermanagementsysteem (bestaande uit minimaal een slagboominstallatie, een inrijterminal, een uitrijterminal, intercomsysteem, kentekenherkenning en een betaalautomaat) dat is gekoppeld aan een meldkamer voor tenminste één (1) parkeergarage/terrein met in totaal minimaal 300 parkeerbewegingen per dag. De referentie dient in de afgelopen drie (3) jaren te zijn verricht/uitgevoerd (terug te rekenen vanaf de sluitingsdatum van Inschrijving).</w:t>
      </w:r>
    </w:p>
    <w:p w14:paraId="7B0D0AB9" w14:textId="77777777" w:rsidR="003417F1" w:rsidRPr="003417F1" w:rsidRDefault="003417F1" w:rsidP="003417F1">
      <w:pPr>
        <w:pStyle w:val="Lijstalinea"/>
        <w:spacing w:line="276" w:lineRule="auto"/>
        <w:rPr>
          <w:rFonts w:ascii="Arial" w:hAnsi="Arial" w:cs="Arial"/>
        </w:rPr>
      </w:pPr>
    </w:p>
    <w:p w14:paraId="3E61678C" w14:textId="77777777" w:rsidR="003417F1" w:rsidRPr="003417F1" w:rsidRDefault="003417F1" w:rsidP="003417F1">
      <w:pPr>
        <w:pStyle w:val="Lijstalinea"/>
        <w:numPr>
          <w:ilvl w:val="0"/>
          <w:numId w:val="17"/>
        </w:numPr>
        <w:spacing w:line="276" w:lineRule="auto"/>
        <w:rPr>
          <w:rFonts w:ascii="Arial" w:hAnsi="Arial" w:cs="Arial"/>
          <w:b/>
          <w:bCs/>
        </w:rPr>
      </w:pPr>
      <w:r w:rsidRPr="003417F1">
        <w:rPr>
          <w:rFonts w:ascii="Arial" w:hAnsi="Arial" w:cs="Arial"/>
          <w:b/>
          <w:bCs/>
        </w:rPr>
        <w:t>Beheer en onderhoud van een parkeermanagementsysteem</w:t>
      </w:r>
    </w:p>
    <w:p w14:paraId="04A2369B" w14:textId="148EBCFA" w:rsidR="007B6342" w:rsidRPr="003417F1" w:rsidRDefault="003417F1" w:rsidP="003417F1">
      <w:pPr>
        <w:pStyle w:val="Lijstalinea"/>
        <w:spacing w:line="276" w:lineRule="auto"/>
        <w:rPr>
          <w:rFonts w:ascii="Arial" w:hAnsi="Arial" w:cs="Arial"/>
        </w:rPr>
      </w:pPr>
      <w:r w:rsidRPr="003417F1">
        <w:rPr>
          <w:rFonts w:ascii="Arial" w:hAnsi="Arial" w:cs="Arial"/>
        </w:rPr>
        <w:t>Door middel van één (niet meer en niet minder) referentie toont Inschrijver aan dat zij over deskundigheid en ervaring beschikt met het beheren en onderhouden van een parkeermanagementsysteem voor tenminste één (1) parkeergarage/terrein met in totaal minimaal 300 parkeerbewegingen per dag. De referentie dient in de afgelopen drie (3) jaren te zijn verricht/uitgevoerd (terug te rekenen vanaf de sluitingsdatum van Inschrijving). Het beheer en onderhoud dient minimaal 12 maanden in uitvoering te zijn (of te zijn geweest).</w:t>
      </w:r>
    </w:p>
    <w:p w14:paraId="0A713733" w14:textId="77777777" w:rsidR="00CC3493" w:rsidRDefault="00CC3493" w:rsidP="008B2045">
      <w:pPr>
        <w:spacing w:line="276" w:lineRule="auto"/>
        <w:rPr>
          <w:rFonts w:ascii="Arial" w:hAnsi="Arial" w:cs="Arial"/>
          <w:i/>
          <w:iCs/>
          <w:highlight w:val="yellow"/>
        </w:rPr>
      </w:pPr>
    </w:p>
    <w:p w14:paraId="58D3F4B0" w14:textId="3BB922B0" w:rsidR="00727B66" w:rsidRPr="00727B66" w:rsidRDefault="00727B66" w:rsidP="008B2045">
      <w:pPr>
        <w:spacing w:line="276" w:lineRule="auto"/>
        <w:rPr>
          <w:rFonts w:ascii="Arial" w:hAnsi="Arial" w:cs="Arial"/>
          <w:i/>
          <w:iCs/>
        </w:rPr>
      </w:pPr>
      <w:r w:rsidRPr="00727B66">
        <w:rPr>
          <w:rFonts w:ascii="Arial" w:hAnsi="Arial" w:cs="Arial"/>
          <w:i/>
          <w:iCs/>
        </w:rPr>
        <w:t>Dit formulier moet door Inschrijver naar waarheid worden ingevuld.</w:t>
      </w:r>
    </w:p>
    <w:p w14:paraId="10944B49" w14:textId="77777777" w:rsidR="00727B66" w:rsidRPr="008B2045" w:rsidRDefault="00727B66" w:rsidP="008B2045">
      <w:pPr>
        <w:spacing w:line="276" w:lineRule="auto"/>
        <w:rPr>
          <w:rFonts w:ascii="Arial" w:hAnsi="Arial" w:cs="Arial"/>
          <w:i/>
          <w:iCs/>
          <w:highlight w:val="yellow"/>
        </w:rPr>
      </w:pPr>
    </w:p>
    <w:tbl>
      <w:tblPr>
        <w:tblStyle w:val="Tabelraster"/>
        <w:tblW w:w="0" w:type="auto"/>
        <w:tblLook w:val="04A0" w:firstRow="1" w:lastRow="0" w:firstColumn="1" w:lastColumn="0" w:noHBand="0" w:noVBand="1"/>
      </w:tblPr>
      <w:tblGrid>
        <w:gridCol w:w="4673"/>
        <w:gridCol w:w="4955"/>
      </w:tblGrid>
      <w:tr w:rsidR="00C717CE" w:rsidRPr="008B2045" w14:paraId="363F6B00" w14:textId="77777777" w:rsidTr="6804BC82">
        <w:tc>
          <w:tcPr>
            <w:tcW w:w="9628" w:type="dxa"/>
            <w:gridSpan w:val="2"/>
          </w:tcPr>
          <w:p w14:paraId="53CE8E8C" w14:textId="49D01E4A" w:rsidR="007E0A34" w:rsidRPr="00727B66" w:rsidRDefault="00C717CE" w:rsidP="008B2045">
            <w:pPr>
              <w:spacing w:line="276" w:lineRule="auto"/>
              <w:rPr>
                <w:rFonts w:ascii="Arial" w:hAnsi="Arial" w:cs="Arial"/>
                <w:b/>
                <w:bCs/>
              </w:rPr>
            </w:pPr>
            <w:r w:rsidRPr="008B2045">
              <w:rPr>
                <w:rFonts w:ascii="Arial" w:hAnsi="Arial" w:cs="Arial"/>
                <w:b/>
                <w:bCs/>
              </w:rPr>
              <w:t>Kerncompetentie 1:</w:t>
            </w:r>
            <w:r w:rsidR="00727B66">
              <w:rPr>
                <w:rFonts w:ascii="Arial" w:hAnsi="Arial" w:cs="Arial"/>
                <w:b/>
                <w:bCs/>
              </w:rPr>
              <w:t xml:space="preserve"> </w:t>
            </w:r>
            <w:r w:rsidR="003417F1" w:rsidRPr="003417F1">
              <w:rPr>
                <w:rFonts w:ascii="Arial" w:hAnsi="Arial" w:cs="Arial"/>
                <w:b/>
                <w:bCs/>
              </w:rPr>
              <w:t>Leveren en implementeren van een parkeermanagementsysteem</w:t>
            </w:r>
          </w:p>
        </w:tc>
      </w:tr>
      <w:tr w:rsidR="00721E41" w:rsidRPr="008B2045" w14:paraId="538069E8" w14:textId="77777777" w:rsidTr="6804BC82">
        <w:tc>
          <w:tcPr>
            <w:tcW w:w="9628" w:type="dxa"/>
            <w:gridSpan w:val="2"/>
            <w:shd w:val="clear" w:color="auto" w:fill="B8CCE4" w:themeFill="accent1" w:themeFillTint="66"/>
          </w:tcPr>
          <w:p w14:paraId="130C21FC" w14:textId="1E42D022" w:rsidR="00721E41" w:rsidRPr="008B2045" w:rsidRDefault="00721E41" w:rsidP="008B2045">
            <w:pPr>
              <w:spacing w:line="276" w:lineRule="auto"/>
              <w:rPr>
                <w:rFonts w:ascii="Arial" w:hAnsi="Arial" w:cs="Arial"/>
                <w:b/>
                <w:bCs/>
              </w:rPr>
            </w:pPr>
            <w:r w:rsidRPr="008B2045">
              <w:rPr>
                <w:rFonts w:ascii="Arial" w:hAnsi="Arial" w:cs="Arial"/>
                <w:b/>
                <w:bCs/>
              </w:rPr>
              <w:t xml:space="preserve">Gegevens </w:t>
            </w:r>
            <w:r w:rsidR="00127FF6" w:rsidRPr="008B2045">
              <w:rPr>
                <w:rFonts w:ascii="Arial" w:hAnsi="Arial" w:cs="Arial"/>
                <w:b/>
                <w:bCs/>
              </w:rPr>
              <w:t>van de referentieopdracht</w:t>
            </w:r>
            <w:r w:rsidR="000E50D9" w:rsidRPr="008B2045">
              <w:rPr>
                <w:rFonts w:ascii="Arial" w:hAnsi="Arial" w:cs="Arial"/>
                <w:b/>
                <w:bCs/>
              </w:rPr>
              <w:t xml:space="preserve"> voor deze kerncompetentie</w:t>
            </w:r>
          </w:p>
        </w:tc>
      </w:tr>
      <w:tr w:rsidR="0072264B" w:rsidRPr="008B2045" w14:paraId="7E07E457" w14:textId="77777777" w:rsidTr="00BD6B73">
        <w:tc>
          <w:tcPr>
            <w:tcW w:w="4673" w:type="dxa"/>
          </w:tcPr>
          <w:p w14:paraId="006BCD51" w14:textId="33CBBA2F" w:rsidR="0072264B" w:rsidRPr="008B2045" w:rsidRDefault="00721E41" w:rsidP="008B2045">
            <w:pPr>
              <w:spacing w:line="276" w:lineRule="auto"/>
              <w:rPr>
                <w:rFonts w:ascii="Arial" w:hAnsi="Arial" w:cs="Arial"/>
              </w:rPr>
            </w:pPr>
            <w:r w:rsidRPr="008B2045">
              <w:rPr>
                <w:rFonts w:ascii="Arial" w:hAnsi="Arial" w:cs="Arial"/>
              </w:rPr>
              <w:t xml:space="preserve">Naam organisatie </w:t>
            </w:r>
          </w:p>
        </w:tc>
        <w:tc>
          <w:tcPr>
            <w:tcW w:w="4955" w:type="dxa"/>
          </w:tcPr>
          <w:p w14:paraId="42B03C58" w14:textId="77777777" w:rsidR="0072264B" w:rsidRPr="008B2045" w:rsidRDefault="0072264B" w:rsidP="008B2045">
            <w:pPr>
              <w:spacing w:line="276" w:lineRule="auto"/>
              <w:rPr>
                <w:rFonts w:ascii="Arial" w:hAnsi="Arial" w:cs="Arial"/>
              </w:rPr>
            </w:pPr>
          </w:p>
        </w:tc>
      </w:tr>
      <w:tr w:rsidR="0072264B" w:rsidRPr="008B2045" w14:paraId="40E8111F" w14:textId="77777777" w:rsidTr="00BD6B73">
        <w:tc>
          <w:tcPr>
            <w:tcW w:w="4673" w:type="dxa"/>
          </w:tcPr>
          <w:p w14:paraId="0FCFEA40" w14:textId="1B3D054D" w:rsidR="0072264B" w:rsidRPr="008B2045" w:rsidRDefault="00721E41" w:rsidP="008B2045">
            <w:pPr>
              <w:spacing w:line="276" w:lineRule="auto"/>
              <w:rPr>
                <w:rFonts w:ascii="Arial" w:hAnsi="Arial" w:cs="Arial"/>
              </w:rPr>
            </w:pPr>
            <w:r w:rsidRPr="008B2045">
              <w:rPr>
                <w:rFonts w:ascii="Arial" w:hAnsi="Arial" w:cs="Arial"/>
              </w:rPr>
              <w:t>Vestigingsplaats</w:t>
            </w:r>
          </w:p>
        </w:tc>
        <w:tc>
          <w:tcPr>
            <w:tcW w:w="4955" w:type="dxa"/>
          </w:tcPr>
          <w:p w14:paraId="365A4A7B" w14:textId="77777777" w:rsidR="0072264B" w:rsidRPr="008B2045" w:rsidRDefault="0072264B" w:rsidP="008B2045">
            <w:pPr>
              <w:spacing w:line="276" w:lineRule="auto"/>
              <w:rPr>
                <w:rFonts w:ascii="Arial" w:hAnsi="Arial" w:cs="Arial"/>
              </w:rPr>
            </w:pPr>
          </w:p>
        </w:tc>
      </w:tr>
      <w:tr w:rsidR="0072264B" w:rsidRPr="008B2045" w14:paraId="72528B7A" w14:textId="77777777" w:rsidTr="00BD6B73">
        <w:tc>
          <w:tcPr>
            <w:tcW w:w="4673" w:type="dxa"/>
          </w:tcPr>
          <w:p w14:paraId="21E5B432" w14:textId="2EA705DF" w:rsidR="0072264B" w:rsidRPr="008B2045" w:rsidRDefault="00721E41" w:rsidP="008B2045">
            <w:pPr>
              <w:spacing w:line="276" w:lineRule="auto"/>
              <w:rPr>
                <w:rFonts w:ascii="Arial" w:hAnsi="Arial" w:cs="Arial"/>
              </w:rPr>
            </w:pPr>
            <w:r w:rsidRPr="008B2045">
              <w:rPr>
                <w:rFonts w:ascii="Arial" w:hAnsi="Arial" w:cs="Arial"/>
              </w:rPr>
              <w:t xml:space="preserve">Naamcontactpersoon </w:t>
            </w:r>
          </w:p>
        </w:tc>
        <w:tc>
          <w:tcPr>
            <w:tcW w:w="4955" w:type="dxa"/>
          </w:tcPr>
          <w:p w14:paraId="043EA527" w14:textId="77777777" w:rsidR="0072264B" w:rsidRPr="008B2045" w:rsidRDefault="0072264B" w:rsidP="008B2045">
            <w:pPr>
              <w:spacing w:line="276" w:lineRule="auto"/>
              <w:rPr>
                <w:rFonts w:ascii="Arial" w:hAnsi="Arial" w:cs="Arial"/>
              </w:rPr>
            </w:pPr>
          </w:p>
        </w:tc>
      </w:tr>
      <w:tr w:rsidR="0072264B" w:rsidRPr="008B2045" w14:paraId="4CA61F17" w14:textId="77777777" w:rsidTr="00BD6B73">
        <w:tc>
          <w:tcPr>
            <w:tcW w:w="4673" w:type="dxa"/>
          </w:tcPr>
          <w:p w14:paraId="25590778" w14:textId="240AF452" w:rsidR="0072264B" w:rsidRPr="008B2045" w:rsidRDefault="00021730" w:rsidP="008B2045">
            <w:pPr>
              <w:spacing w:line="276" w:lineRule="auto"/>
              <w:rPr>
                <w:rFonts w:ascii="Arial" w:hAnsi="Arial" w:cs="Arial"/>
              </w:rPr>
            </w:pPr>
            <w:r w:rsidRPr="008B2045">
              <w:rPr>
                <w:rFonts w:ascii="Arial" w:hAnsi="Arial" w:cs="Arial"/>
              </w:rPr>
              <w:t xml:space="preserve">E-mailadres </w:t>
            </w:r>
            <w:r w:rsidR="00E21522" w:rsidRPr="008B2045">
              <w:rPr>
                <w:rFonts w:ascii="Arial" w:hAnsi="Arial" w:cs="Arial"/>
              </w:rPr>
              <w:t xml:space="preserve">en/of telefoonnummer </w:t>
            </w:r>
            <w:r w:rsidRPr="008B2045">
              <w:rPr>
                <w:rFonts w:ascii="Arial" w:hAnsi="Arial" w:cs="Arial"/>
              </w:rPr>
              <w:t>contactpersoon</w:t>
            </w:r>
          </w:p>
        </w:tc>
        <w:tc>
          <w:tcPr>
            <w:tcW w:w="4955" w:type="dxa"/>
          </w:tcPr>
          <w:p w14:paraId="638050BC" w14:textId="77777777" w:rsidR="0072264B" w:rsidRPr="008B2045" w:rsidRDefault="0072264B" w:rsidP="008B2045">
            <w:pPr>
              <w:spacing w:line="276" w:lineRule="auto"/>
              <w:rPr>
                <w:rFonts w:ascii="Arial" w:hAnsi="Arial" w:cs="Arial"/>
              </w:rPr>
            </w:pPr>
          </w:p>
        </w:tc>
      </w:tr>
      <w:tr w:rsidR="00B642A5" w:rsidRPr="008B2045" w14:paraId="7AD2A775" w14:textId="77777777" w:rsidTr="6804BC82">
        <w:tc>
          <w:tcPr>
            <w:tcW w:w="9628" w:type="dxa"/>
            <w:gridSpan w:val="2"/>
            <w:shd w:val="clear" w:color="auto" w:fill="B8CCE4" w:themeFill="accent1" w:themeFillTint="66"/>
          </w:tcPr>
          <w:p w14:paraId="4F90A339" w14:textId="61BB3F2F" w:rsidR="00B642A5" w:rsidRPr="008B2045" w:rsidRDefault="00FB61A5" w:rsidP="008B2045">
            <w:pPr>
              <w:spacing w:line="276" w:lineRule="auto"/>
              <w:rPr>
                <w:rFonts w:ascii="Arial" w:hAnsi="Arial" w:cs="Arial"/>
              </w:rPr>
            </w:pPr>
            <w:r w:rsidRPr="008B2045">
              <w:rPr>
                <w:rFonts w:ascii="Arial" w:hAnsi="Arial" w:cs="Arial"/>
                <w:b/>
                <w:bCs/>
              </w:rPr>
              <w:t xml:space="preserve">Mijlpalen van de </w:t>
            </w:r>
            <w:r w:rsidR="00B642A5" w:rsidRPr="008B2045">
              <w:rPr>
                <w:rFonts w:ascii="Arial" w:hAnsi="Arial" w:cs="Arial"/>
                <w:b/>
                <w:bCs/>
              </w:rPr>
              <w:t>referentieopdracht</w:t>
            </w:r>
            <w:r w:rsidR="000E50D9" w:rsidRPr="008B2045">
              <w:rPr>
                <w:rFonts w:ascii="Arial" w:hAnsi="Arial" w:cs="Arial"/>
                <w:b/>
                <w:bCs/>
              </w:rPr>
              <w:t xml:space="preserve"> voor deze kerncompetentie</w:t>
            </w:r>
          </w:p>
        </w:tc>
      </w:tr>
      <w:tr w:rsidR="0072264B" w:rsidRPr="008B2045" w14:paraId="7DB3C791" w14:textId="77777777" w:rsidTr="00BD6B73">
        <w:tc>
          <w:tcPr>
            <w:tcW w:w="4673" w:type="dxa"/>
          </w:tcPr>
          <w:p w14:paraId="45EBBB35" w14:textId="3D7F2FE7" w:rsidR="00B642A5" w:rsidRPr="008B2045" w:rsidRDefault="00E2430E" w:rsidP="008B2045">
            <w:pPr>
              <w:spacing w:line="276" w:lineRule="auto"/>
              <w:rPr>
                <w:rFonts w:ascii="Arial" w:hAnsi="Arial" w:cs="Arial"/>
              </w:rPr>
            </w:pPr>
            <w:r w:rsidRPr="008B2045">
              <w:rPr>
                <w:rFonts w:ascii="Arial" w:hAnsi="Arial" w:cs="Arial"/>
              </w:rPr>
              <w:t>Start</w:t>
            </w:r>
            <w:r w:rsidR="007E0A34" w:rsidRPr="008B2045">
              <w:rPr>
                <w:rFonts w:ascii="Arial" w:hAnsi="Arial" w:cs="Arial"/>
              </w:rPr>
              <w:t>datum</w:t>
            </w:r>
            <w:r w:rsidR="00FB61A5" w:rsidRPr="008B2045">
              <w:rPr>
                <w:rFonts w:ascii="Arial" w:hAnsi="Arial" w:cs="Arial"/>
              </w:rPr>
              <w:t xml:space="preserve"> </w:t>
            </w:r>
            <w:r w:rsidR="008508C8">
              <w:rPr>
                <w:rFonts w:ascii="Arial" w:hAnsi="Arial" w:cs="Arial"/>
              </w:rPr>
              <w:br/>
            </w:r>
            <w:r w:rsidR="008508C8" w:rsidRPr="008508C8">
              <w:rPr>
                <w:rFonts w:ascii="Arial" w:hAnsi="Arial" w:cs="Arial"/>
                <w:i/>
                <w:iCs/>
                <w:sz w:val="18"/>
                <w:szCs w:val="18"/>
              </w:rPr>
              <w:t>De referentie dient in de afgelopen drie (3) jaren te zijn verricht/uitgevoerd</w:t>
            </w:r>
            <w:r w:rsidR="008508C8" w:rsidRPr="008508C8">
              <w:rPr>
                <w:rFonts w:ascii="Arial" w:hAnsi="Arial" w:cs="Arial"/>
                <w:i/>
                <w:iCs/>
                <w:sz w:val="18"/>
                <w:szCs w:val="18"/>
              </w:rPr>
              <w:t xml:space="preserve">, </w:t>
            </w:r>
            <w:r w:rsidR="008508C8" w:rsidRPr="008508C8">
              <w:rPr>
                <w:rFonts w:ascii="Arial" w:hAnsi="Arial" w:cs="Arial"/>
                <w:i/>
                <w:iCs/>
                <w:sz w:val="18"/>
                <w:szCs w:val="18"/>
              </w:rPr>
              <w:t>terug te rekenen vanaf de sluitingsdatum van Inschrijving.</w:t>
            </w:r>
          </w:p>
        </w:tc>
        <w:tc>
          <w:tcPr>
            <w:tcW w:w="4955" w:type="dxa"/>
          </w:tcPr>
          <w:p w14:paraId="7F79C627" w14:textId="77777777" w:rsidR="0072264B" w:rsidRPr="008B2045" w:rsidRDefault="0072264B" w:rsidP="008B2045">
            <w:pPr>
              <w:spacing w:line="276" w:lineRule="auto"/>
              <w:rPr>
                <w:rFonts w:ascii="Arial" w:hAnsi="Arial" w:cs="Arial"/>
              </w:rPr>
            </w:pPr>
          </w:p>
        </w:tc>
      </w:tr>
      <w:tr w:rsidR="00FB61A5" w:rsidRPr="008B2045" w14:paraId="39D67E8A" w14:textId="77777777" w:rsidTr="00BD6B73">
        <w:tc>
          <w:tcPr>
            <w:tcW w:w="4673" w:type="dxa"/>
          </w:tcPr>
          <w:p w14:paraId="59B0B436" w14:textId="2C8E77C2" w:rsidR="00FB61A5" w:rsidRPr="008B2045" w:rsidDel="00FB61A5" w:rsidRDefault="00FB61A5" w:rsidP="008B2045">
            <w:pPr>
              <w:spacing w:line="276" w:lineRule="auto"/>
              <w:rPr>
                <w:rFonts w:ascii="Arial" w:hAnsi="Arial" w:cs="Arial"/>
              </w:rPr>
            </w:pPr>
            <w:r w:rsidRPr="008B2045">
              <w:rPr>
                <w:rFonts w:ascii="Arial" w:hAnsi="Arial" w:cs="Arial"/>
              </w:rPr>
              <w:t>Einddatu</w:t>
            </w:r>
            <w:r w:rsidR="00300993">
              <w:rPr>
                <w:rFonts w:ascii="Arial" w:hAnsi="Arial" w:cs="Arial"/>
              </w:rPr>
              <w:t>m</w:t>
            </w:r>
            <w:r w:rsidRPr="008B2045">
              <w:rPr>
                <w:rFonts w:ascii="Arial" w:hAnsi="Arial" w:cs="Arial"/>
              </w:rPr>
              <w:t xml:space="preserve"> </w:t>
            </w:r>
            <w:r w:rsidR="008508C8">
              <w:rPr>
                <w:rFonts w:ascii="Arial" w:hAnsi="Arial" w:cs="Arial"/>
              </w:rPr>
              <w:br/>
            </w:r>
            <w:r w:rsidRPr="008508C8">
              <w:rPr>
                <w:rFonts w:ascii="Arial" w:hAnsi="Arial" w:cs="Arial"/>
                <w:i/>
                <w:iCs/>
                <w:sz w:val="18"/>
                <w:szCs w:val="18"/>
              </w:rPr>
              <w:t>Indien nog lopend, kunt u ‘loopt nog’ vermelden</w:t>
            </w:r>
          </w:p>
        </w:tc>
        <w:tc>
          <w:tcPr>
            <w:tcW w:w="4955" w:type="dxa"/>
          </w:tcPr>
          <w:p w14:paraId="6AFE5381" w14:textId="77777777" w:rsidR="00FB61A5" w:rsidRPr="008B2045" w:rsidRDefault="00FB61A5" w:rsidP="008B2045">
            <w:pPr>
              <w:spacing w:line="276" w:lineRule="auto"/>
              <w:rPr>
                <w:rFonts w:ascii="Arial" w:hAnsi="Arial" w:cs="Arial"/>
              </w:rPr>
            </w:pPr>
          </w:p>
        </w:tc>
      </w:tr>
      <w:tr w:rsidR="0072264B" w:rsidRPr="008B2045" w14:paraId="34A235EC" w14:textId="77777777" w:rsidTr="00BD6B73">
        <w:tc>
          <w:tcPr>
            <w:tcW w:w="4673" w:type="dxa"/>
          </w:tcPr>
          <w:p w14:paraId="72D0BE0F" w14:textId="2D35689F" w:rsidR="0072264B" w:rsidRPr="008B2045" w:rsidRDefault="00B642A5" w:rsidP="008B2045">
            <w:pPr>
              <w:spacing w:line="276" w:lineRule="auto"/>
              <w:rPr>
                <w:rFonts w:ascii="Arial" w:hAnsi="Arial" w:cs="Arial"/>
              </w:rPr>
            </w:pPr>
            <w:r w:rsidRPr="008B2045">
              <w:rPr>
                <w:rFonts w:ascii="Arial" w:hAnsi="Arial" w:cs="Arial"/>
              </w:rPr>
              <w:t>Omschrijving van de referentieopdracht (maximaal 1 A4)</w:t>
            </w:r>
            <w:r w:rsidR="00576DC3" w:rsidRPr="008B2045">
              <w:rPr>
                <w:rFonts w:ascii="Arial" w:hAnsi="Arial" w:cs="Arial"/>
              </w:rPr>
              <w:t>, waaruit in ieder geval het volgende blijkt</w:t>
            </w:r>
            <w:r w:rsidR="00BD6B73">
              <w:rPr>
                <w:rFonts w:ascii="Arial" w:hAnsi="Arial" w:cs="Arial"/>
              </w:rPr>
              <w:t xml:space="preserve"> dat zij ervaring heeft met</w:t>
            </w:r>
            <w:r w:rsidR="00576DC3" w:rsidRPr="008B2045">
              <w:rPr>
                <w:rFonts w:ascii="Arial" w:hAnsi="Arial" w:cs="Arial"/>
              </w:rPr>
              <w:t>:</w:t>
            </w:r>
          </w:p>
          <w:p w14:paraId="113AAC41" w14:textId="4A20E050" w:rsidR="00BD6B73" w:rsidRDefault="00BD6B73" w:rsidP="008B2045">
            <w:pPr>
              <w:pStyle w:val="Lijstalinea"/>
              <w:numPr>
                <w:ilvl w:val="0"/>
                <w:numId w:val="20"/>
              </w:numPr>
              <w:spacing w:line="276" w:lineRule="auto"/>
              <w:rPr>
                <w:rFonts w:ascii="Arial" w:hAnsi="Arial" w:cs="Arial"/>
              </w:rPr>
            </w:pPr>
            <w:r w:rsidRPr="00BD6B73">
              <w:rPr>
                <w:rFonts w:ascii="Arial" w:hAnsi="Arial" w:cs="Arial"/>
              </w:rPr>
              <w:t xml:space="preserve">het leveren en implementeren van een </w:t>
            </w:r>
            <w:proofErr w:type="spellStart"/>
            <w:r w:rsidRPr="00BD6B73">
              <w:rPr>
                <w:rFonts w:ascii="Arial" w:hAnsi="Arial" w:cs="Arial"/>
              </w:rPr>
              <w:t>webbased</w:t>
            </w:r>
            <w:proofErr w:type="spellEnd"/>
            <w:r w:rsidRPr="00BD6B73">
              <w:rPr>
                <w:rFonts w:ascii="Arial" w:hAnsi="Arial" w:cs="Arial"/>
              </w:rPr>
              <w:t xml:space="preserve"> parkeermanagementsysteem</w:t>
            </w:r>
            <w:r w:rsidR="00037824">
              <w:rPr>
                <w:rFonts w:ascii="Arial" w:hAnsi="Arial" w:cs="Arial"/>
              </w:rPr>
              <w:t>,</w:t>
            </w:r>
            <w:r w:rsidRPr="00BD6B73">
              <w:rPr>
                <w:rFonts w:ascii="Arial" w:hAnsi="Arial" w:cs="Arial"/>
              </w:rPr>
              <w:t xml:space="preserve"> </w:t>
            </w:r>
          </w:p>
          <w:p w14:paraId="371F2AFD" w14:textId="6A4A4BE1" w:rsidR="00BD6B73" w:rsidRDefault="00BD6B73" w:rsidP="008B2045">
            <w:pPr>
              <w:pStyle w:val="Lijstalinea"/>
              <w:numPr>
                <w:ilvl w:val="0"/>
                <w:numId w:val="20"/>
              </w:numPr>
              <w:spacing w:line="276" w:lineRule="auto"/>
              <w:rPr>
                <w:rFonts w:ascii="Arial" w:hAnsi="Arial" w:cs="Arial"/>
              </w:rPr>
            </w:pPr>
            <w:r w:rsidRPr="00BD6B73">
              <w:rPr>
                <w:rFonts w:ascii="Arial" w:hAnsi="Arial" w:cs="Arial"/>
              </w:rPr>
              <w:t>bestaande uit minimaal een slagboominstallatie, een inrijterminal, een uitrijterminal, intercomsysteem, kentekenherkenning en een betaalautomaat</w:t>
            </w:r>
            <w:r w:rsidR="00037824">
              <w:rPr>
                <w:rFonts w:ascii="Arial" w:hAnsi="Arial" w:cs="Arial"/>
              </w:rPr>
              <w:t>,</w:t>
            </w:r>
          </w:p>
          <w:p w14:paraId="1FFCA7F9" w14:textId="7B4DA19A" w:rsidR="00BD6B73" w:rsidRDefault="00BD6B73" w:rsidP="008B2045">
            <w:pPr>
              <w:pStyle w:val="Lijstalinea"/>
              <w:numPr>
                <w:ilvl w:val="0"/>
                <w:numId w:val="20"/>
              </w:numPr>
              <w:spacing w:line="276" w:lineRule="auto"/>
              <w:rPr>
                <w:rFonts w:ascii="Arial" w:hAnsi="Arial" w:cs="Arial"/>
              </w:rPr>
            </w:pPr>
            <w:r w:rsidRPr="00BD6B73">
              <w:rPr>
                <w:rFonts w:ascii="Arial" w:hAnsi="Arial" w:cs="Arial"/>
              </w:rPr>
              <w:t>dat is gekoppeld aan een meldkamer voor tenminste één (1) parkeergarage/terrein</w:t>
            </w:r>
            <w:r w:rsidR="00037824">
              <w:rPr>
                <w:rFonts w:ascii="Arial" w:hAnsi="Arial" w:cs="Arial"/>
              </w:rPr>
              <w:t>,</w:t>
            </w:r>
          </w:p>
          <w:p w14:paraId="5505A089" w14:textId="63F1914A" w:rsidR="00935700" w:rsidRPr="008B2045" w:rsidRDefault="00BD6B73" w:rsidP="008B2045">
            <w:pPr>
              <w:pStyle w:val="Lijstalinea"/>
              <w:numPr>
                <w:ilvl w:val="0"/>
                <w:numId w:val="20"/>
              </w:numPr>
              <w:spacing w:line="276" w:lineRule="auto"/>
              <w:rPr>
                <w:rFonts w:ascii="Arial" w:hAnsi="Arial" w:cs="Arial"/>
              </w:rPr>
            </w:pPr>
            <w:r w:rsidRPr="00BD6B73">
              <w:rPr>
                <w:rFonts w:ascii="Arial" w:hAnsi="Arial" w:cs="Arial"/>
              </w:rPr>
              <w:lastRenderedPageBreak/>
              <w:t>met in totaal minimaal 300 parkeerbewegingen per dag</w:t>
            </w:r>
            <w:r>
              <w:rPr>
                <w:rFonts w:ascii="Arial" w:hAnsi="Arial" w:cs="Arial"/>
              </w:rPr>
              <w:t>.</w:t>
            </w:r>
          </w:p>
        </w:tc>
        <w:tc>
          <w:tcPr>
            <w:tcW w:w="4955" w:type="dxa"/>
          </w:tcPr>
          <w:p w14:paraId="53EC8B20" w14:textId="77777777" w:rsidR="0072264B" w:rsidRPr="008B2045" w:rsidRDefault="0072264B" w:rsidP="008B2045">
            <w:pPr>
              <w:spacing w:line="276" w:lineRule="auto"/>
              <w:rPr>
                <w:rFonts w:ascii="Arial" w:hAnsi="Arial" w:cs="Arial"/>
              </w:rPr>
            </w:pPr>
          </w:p>
        </w:tc>
      </w:tr>
      <w:tr w:rsidR="009F1BD3" w:rsidRPr="008B2045" w14:paraId="6E0292B3" w14:textId="77777777" w:rsidTr="00BD6B73">
        <w:tc>
          <w:tcPr>
            <w:tcW w:w="4673" w:type="dxa"/>
          </w:tcPr>
          <w:p w14:paraId="137EE1E6" w14:textId="7C0177A9" w:rsidR="00340DF5" w:rsidRPr="008B2045" w:rsidRDefault="00340DF5" w:rsidP="008B2045">
            <w:pPr>
              <w:spacing w:line="276" w:lineRule="auto"/>
              <w:rPr>
                <w:rFonts w:ascii="Arial" w:hAnsi="Arial" w:cs="Arial"/>
              </w:rPr>
            </w:pPr>
            <w:r w:rsidRPr="008B2045">
              <w:rPr>
                <w:rFonts w:ascii="Arial" w:hAnsi="Arial" w:cs="Arial"/>
              </w:rPr>
              <w:t xml:space="preserve">Is de opdracht uitgevoerd samen met andere ondernemers? </w:t>
            </w:r>
          </w:p>
          <w:p w14:paraId="05ACFF1D" w14:textId="77777777" w:rsidR="00340DF5" w:rsidRPr="008B2045" w:rsidRDefault="00340DF5" w:rsidP="008B2045">
            <w:pPr>
              <w:spacing w:line="276" w:lineRule="auto"/>
              <w:rPr>
                <w:rFonts w:ascii="Arial" w:hAnsi="Arial" w:cs="Arial"/>
              </w:rPr>
            </w:pPr>
            <w:r w:rsidRPr="008B2045">
              <w:rPr>
                <w:rFonts w:ascii="Arial" w:hAnsi="Arial" w:cs="Arial"/>
              </w:rPr>
              <w:t xml:space="preserve">Zo ja: geef aan hoe: </w:t>
            </w:r>
          </w:p>
          <w:p w14:paraId="1AA7FA75" w14:textId="68BBF0A6" w:rsidR="009F1BD3" w:rsidRPr="008B2045" w:rsidRDefault="00340DF5" w:rsidP="008B2045">
            <w:pPr>
              <w:spacing w:line="276" w:lineRule="auto"/>
              <w:rPr>
                <w:rFonts w:ascii="Arial" w:hAnsi="Arial" w:cs="Arial"/>
                <w:highlight w:val="yellow"/>
              </w:rPr>
            </w:pPr>
            <w:r w:rsidRPr="008B2045">
              <w:rPr>
                <w:rFonts w:ascii="Arial" w:hAnsi="Arial" w:cs="Arial"/>
              </w:rPr>
              <w:t>(</w:t>
            </w:r>
            <w:r w:rsidR="3EBBF98A" w:rsidRPr="008B2045">
              <w:rPr>
                <w:rFonts w:ascii="Arial" w:hAnsi="Arial" w:cs="Arial"/>
              </w:rPr>
              <w:t xml:space="preserve">Is er </w:t>
            </w:r>
            <w:r w:rsidRPr="008B2045">
              <w:rPr>
                <w:rFonts w:ascii="Arial" w:hAnsi="Arial" w:cs="Arial"/>
              </w:rPr>
              <w:t>sprake van een combinatie, of hoofd-</w:t>
            </w:r>
            <w:proofErr w:type="spellStart"/>
            <w:r w:rsidRPr="008B2045">
              <w:rPr>
                <w:rFonts w:ascii="Arial" w:hAnsi="Arial" w:cs="Arial"/>
              </w:rPr>
              <w:t>onderaannemersschap</w:t>
            </w:r>
            <w:proofErr w:type="spellEnd"/>
            <w:r w:rsidRPr="008B2045">
              <w:rPr>
                <w:rFonts w:ascii="Arial" w:hAnsi="Arial" w:cs="Arial"/>
              </w:rPr>
              <w:t xml:space="preserve"> etc.)  </w:t>
            </w:r>
          </w:p>
        </w:tc>
        <w:tc>
          <w:tcPr>
            <w:tcW w:w="4955" w:type="dxa"/>
          </w:tcPr>
          <w:p w14:paraId="39402CC7" w14:textId="77777777" w:rsidR="009F1BD3" w:rsidRPr="008B2045" w:rsidRDefault="009F1BD3" w:rsidP="008B2045">
            <w:pPr>
              <w:spacing w:line="276" w:lineRule="auto"/>
              <w:rPr>
                <w:rFonts w:ascii="Arial" w:eastAsia="MS Gothic" w:hAnsi="Arial" w:cs="Arial"/>
                <w:highlight w:val="yellow"/>
              </w:rPr>
            </w:pPr>
          </w:p>
        </w:tc>
      </w:tr>
    </w:tbl>
    <w:p w14:paraId="447EA5D1" w14:textId="77777777" w:rsidR="00935700" w:rsidRPr="008B2045" w:rsidRDefault="00935700" w:rsidP="008B2045">
      <w:pPr>
        <w:spacing w:line="276" w:lineRule="auto"/>
        <w:rPr>
          <w:rFonts w:ascii="Arial" w:hAnsi="Arial" w:cs="Arial"/>
        </w:rPr>
      </w:pPr>
    </w:p>
    <w:tbl>
      <w:tblPr>
        <w:tblStyle w:val="Tabelraster"/>
        <w:tblW w:w="0" w:type="auto"/>
        <w:tblLook w:val="04A0" w:firstRow="1" w:lastRow="0" w:firstColumn="1" w:lastColumn="0" w:noHBand="0" w:noVBand="1"/>
      </w:tblPr>
      <w:tblGrid>
        <w:gridCol w:w="4673"/>
        <w:gridCol w:w="4955"/>
      </w:tblGrid>
      <w:tr w:rsidR="00817DF4" w:rsidRPr="008B2045" w14:paraId="2796B036" w14:textId="77777777" w:rsidTr="00D53354">
        <w:tc>
          <w:tcPr>
            <w:tcW w:w="9628" w:type="dxa"/>
            <w:gridSpan w:val="2"/>
          </w:tcPr>
          <w:p w14:paraId="46A44923" w14:textId="1126AA7C" w:rsidR="00817DF4" w:rsidRPr="00727B66" w:rsidRDefault="00817DF4" w:rsidP="00D53354">
            <w:pPr>
              <w:spacing w:line="276" w:lineRule="auto"/>
              <w:rPr>
                <w:rFonts w:ascii="Arial" w:hAnsi="Arial" w:cs="Arial"/>
                <w:b/>
                <w:bCs/>
              </w:rPr>
            </w:pPr>
            <w:r w:rsidRPr="008B2045">
              <w:rPr>
                <w:rFonts w:ascii="Arial" w:hAnsi="Arial" w:cs="Arial"/>
                <w:b/>
                <w:bCs/>
              </w:rPr>
              <w:t xml:space="preserve">Kerncompetentie </w:t>
            </w:r>
            <w:r w:rsidR="003417F1">
              <w:rPr>
                <w:rFonts w:ascii="Arial" w:hAnsi="Arial" w:cs="Arial"/>
                <w:b/>
                <w:bCs/>
              </w:rPr>
              <w:t>2</w:t>
            </w:r>
            <w:r w:rsidRPr="008B2045">
              <w:rPr>
                <w:rFonts w:ascii="Arial" w:hAnsi="Arial" w:cs="Arial"/>
                <w:b/>
                <w:bCs/>
              </w:rPr>
              <w:t>:</w:t>
            </w:r>
            <w:r>
              <w:rPr>
                <w:rFonts w:ascii="Arial" w:hAnsi="Arial" w:cs="Arial"/>
                <w:b/>
                <w:bCs/>
              </w:rPr>
              <w:t xml:space="preserve"> </w:t>
            </w:r>
            <w:r w:rsidR="003417F1" w:rsidRPr="003417F1">
              <w:rPr>
                <w:rFonts w:ascii="Arial" w:hAnsi="Arial" w:cs="Arial"/>
                <w:b/>
                <w:bCs/>
              </w:rPr>
              <w:t>Beheer en onderhoud van een parkeermanagementsysteem</w:t>
            </w:r>
          </w:p>
        </w:tc>
      </w:tr>
      <w:tr w:rsidR="00817DF4" w:rsidRPr="008B2045" w14:paraId="32D71624" w14:textId="77777777" w:rsidTr="00D53354">
        <w:tc>
          <w:tcPr>
            <w:tcW w:w="9628" w:type="dxa"/>
            <w:gridSpan w:val="2"/>
            <w:shd w:val="clear" w:color="auto" w:fill="B8CCE4" w:themeFill="accent1" w:themeFillTint="66"/>
          </w:tcPr>
          <w:p w14:paraId="5AF2E20E" w14:textId="77777777" w:rsidR="00817DF4" w:rsidRPr="008B2045" w:rsidRDefault="00817DF4" w:rsidP="00D53354">
            <w:pPr>
              <w:spacing w:line="276" w:lineRule="auto"/>
              <w:rPr>
                <w:rFonts w:ascii="Arial" w:hAnsi="Arial" w:cs="Arial"/>
                <w:b/>
                <w:bCs/>
              </w:rPr>
            </w:pPr>
            <w:r w:rsidRPr="008B2045">
              <w:rPr>
                <w:rFonts w:ascii="Arial" w:hAnsi="Arial" w:cs="Arial"/>
                <w:b/>
                <w:bCs/>
              </w:rPr>
              <w:t>Gegevens van de referentieopdracht voor deze kerncompetentie</w:t>
            </w:r>
          </w:p>
        </w:tc>
      </w:tr>
      <w:tr w:rsidR="00817DF4" w:rsidRPr="008B2045" w14:paraId="2F7B2D2C" w14:textId="77777777" w:rsidTr="008508C8">
        <w:tc>
          <w:tcPr>
            <w:tcW w:w="4673" w:type="dxa"/>
          </w:tcPr>
          <w:p w14:paraId="007941DE" w14:textId="77777777" w:rsidR="00817DF4" w:rsidRPr="008B2045" w:rsidRDefault="00817DF4" w:rsidP="00D53354">
            <w:pPr>
              <w:spacing w:line="276" w:lineRule="auto"/>
              <w:rPr>
                <w:rFonts w:ascii="Arial" w:hAnsi="Arial" w:cs="Arial"/>
              </w:rPr>
            </w:pPr>
            <w:r w:rsidRPr="008B2045">
              <w:rPr>
                <w:rFonts w:ascii="Arial" w:hAnsi="Arial" w:cs="Arial"/>
              </w:rPr>
              <w:t xml:space="preserve">Naam organisatie </w:t>
            </w:r>
          </w:p>
        </w:tc>
        <w:tc>
          <w:tcPr>
            <w:tcW w:w="4955" w:type="dxa"/>
          </w:tcPr>
          <w:p w14:paraId="46E08C82" w14:textId="77777777" w:rsidR="00817DF4" w:rsidRPr="008B2045" w:rsidRDefault="00817DF4" w:rsidP="00D53354">
            <w:pPr>
              <w:spacing w:line="276" w:lineRule="auto"/>
              <w:rPr>
                <w:rFonts w:ascii="Arial" w:hAnsi="Arial" w:cs="Arial"/>
              </w:rPr>
            </w:pPr>
          </w:p>
        </w:tc>
      </w:tr>
      <w:tr w:rsidR="00817DF4" w:rsidRPr="008B2045" w14:paraId="7B8277A8" w14:textId="77777777" w:rsidTr="008508C8">
        <w:tc>
          <w:tcPr>
            <w:tcW w:w="4673" w:type="dxa"/>
          </w:tcPr>
          <w:p w14:paraId="2380BD0A" w14:textId="77777777" w:rsidR="00817DF4" w:rsidRPr="008B2045" w:rsidRDefault="00817DF4" w:rsidP="00D53354">
            <w:pPr>
              <w:spacing w:line="276" w:lineRule="auto"/>
              <w:rPr>
                <w:rFonts w:ascii="Arial" w:hAnsi="Arial" w:cs="Arial"/>
              </w:rPr>
            </w:pPr>
            <w:r w:rsidRPr="008B2045">
              <w:rPr>
                <w:rFonts w:ascii="Arial" w:hAnsi="Arial" w:cs="Arial"/>
              </w:rPr>
              <w:t>Vestigingsplaats</w:t>
            </w:r>
          </w:p>
        </w:tc>
        <w:tc>
          <w:tcPr>
            <w:tcW w:w="4955" w:type="dxa"/>
          </w:tcPr>
          <w:p w14:paraId="1CE0EA1F" w14:textId="77777777" w:rsidR="00817DF4" w:rsidRPr="008B2045" w:rsidRDefault="00817DF4" w:rsidP="00D53354">
            <w:pPr>
              <w:spacing w:line="276" w:lineRule="auto"/>
              <w:rPr>
                <w:rFonts w:ascii="Arial" w:hAnsi="Arial" w:cs="Arial"/>
              </w:rPr>
            </w:pPr>
          </w:p>
        </w:tc>
      </w:tr>
      <w:tr w:rsidR="00817DF4" w:rsidRPr="008B2045" w14:paraId="3574978F" w14:textId="77777777" w:rsidTr="008508C8">
        <w:tc>
          <w:tcPr>
            <w:tcW w:w="4673" w:type="dxa"/>
          </w:tcPr>
          <w:p w14:paraId="57356469" w14:textId="77777777" w:rsidR="00817DF4" w:rsidRPr="008B2045" w:rsidRDefault="00817DF4" w:rsidP="00D53354">
            <w:pPr>
              <w:spacing w:line="276" w:lineRule="auto"/>
              <w:rPr>
                <w:rFonts w:ascii="Arial" w:hAnsi="Arial" w:cs="Arial"/>
              </w:rPr>
            </w:pPr>
            <w:r w:rsidRPr="008B2045">
              <w:rPr>
                <w:rFonts w:ascii="Arial" w:hAnsi="Arial" w:cs="Arial"/>
              </w:rPr>
              <w:t xml:space="preserve">Naamcontactpersoon </w:t>
            </w:r>
          </w:p>
        </w:tc>
        <w:tc>
          <w:tcPr>
            <w:tcW w:w="4955" w:type="dxa"/>
          </w:tcPr>
          <w:p w14:paraId="3659FE11" w14:textId="77777777" w:rsidR="00817DF4" w:rsidRPr="008B2045" w:rsidRDefault="00817DF4" w:rsidP="00D53354">
            <w:pPr>
              <w:spacing w:line="276" w:lineRule="auto"/>
              <w:rPr>
                <w:rFonts w:ascii="Arial" w:hAnsi="Arial" w:cs="Arial"/>
              </w:rPr>
            </w:pPr>
          </w:p>
        </w:tc>
      </w:tr>
      <w:tr w:rsidR="00817DF4" w:rsidRPr="008B2045" w14:paraId="7AC23052" w14:textId="77777777" w:rsidTr="008508C8">
        <w:tc>
          <w:tcPr>
            <w:tcW w:w="4673" w:type="dxa"/>
          </w:tcPr>
          <w:p w14:paraId="54E72A6E" w14:textId="77777777" w:rsidR="00817DF4" w:rsidRPr="008B2045" w:rsidRDefault="00817DF4" w:rsidP="00D53354">
            <w:pPr>
              <w:spacing w:line="276" w:lineRule="auto"/>
              <w:rPr>
                <w:rFonts w:ascii="Arial" w:hAnsi="Arial" w:cs="Arial"/>
              </w:rPr>
            </w:pPr>
            <w:r w:rsidRPr="008B2045">
              <w:rPr>
                <w:rFonts w:ascii="Arial" w:hAnsi="Arial" w:cs="Arial"/>
              </w:rPr>
              <w:t>E-mailadres en/of telefoonnummer contactpersoon</w:t>
            </w:r>
          </w:p>
        </w:tc>
        <w:tc>
          <w:tcPr>
            <w:tcW w:w="4955" w:type="dxa"/>
          </w:tcPr>
          <w:p w14:paraId="4353A3DD" w14:textId="77777777" w:rsidR="00817DF4" w:rsidRPr="008B2045" w:rsidRDefault="00817DF4" w:rsidP="00D53354">
            <w:pPr>
              <w:spacing w:line="276" w:lineRule="auto"/>
              <w:rPr>
                <w:rFonts w:ascii="Arial" w:hAnsi="Arial" w:cs="Arial"/>
              </w:rPr>
            </w:pPr>
          </w:p>
        </w:tc>
      </w:tr>
      <w:tr w:rsidR="00817DF4" w:rsidRPr="008B2045" w14:paraId="425CCB66" w14:textId="77777777" w:rsidTr="00D53354">
        <w:tc>
          <w:tcPr>
            <w:tcW w:w="9628" w:type="dxa"/>
            <w:gridSpan w:val="2"/>
            <w:shd w:val="clear" w:color="auto" w:fill="B8CCE4" w:themeFill="accent1" w:themeFillTint="66"/>
          </w:tcPr>
          <w:p w14:paraId="06C4AE3B" w14:textId="77777777" w:rsidR="00817DF4" w:rsidRPr="008B2045" w:rsidRDefault="00817DF4" w:rsidP="00D53354">
            <w:pPr>
              <w:spacing w:line="276" w:lineRule="auto"/>
              <w:rPr>
                <w:rFonts w:ascii="Arial" w:hAnsi="Arial" w:cs="Arial"/>
              </w:rPr>
            </w:pPr>
            <w:r w:rsidRPr="008B2045">
              <w:rPr>
                <w:rFonts w:ascii="Arial" w:hAnsi="Arial" w:cs="Arial"/>
                <w:b/>
                <w:bCs/>
              </w:rPr>
              <w:t>Mijlpalen van de referentieopdracht voor deze kerncompetentie</w:t>
            </w:r>
          </w:p>
        </w:tc>
      </w:tr>
      <w:tr w:rsidR="00817DF4" w:rsidRPr="008B2045" w14:paraId="5279E49D" w14:textId="77777777" w:rsidTr="008508C8">
        <w:tc>
          <w:tcPr>
            <w:tcW w:w="4673" w:type="dxa"/>
          </w:tcPr>
          <w:p w14:paraId="601D2336" w14:textId="77777777" w:rsidR="00817DF4" w:rsidRDefault="00817DF4" w:rsidP="00D53354">
            <w:pPr>
              <w:spacing w:line="276" w:lineRule="auto"/>
              <w:rPr>
                <w:rFonts w:ascii="Arial" w:hAnsi="Arial" w:cs="Arial"/>
              </w:rPr>
            </w:pPr>
            <w:r w:rsidRPr="008B2045">
              <w:rPr>
                <w:rFonts w:ascii="Arial" w:hAnsi="Arial" w:cs="Arial"/>
              </w:rPr>
              <w:t xml:space="preserve">Startdatum </w:t>
            </w:r>
          </w:p>
          <w:p w14:paraId="7CF3EA35" w14:textId="713215EF" w:rsidR="008508C8" w:rsidRPr="008508C8" w:rsidRDefault="008508C8" w:rsidP="00D53354">
            <w:pPr>
              <w:spacing w:line="276" w:lineRule="auto"/>
              <w:rPr>
                <w:rFonts w:ascii="Arial" w:hAnsi="Arial" w:cs="Arial"/>
                <w:i/>
                <w:iCs/>
              </w:rPr>
            </w:pPr>
            <w:r w:rsidRPr="008508C8">
              <w:rPr>
                <w:rFonts w:ascii="Arial" w:hAnsi="Arial" w:cs="Arial"/>
                <w:i/>
                <w:iCs/>
                <w:sz w:val="18"/>
                <w:szCs w:val="18"/>
              </w:rPr>
              <w:t>De referentie dient in de afgelopen drie (3) jaren te zijn verricht/uitgevoerd (terug te rekenen vanaf de sluitingsdatum van Inschrijving). Het beheer en onderhoud dient minimaal 12 maanden in uitvoering te zijn (of te zijn geweest)</w:t>
            </w:r>
          </w:p>
        </w:tc>
        <w:tc>
          <w:tcPr>
            <w:tcW w:w="4955" w:type="dxa"/>
          </w:tcPr>
          <w:p w14:paraId="346CF182" w14:textId="77777777" w:rsidR="00817DF4" w:rsidRPr="008B2045" w:rsidRDefault="00817DF4" w:rsidP="00D53354">
            <w:pPr>
              <w:spacing w:line="276" w:lineRule="auto"/>
              <w:rPr>
                <w:rFonts w:ascii="Arial" w:hAnsi="Arial" w:cs="Arial"/>
              </w:rPr>
            </w:pPr>
          </w:p>
        </w:tc>
      </w:tr>
      <w:tr w:rsidR="00817DF4" w:rsidRPr="008B2045" w14:paraId="3B5194D4" w14:textId="77777777" w:rsidTr="008508C8">
        <w:tc>
          <w:tcPr>
            <w:tcW w:w="4673" w:type="dxa"/>
          </w:tcPr>
          <w:p w14:paraId="1A692BDA" w14:textId="77777777" w:rsidR="00817DF4" w:rsidRDefault="00817DF4" w:rsidP="00D53354">
            <w:pPr>
              <w:spacing w:line="276" w:lineRule="auto"/>
              <w:rPr>
                <w:rFonts w:ascii="Arial" w:hAnsi="Arial" w:cs="Arial"/>
              </w:rPr>
            </w:pPr>
            <w:r w:rsidRPr="008B2045">
              <w:rPr>
                <w:rFonts w:ascii="Arial" w:hAnsi="Arial" w:cs="Arial"/>
              </w:rPr>
              <w:t>Einddatum</w:t>
            </w:r>
          </w:p>
          <w:p w14:paraId="29443374" w14:textId="4FC410C7" w:rsidR="008508C8" w:rsidRPr="008B2045" w:rsidDel="00FB61A5" w:rsidRDefault="008508C8" w:rsidP="00D53354">
            <w:pPr>
              <w:spacing w:line="276" w:lineRule="auto"/>
              <w:rPr>
                <w:rFonts w:ascii="Arial" w:hAnsi="Arial" w:cs="Arial"/>
              </w:rPr>
            </w:pPr>
            <w:r w:rsidRPr="008508C8">
              <w:rPr>
                <w:rFonts w:ascii="Arial" w:hAnsi="Arial" w:cs="Arial"/>
                <w:i/>
                <w:iCs/>
                <w:sz w:val="18"/>
                <w:szCs w:val="18"/>
              </w:rPr>
              <w:t>Indien nog lopend, kunt u ‘loopt nog’ vermelden</w:t>
            </w:r>
          </w:p>
        </w:tc>
        <w:tc>
          <w:tcPr>
            <w:tcW w:w="4955" w:type="dxa"/>
          </w:tcPr>
          <w:p w14:paraId="3876A981" w14:textId="77777777" w:rsidR="00817DF4" w:rsidRPr="008B2045" w:rsidRDefault="00817DF4" w:rsidP="00D53354">
            <w:pPr>
              <w:spacing w:line="276" w:lineRule="auto"/>
              <w:rPr>
                <w:rFonts w:ascii="Arial" w:hAnsi="Arial" w:cs="Arial"/>
              </w:rPr>
            </w:pPr>
          </w:p>
        </w:tc>
      </w:tr>
      <w:tr w:rsidR="00817DF4" w:rsidRPr="008B2045" w14:paraId="7447EF2F" w14:textId="77777777" w:rsidTr="008508C8">
        <w:tc>
          <w:tcPr>
            <w:tcW w:w="4673" w:type="dxa"/>
          </w:tcPr>
          <w:p w14:paraId="43C7501F" w14:textId="5845B6F7" w:rsidR="00817DF4" w:rsidRPr="008B2045" w:rsidRDefault="00817DF4" w:rsidP="00D53354">
            <w:pPr>
              <w:spacing w:line="276" w:lineRule="auto"/>
              <w:rPr>
                <w:rFonts w:ascii="Arial" w:hAnsi="Arial" w:cs="Arial"/>
              </w:rPr>
            </w:pPr>
            <w:r w:rsidRPr="008B2045">
              <w:rPr>
                <w:rFonts w:ascii="Arial" w:hAnsi="Arial" w:cs="Arial"/>
              </w:rPr>
              <w:t>Omschrijving van de referentieopdracht (maximaal 1 A4), waaruit in ieder geval het volgende blijk</w:t>
            </w:r>
            <w:r w:rsidR="00037824">
              <w:rPr>
                <w:rFonts w:ascii="Arial" w:hAnsi="Arial" w:cs="Arial"/>
              </w:rPr>
              <w:t>t dat zij beschikt over deskundigheid en ervaring me</w:t>
            </w:r>
            <w:r w:rsidRPr="008B2045">
              <w:rPr>
                <w:rFonts w:ascii="Arial" w:hAnsi="Arial" w:cs="Arial"/>
              </w:rPr>
              <w:t>t:</w:t>
            </w:r>
          </w:p>
          <w:p w14:paraId="1EC0F4ED" w14:textId="77777777" w:rsidR="00037824" w:rsidRDefault="00037824" w:rsidP="00D53354">
            <w:pPr>
              <w:pStyle w:val="Lijstalinea"/>
              <w:numPr>
                <w:ilvl w:val="0"/>
                <w:numId w:val="20"/>
              </w:numPr>
              <w:spacing w:line="276" w:lineRule="auto"/>
              <w:rPr>
                <w:rFonts w:ascii="Arial" w:hAnsi="Arial" w:cs="Arial"/>
              </w:rPr>
            </w:pPr>
            <w:r w:rsidRPr="00037824">
              <w:rPr>
                <w:rFonts w:ascii="Arial" w:hAnsi="Arial" w:cs="Arial"/>
              </w:rPr>
              <w:t>het beheren en onderhouden van een parkeermanagementsysteem</w:t>
            </w:r>
            <w:r>
              <w:rPr>
                <w:rFonts w:ascii="Arial" w:hAnsi="Arial" w:cs="Arial"/>
              </w:rPr>
              <w:t>,</w:t>
            </w:r>
          </w:p>
          <w:p w14:paraId="50599D90" w14:textId="35CC9568" w:rsidR="00817DF4" w:rsidRPr="008B2045" w:rsidRDefault="00037824" w:rsidP="00D53354">
            <w:pPr>
              <w:pStyle w:val="Lijstalinea"/>
              <w:numPr>
                <w:ilvl w:val="0"/>
                <w:numId w:val="20"/>
              </w:numPr>
              <w:spacing w:line="276" w:lineRule="auto"/>
              <w:rPr>
                <w:rFonts w:ascii="Arial" w:hAnsi="Arial" w:cs="Arial"/>
              </w:rPr>
            </w:pPr>
            <w:r w:rsidRPr="00037824">
              <w:rPr>
                <w:rFonts w:ascii="Arial" w:hAnsi="Arial" w:cs="Arial"/>
              </w:rPr>
              <w:t>voor tenminste één (1) parkeergarage/terrein met in totaal minimaal 300 parkeerbewegingen per dag.</w:t>
            </w:r>
          </w:p>
        </w:tc>
        <w:tc>
          <w:tcPr>
            <w:tcW w:w="4955" w:type="dxa"/>
          </w:tcPr>
          <w:p w14:paraId="18FE7129" w14:textId="77777777" w:rsidR="00817DF4" w:rsidRPr="008B2045" w:rsidRDefault="00817DF4" w:rsidP="00D53354">
            <w:pPr>
              <w:spacing w:line="276" w:lineRule="auto"/>
              <w:rPr>
                <w:rFonts w:ascii="Arial" w:hAnsi="Arial" w:cs="Arial"/>
              </w:rPr>
            </w:pPr>
          </w:p>
        </w:tc>
      </w:tr>
      <w:tr w:rsidR="00817DF4" w:rsidRPr="008B2045" w14:paraId="658F9EF9" w14:textId="77777777" w:rsidTr="008508C8">
        <w:tc>
          <w:tcPr>
            <w:tcW w:w="4673" w:type="dxa"/>
          </w:tcPr>
          <w:p w14:paraId="06AFCE3F" w14:textId="77777777" w:rsidR="00817DF4" w:rsidRPr="008B2045" w:rsidRDefault="00817DF4" w:rsidP="00D53354">
            <w:pPr>
              <w:spacing w:line="276" w:lineRule="auto"/>
              <w:rPr>
                <w:rFonts w:ascii="Arial" w:hAnsi="Arial" w:cs="Arial"/>
              </w:rPr>
            </w:pPr>
            <w:r w:rsidRPr="008B2045">
              <w:rPr>
                <w:rFonts w:ascii="Arial" w:hAnsi="Arial" w:cs="Arial"/>
              </w:rPr>
              <w:t xml:space="preserve">Is de opdracht uitgevoerd samen met andere ondernemers? </w:t>
            </w:r>
          </w:p>
          <w:p w14:paraId="2187F738" w14:textId="77777777" w:rsidR="00817DF4" w:rsidRPr="008B2045" w:rsidRDefault="00817DF4" w:rsidP="00D53354">
            <w:pPr>
              <w:spacing w:line="276" w:lineRule="auto"/>
              <w:rPr>
                <w:rFonts w:ascii="Arial" w:hAnsi="Arial" w:cs="Arial"/>
              </w:rPr>
            </w:pPr>
            <w:r w:rsidRPr="008B2045">
              <w:rPr>
                <w:rFonts w:ascii="Arial" w:hAnsi="Arial" w:cs="Arial"/>
              </w:rPr>
              <w:t xml:space="preserve">Zo ja: geef aan hoe: </w:t>
            </w:r>
          </w:p>
          <w:p w14:paraId="7823D8E3" w14:textId="77777777" w:rsidR="00817DF4" w:rsidRPr="008B2045" w:rsidRDefault="00817DF4" w:rsidP="00D53354">
            <w:pPr>
              <w:spacing w:line="276" w:lineRule="auto"/>
              <w:rPr>
                <w:rFonts w:ascii="Arial" w:hAnsi="Arial" w:cs="Arial"/>
                <w:highlight w:val="yellow"/>
              </w:rPr>
            </w:pPr>
            <w:r w:rsidRPr="008B2045">
              <w:rPr>
                <w:rFonts w:ascii="Arial" w:hAnsi="Arial" w:cs="Arial"/>
              </w:rPr>
              <w:t>(Is er sprake van een combinatie, of hoofd-</w:t>
            </w:r>
            <w:proofErr w:type="spellStart"/>
            <w:r w:rsidRPr="008B2045">
              <w:rPr>
                <w:rFonts w:ascii="Arial" w:hAnsi="Arial" w:cs="Arial"/>
              </w:rPr>
              <w:t>onderaannemersschap</w:t>
            </w:r>
            <w:proofErr w:type="spellEnd"/>
            <w:r w:rsidRPr="008B2045">
              <w:rPr>
                <w:rFonts w:ascii="Arial" w:hAnsi="Arial" w:cs="Arial"/>
              </w:rPr>
              <w:t xml:space="preserve"> etc.)  </w:t>
            </w:r>
          </w:p>
        </w:tc>
        <w:tc>
          <w:tcPr>
            <w:tcW w:w="4955" w:type="dxa"/>
          </w:tcPr>
          <w:p w14:paraId="1244697D" w14:textId="77777777" w:rsidR="00817DF4" w:rsidRPr="008B2045" w:rsidRDefault="00817DF4" w:rsidP="00D53354">
            <w:pPr>
              <w:spacing w:line="276" w:lineRule="auto"/>
              <w:rPr>
                <w:rFonts w:ascii="Arial" w:eastAsia="MS Gothic" w:hAnsi="Arial" w:cs="Arial"/>
                <w:highlight w:val="yellow"/>
              </w:rPr>
            </w:pPr>
          </w:p>
        </w:tc>
      </w:tr>
    </w:tbl>
    <w:p w14:paraId="40B7FE8E" w14:textId="77777777" w:rsidR="007974E0" w:rsidRPr="008B2045" w:rsidRDefault="007974E0" w:rsidP="008B2045">
      <w:pPr>
        <w:spacing w:line="276" w:lineRule="auto"/>
        <w:rPr>
          <w:rFonts w:ascii="Arial" w:hAnsi="Arial" w:cs="Arial"/>
        </w:rPr>
      </w:pPr>
    </w:p>
    <w:sectPr w:rsidR="007974E0" w:rsidRPr="008B2045" w:rsidSect="000B34A5">
      <w:headerReference w:type="even" r:id="rId12"/>
      <w:headerReference w:type="default" r:id="rId13"/>
      <w:footerReference w:type="even" r:id="rId14"/>
      <w:footerReference w:type="default" r:id="rId15"/>
      <w:headerReference w:type="first" r:id="rId16"/>
      <w:footerReference w:type="first" r:id="rId17"/>
      <w:pgSz w:w="11906" w:h="16838" w:code="9"/>
      <w:pgMar w:top="1276"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26CC2" w14:textId="77777777" w:rsidR="00FB1BDC" w:rsidRDefault="00FB1BDC">
      <w:r>
        <w:separator/>
      </w:r>
    </w:p>
  </w:endnote>
  <w:endnote w:type="continuationSeparator" w:id="0">
    <w:p w14:paraId="038CBB59" w14:textId="77777777" w:rsidR="00FB1BDC" w:rsidRDefault="00FB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40E515C9" w14:textId="77777777" w:rsidR="007D4137" w:rsidRDefault="007D4137" w:rsidP="007D4137">
            <w:pPr>
              <w:pStyle w:val="Voettekst"/>
              <w:pBdr>
                <w:bottom w:val="single" w:sz="6" w:space="1" w:color="auto"/>
              </w:pBdr>
              <w:jc w:val="right"/>
            </w:pPr>
          </w:p>
          <w:p w14:paraId="792EBE32" w14:textId="06774931" w:rsidR="005C1431" w:rsidRPr="00695E29" w:rsidRDefault="00695E29" w:rsidP="007D4137">
            <w:pPr>
              <w:pStyle w:val="Voettekst"/>
              <w:rPr>
                <w:rFonts w:ascii="Arial" w:hAnsi="Arial" w:cs="Arial"/>
              </w:rPr>
            </w:pPr>
            <w:r>
              <w:rPr>
                <w:rFonts w:ascii="Arial" w:hAnsi="Arial" w:cs="Arial"/>
              </w:rPr>
              <w:t xml:space="preserve">Bijlage 3 - </w:t>
            </w:r>
            <w:r w:rsidR="007D4137" w:rsidRPr="00695E29">
              <w:rPr>
                <w:rFonts w:ascii="Arial" w:hAnsi="Arial" w:cs="Arial"/>
              </w:rPr>
              <w:t>Verklaring Kerncompetenties</w:t>
            </w:r>
            <w:r w:rsidR="000271DB" w:rsidRPr="00695E29">
              <w:rPr>
                <w:rFonts w:ascii="Arial" w:hAnsi="Arial" w:cs="Arial"/>
              </w:rPr>
              <w:tab/>
            </w:r>
            <w:r w:rsidR="000271DB" w:rsidRPr="00695E29">
              <w:rPr>
                <w:rFonts w:ascii="Arial" w:hAnsi="Arial" w:cs="Arial"/>
              </w:rPr>
              <w:tab/>
            </w:r>
            <w:r w:rsidR="007D4137" w:rsidRPr="00695E29">
              <w:rPr>
                <w:rFonts w:ascii="Arial" w:hAnsi="Arial" w:cs="Arial"/>
              </w:rPr>
              <w:t xml:space="preserve">Pagina </w:t>
            </w:r>
            <w:r w:rsidR="007D4137" w:rsidRPr="00695E29">
              <w:rPr>
                <w:rFonts w:ascii="Arial" w:hAnsi="Arial" w:cs="Arial"/>
                <w:b/>
                <w:bCs/>
              </w:rPr>
              <w:fldChar w:fldCharType="begin"/>
            </w:r>
            <w:r w:rsidR="007D4137" w:rsidRPr="00695E29">
              <w:rPr>
                <w:rFonts w:ascii="Arial" w:hAnsi="Arial" w:cs="Arial"/>
                <w:b/>
                <w:bCs/>
              </w:rPr>
              <w:instrText>PAGE</w:instrText>
            </w:r>
            <w:r w:rsidR="007D4137" w:rsidRPr="00695E29">
              <w:rPr>
                <w:rFonts w:ascii="Arial" w:hAnsi="Arial" w:cs="Arial"/>
                <w:b/>
                <w:bCs/>
              </w:rPr>
              <w:fldChar w:fldCharType="separate"/>
            </w:r>
            <w:r w:rsidR="007D4137" w:rsidRPr="00695E29">
              <w:rPr>
                <w:rFonts w:ascii="Arial" w:hAnsi="Arial" w:cs="Arial"/>
                <w:b/>
                <w:bCs/>
              </w:rPr>
              <w:t>1</w:t>
            </w:r>
            <w:r w:rsidR="007D4137" w:rsidRPr="00695E29">
              <w:rPr>
                <w:rFonts w:ascii="Arial" w:hAnsi="Arial" w:cs="Arial"/>
                <w:b/>
                <w:bCs/>
              </w:rPr>
              <w:fldChar w:fldCharType="end"/>
            </w:r>
            <w:r w:rsidR="007D4137" w:rsidRPr="00695E29">
              <w:rPr>
                <w:rFonts w:ascii="Arial" w:hAnsi="Arial" w:cs="Arial"/>
              </w:rPr>
              <w:t xml:space="preserve"> van </w:t>
            </w:r>
            <w:r w:rsidR="007D4137" w:rsidRPr="00695E29">
              <w:rPr>
                <w:rFonts w:ascii="Arial" w:hAnsi="Arial" w:cs="Arial"/>
                <w:b/>
                <w:bCs/>
              </w:rPr>
              <w:fldChar w:fldCharType="begin"/>
            </w:r>
            <w:r w:rsidR="007D4137" w:rsidRPr="00695E29">
              <w:rPr>
                <w:rFonts w:ascii="Arial" w:hAnsi="Arial" w:cs="Arial"/>
                <w:b/>
                <w:bCs/>
              </w:rPr>
              <w:instrText>NUMPAGES</w:instrText>
            </w:r>
            <w:r w:rsidR="007D4137" w:rsidRPr="00695E29">
              <w:rPr>
                <w:rFonts w:ascii="Arial" w:hAnsi="Arial" w:cs="Arial"/>
                <w:b/>
                <w:bCs/>
              </w:rPr>
              <w:fldChar w:fldCharType="separate"/>
            </w:r>
            <w:r w:rsidR="007D4137" w:rsidRPr="00695E29">
              <w:rPr>
                <w:rFonts w:ascii="Arial" w:hAnsi="Arial" w:cs="Arial"/>
                <w:b/>
                <w:bCs/>
              </w:rPr>
              <w:t>2</w:t>
            </w:r>
            <w:r w:rsidR="007D4137" w:rsidRPr="00695E29">
              <w:rPr>
                <w:rFonts w:ascii="Arial" w:hAnsi="Arial" w:cs="Arial"/>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B72A9" w14:textId="77777777" w:rsidR="00FB1BDC" w:rsidRDefault="00FB1BDC">
      <w:r>
        <w:separator/>
      </w:r>
    </w:p>
  </w:footnote>
  <w:footnote w:type="continuationSeparator" w:id="0">
    <w:p w14:paraId="136D09F5" w14:textId="77777777" w:rsidR="00FB1BDC" w:rsidRDefault="00FB1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116D1864" w:rsidR="0005540B" w:rsidRDefault="0005540B" w:rsidP="0005540B">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F7DBA" w14:textId="64D99F48" w:rsidR="00713A38" w:rsidRDefault="00713A38" w:rsidP="004E7A2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F0B3DB6"/>
    <w:multiLevelType w:val="hybridMultilevel"/>
    <w:tmpl w:val="5BEA9AA8"/>
    <w:lvl w:ilvl="0" w:tplc="2CF6217E">
      <w:start w:val="2"/>
      <w:numFmt w:val="bullet"/>
      <w:lvlText w:val="-"/>
      <w:lvlJc w:val="left"/>
      <w:pPr>
        <w:ind w:left="720" w:hanging="360"/>
      </w:pPr>
      <w:rPr>
        <w:rFonts w:ascii="Overpass" w:eastAsia="Times New Roman" w:hAnsi="Overpas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5"/>
  </w:num>
  <w:num w:numId="5" w16cid:durableId="242645616">
    <w:abstractNumId w:val="7"/>
  </w:num>
  <w:num w:numId="6" w16cid:durableId="1609652800">
    <w:abstractNumId w:val="7"/>
  </w:num>
  <w:num w:numId="7" w16cid:durableId="252252399">
    <w:abstractNumId w:val="7"/>
  </w:num>
  <w:num w:numId="8" w16cid:durableId="373896703">
    <w:abstractNumId w:val="7"/>
  </w:num>
  <w:num w:numId="9" w16cid:durableId="1121269540">
    <w:abstractNumId w:val="6"/>
  </w:num>
  <w:num w:numId="10" w16cid:durableId="1402824695">
    <w:abstractNumId w:val="6"/>
  </w:num>
  <w:num w:numId="11" w16cid:durableId="1010646487">
    <w:abstractNumId w:val="7"/>
  </w:num>
  <w:num w:numId="12" w16cid:durableId="2073774762">
    <w:abstractNumId w:val="7"/>
  </w:num>
  <w:num w:numId="13" w16cid:durableId="1982154370">
    <w:abstractNumId w:val="7"/>
  </w:num>
  <w:num w:numId="14" w16cid:durableId="858352435">
    <w:abstractNumId w:val="10"/>
  </w:num>
  <w:num w:numId="15" w16cid:durableId="2028094012">
    <w:abstractNumId w:val="12"/>
  </w:num>
  <w:num w:numId="16" w16cid:durableId="1566643480">
    <w:abstractNumId w:val="11"/>
  </w:num>
  <w:num w:numId="17" w16cid:durableId="316298915">
    <w:abstractNumId w:val="4"/>
  </w:num>
  <w:num w:numId="18" w16cid:durableId="1270551651">
    <w:abstractNumId w:val="9"/>
  </w:num>
  <w:num w:numId="19" w16cid:durableId="1691487529">
    <w:abstractNumId w:val="3"/>
  </w:num>
  <w:num w:numId="20" w16cid:durableId="72425817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37824"/>
    <w:rsid w:val="00045278"/>
    <w:rsid w:val="00046542"/>
    <w:rsid w:val="0005540B"/>
    <w:rsid w:val="00062E5C"/>
    <w:rsid w:val="000652D2"/>
    <w:rsid w:val="000700FE"/>
    <w:rsid w:val="00071E77"/>
    <w:rsid w:val="00077CAF"/>
    <w:rsid w:val="00081E8B"/>
    <w:rsid w:val="00087F8F"/>
    <w:rsid w:val="000972E1"/>
    <w:rsid w:val="000A1B93"/>
    <w:rsid w:val="000B0647"/>
    <w:rsid w:val="000B34A5"/>
    <w:rsid w:val="000C7BE4"/>
    <w:rsid w:val="000D2944"/>
    <w:rsid w:val="000D54EC"/>
    <w:rsid w:val="000D5D95"/>
    <w:rsid w:val="000D7F29"/>
    <w:rsid w:val="000E3F54"/>
    <w:rsid w:val="000E50D9"/>
    <w:rsid w:val="000E6986"/>
    <w:rsid w:val="000F2D4E"/>
    <w:rsid w:val="000F5E05"/>
    <w:rsid w:val="000F5F8B"/>
    <w:rsid w:val="000F728F"/>
    <w:rsid w:val="00101DFF"/>
    <w:rsid w:val="001100AB"/>
    <w:rsid w:val="00127FF6"/>
    <w:rsid w:val="00130C9A"/>
    <w:rsid w:val="0013434F"/>
    <w:rsid w:val="00146ED6"/>
    <w:rsid w:val="00153860"/>
    <w:rsid w:val="00155D2D"/>
    <w:rsid w:val="001737AD"/>
    <w:rsid w:val="00196CF8"/>
    <w:rsid w:val="001A1C14"/>
    <w:rsid w:val="001B1F7E"/>
    <w:rsid w:val="001B65DE"/>
    <w:rsid w:val="001C03BE"/>
    <w:rsid w:val="001C25A3"/>
    <w:rsid w:val="001C5E61"/>
    <w:rsid w:val="001D450F"/>
    <w:rsid w:val="001E2B72"/>
    <w:rsid w:val="001E2D3E"/>
    <w:rsid w:val="001F785C"/>
    <w:rsid w:val="00200155"/>
    <w:rsid w:val="0020254D"/>
    <w:rsid w:val="00222D71"/>
    <w:rsid w:val="002304A9"/>
    <w:rsid w:val="0023628B"/>
    <w:rsid w:val="00245C63"/>
    <w:rsid w:val="002540B8"/>
    <w:rsid w:val="002644B1"/>
    <w:rsid w:val="00270385"/>
    <w:rsid w:val="00275EB7"/>
    <w:rsid w:val="00281332"/>
    <w:rsid w:val="002936E3"/>
    <w:rsid w:val="00294087"/>
    <w:rsid w:val="002960F9"/>
    <w:rsid w:val="002A16DF"/>
    <w:rsid w:val="002A34A4"/>
    <w:rsid w:val="002C42FE"/>
    <w:rsid w:val="002D1748"/>
    <w:rsid w:val="002E0806"/>
    <w:rsid w:val="002E1D90"/>
    <w:rsid w:val="002E48FD"/>
    <w:rsid w:val="002E5E14"/>
    <w:rsid w:val="002F4685"/>
    <w:rsid w:val="0030071D"/>
    <w:rsid w:val="00300993"/>
    <w:rsid w:val="003018AB"/>
    <w:rsid w:val="00303BF6"/>
    <w:rsid w:val="00304BE3"/>
    <w:rsid w:val="003148FB"/>
    <w:rsid w:val="00317079"/>
    <w:rsid w:val="00324DC8"/>
    <w:rsid w:val="003369A3"/>
    <w:rsid w:val="003369A6"/>
    <w:rsid w:val="00337AB0"/>
    <w:rsid w:val="00340DF5"/>
    <w:rsid w:val="003417F1"/>
    <w:rsid w:val="00352E6E"/>
    <w:rsid w:val="00370A69"/>
    <w:rsid w:val="00373C81"/>
    <w:rsid w:val="003A4A36"/>
    <w:rsid w:val="003B2BAA"/>
    <w:rsid w:val="003B603B"/>
    <w:rsid w:val="003D100D"/>
    <w:rsid w:val="003D5597"/>
    <w:rsid w:val="003E0A90"/>
    <w:rsid w:val="00412430"/>
    <w:rsid w:val="00413744"/>
    <w:rsid w:val="00415909"/>
    <w:rsid w:val="0042259D"/>
    <w:rsid w:val="004317A3"/>
    <w:rsid w:val="004423CD"/>
    <w:rsid w:val="00442A47"/>
    <w:rsid w:val="00444721"/>
    <w:rsid w:val="00464D2A"/>
    <w:rsid w:val="00471103"/>
    <w:rsid w:val="0049169D"/>
    <w:rsid w:val="00494E98"/>
    <w:rsid w:val="004A2836"/>
    <w:rsid w:val="004C0D44"/>
    <w:rsid w:val="004E0145"/>
    <w:rsid w:val="004E2F3F"/>
    <w:rsid w:val="004E50B3"/>
    <w:rsid w:val="004E7A23"/>
    <w:rsid w:val="004F2305"/>
    <w:rsid w:val="00534F90"/>
    <w:rsid w:val="00542786"/>
    <w:rsid w:val="00543508"/>
    <w:rsid w:val="005437E2"/>
    <w:rsid w:val="00547595"/>
    <w:rsid w:val="005576FD"/>
    <w:rsid w:val="00573DEF"/>
    <w:rsid w:val="005769AD"/>
    <w:rsid w:val="00576DC3"/>
    <w:rsid w:val="00577D22"/>
    <w:rsid w:val="00583632"/>
    <w:rsid w:val="00592963"/>
    <w:rsid w:val="00595803"/>
    <w:rsid w:val="00597891"/>
    <w:rsid w:val="005B1943"/>
    <w:rsid w:val="005B6D4C"/>
    <w:rsid w:val="005B79D5"/>
    <w:rsid w:val="005C1431"/>
    <w:rsid w:val="005D04E3"/>
    <w:rsid w:val="005D4605"/>
    <w:rsid w:val="006019E7"/>
    <w:rsid w:val="006029F6"/>
    <w:rsid w:val="00604419"/>
    <w:rsid w:val="006103EA"/>
    <w:rsid w:val="006114DD"/>
    <w:rsid w:val="00612F23"/>
    <w:rsid w:val="006139E7"/>
    <w:rsid w:val="00625A55"/>
    <w:rsid w:val="00626B02"/>
    <w:rsid w:val="006270D4"/>
    <w:rsid w:val="006445DE"/>
    <w:rsid w:val="00644793"/>
    <w:rsid w:val="0064590D"/>
    <w:rsid w:val="00657D34"/>
    <w:rsid w:val="00663D80"/>
    <w:rsid w:val="00665F82"/>
    <w:rsid w:val="00676F05"/>
    <w:rsid w:val="00695E29"/>
    <w:rsid w:val="006B2097"/>
    <w:rsid w:val="006D5CBA"/>
    <w:rsid w:val="006D679C"/>
    <w:rsid w:val="006D7F5E"/>
    <w:rsid w:val="006F29BF"/>
    <w:rsid w:val="00704C08"/>
    <w:rsid w:val="00713A38"/>
    <w:rsid w:val="0071690A"/>
    <w:rsid w:val="00721E41"/>
    <w:rsid w:val="0072264B"/>
    <w:rsid w:val="00727B66"/>
    <w:rsid w:val="0075263C"/>
    <w:rsid w:val="00752E48"/>
    <w:rsid w:val="007615B5"/>
    <w:rsid w:val="0077303D"/>
    <w:rsid w:val="00781755"/>
    <w:rsid w:val="007825BE"/>
    <w:rsid w:val="007839C9"/>
    <w:rsid w:val="007866F0"/>
    <w:rsid w:val="007974E0"/>
    <w:rsid w:val="007B6342"/>
    <w:rsid w:val="007C5621"/>
    <w:rsid w:val="007D21F3"/>
    <w:rsid w:val="007D4137"/>
    <w:rsid w:val="007D4666"/>
    <w:rsid w:val="007E0A34"/>
    <w:rsid w:val="00815F61"/>
    <w:rsid w:val="00816091"/>
    <w:rsid w:val="00816AF9"/>
    <w:rsid w:val="00817DF4"/>
    <w:rsid w:val="008320BC"/>
    <w:rsid w:val="0084090D"/>
    <w:rsid w:val="0084433E"/>
    <w:rsid w:val="00844BEB"/>
    <w:rsid w:val="008508C8"/>
    <w:rsid w:val="00851215"/>
    <w:rsid w:val="0085611E"/>
    <w:rsid w:val="00862CC2"/>
    <w:rsid w:val="008702E6"/>
    <w:rsid w:val="008760CE"/>
    <w:rsid w:val="0088501C"/>
    <w:rsid w:val="0089553F"/>
    <w:rsid w:val="0089584B"/>
    <w:rsid w:val="008A09B5"/>
    <w:rsid w:val="008A0A7D"/>
    <w:rsid w:val="008A19F5"/>
    <w:rsid w:val="008B2045"/>
    <w:rsid w:val="008C47E0"/>
    <w:rsid w:val="008D02E5"/>
    <w:rsid w:val="008D33C4"/>
    <w:rsid w:val="008D4C91"/>
    <w:rsid w:val="008D70A6"/>
    <w:rsid w:val="008E4E82"/>
    <w:rsid w:val="00902ED7"/>
    <w:rsid w:val="00905574"/>
    <w:rsid w:val="00907863"/>
    <w:rsid w:val="00911E57"/>
    <w:rsid w:val="009234AF"/>
    <w:rsid w:val="00923CEE"/>
    <w:rsid w:val="009246DA"/>
    <w:rsid w:val="00926422"/>
    <w:rsid w:val="00930C49"/>
    <w:rsid w:val="00931745"/>
    <w:rsid w:val="009325FB"/>
    <w:rsid w:val="00935700"/>
    <w:rsid w:val="00943907"/>
    <w:rsid w:val="00971779"/>
    <w:rsid w:val="009742A8"/>
    <w:rsid w:val="00982DBD"/>
    <w:rsid w:val="009856BF"/>
    <w:rsid w:val="00993528"/>
    <w:rsid w:val="009A0D2B"/>
    <w:rsid w:val="009B5BA2"/>
    <w:rsid w:val="009B7CE4"/>
    <w:rsid w:val="009C5116"/>
    <w:rsid w:val="009C72F0"/>
    <w:rsid w:val="009D102C"/>
    <w:rsid w:val="009F1BCA"/>
    <w:rsid w:val="009F1BD3"/>
    <w:rsid w:val="00A15732"/>
    <w:rsid w:val="00A15FFA"/>
    <w:rsid w:val="00A1688D"/>
    <w:rsid w:val="00A20FF7"/>
    <w:rsid w:val="00A254C8"/>
    <w:rsid w:val="00A323A8"/>
    <w:rsid w:val="00A33580"/>
    <w:rsid w:val="00A34A14"/>
    <w:rsid w:val="00A44E47"/>
    <w:rsid w:val="00A53B15"/>
    <w:rsid w:val="00A55EEA"/>
    <w:rsid w:val="00A56C97"/>
    <w:rsid w:val="00A77031"/>
    <w:rsid w:val="00A8313E"/>
    <w:rsid w:val="00A92129"/>
    <w:rsid w:val="00A96A06"/>
    <w:rsid w:val="00A979E2"/>
    <w:rsid w:val="00AA38FE"/>
    <w:rsid w:val="00AD0475"/>
    <w:rsid w:val="00AD5376"/>
    <w:rsid w:val="00AE090A"/>
    <w:rsid w:val="00AF1471"/>
    <w:rsid w:val="00AF48F9"/>
    <w:rsid w:val="00B032EA"/>
    <w:rsid w:val="00B12D74"/>
    <w:rsid w:val="00B13A1B"/>
    <w:rsid w:val="00B33FCA"/>
    <w:rsid w:val="00B4408E"/>
    <w:rsid w:val="00B47772"/>
    <w:rsid w:val="00B5403A"/>
    <w:rsid w:val="00B550B9"/>
    <w:rsid w:val="00B642A5"/>
    <w:rsid w:val="00B67517"/>
    <w:rsid w:val="00B731E4"/>
    <w:rsid w:val="00B77818"/>
    <w:rsid w:val="00B80EC3"/>
    <w:rsid w:val="00B8655F"/>
    <w:rsid w:val="00B9730D"/>
    <w:rsid w:val="00BA51C5"/>
    <w:rsid w:val="00BA6D84"/>
    <w:rsid w:val="00BB1CB3"/>
    <w:rsid w:val="00BB7073"/>
    <w:rsid w:val="00BB71C1"/>
    <w:rsid w:val="00BB7570"/>
    <w:rsid w:val="00BC2211"/>
    <w:rsid w:val="00BC554C"/>
    <w:rsid w:val="00BD6B73"/>
    <w:rsid w:val="00BF0858"/>
    <w:rsid w:val="00BF0A34"/>
    <w:rsid w:val="00BF5C5B"/>
    <w:rsid w:val="00BF63CE"/>
    <w:rsid w:val="00C02C12"/>
    <w:rsid w:val="00C034C7"/>
    <w:rsid w:val="00C1011A"/>
    <w:rsid w:val="00C10DA1"/>
    <w:rsid w:val="00C14108"/>
    <w:rsid w:val="00C24684"/>
    <w:rsid w:val="00C32970"/>
    <w:rsid w:val="00C42533"/>
    <w:rsid w:val="00C55BEC"/>
    <w:rsid w:val="00C57E82"/>
    <w:rsid w:val="00C612F9"/>
    <w:rsid w:val="00C717CE"/>
    <w:rsid w:val="00C81074"/>
    <w:rsid w:val="00C94519"/>
    <w:rsid w:val="00CA14F4"/>
    <w:rsid w:val="00CA354C"/>
    <w:rsid w:val="00CC3493"/>
    <w:rsid w:val="00CC406D"/>
    <w:rsid w:val="00CD1DE0"/>
    <w:rsid w:val="00CD3827"/>
    <w:rsid w:val="00CD779C"/>
    <w:rsid w:val="00D05FC7"/>
    <w:rsid w:val="00D17E42"/>
    <w:rsid w:val="00D40560"/>
    <w:rsid w:val="00D4268A"/>
    <w:rsid w:val="00D54DEA"/>
    <w:rsid w:val="00D57B19"/>
    <w:rsid w:val="00D61F2A"/>
    <w:rsid w:val="00D8453C"/>
    <w:rsid w:val="00D933A6"/>
    <w:rsid w:val="00DA7EF0"/>
    <w:rsid w:val="00DC2070"/>
    <w:rsid w:val="00DC210E"/>
    <w:rsid w:val="00DC3AD8"/>
    <w:rsid w:val="00DC7A91"/>
    <w:rsid w:val="00DD1C06"/>
    <w:rsid w:val="00E21522"/>
    <w:rsid w:val="00E240C1"/>
    <w:rsid w:val="00E2430E"/>
    <w:rsid w:val="00E258AB"/>
    <w:rsid w:val="00E27774"/>
    <w:rsid w:val="00E324C8"/>
    <w:rsid w:val="00E70C32"/>
    <w:rsid w:val="00E822CD"/>
    <w:rsid w:val="00E830EB"/>
    <w:rsid w:val="00E83488"/>
    <w:rsid w:val="00E9456E"/>
    <w:rsid w:val="00EA25EB"/>
    <w:rsid w:val="00EA7245"/>
    <w:rsid w:val="00EB4477"/>
    <w:rsid w:val="00EC3AD8"/>
    <w:rsid w:val="00ED3122"/>
    <w:rsid w:val="00ED3DEB"/>
    <w:rsid w:val="00ED6943"/>
    <w:rsid w:val="00EF4603"/>
    <w:rsid w:val="00F10F4C"/>
    <w:rsid w:val="00F23CC1"/>
    <w:rsid w:val="00F27A2F"/>
    <w:rsid w:val="00F349BD"/>
    <w:rsid w:val="00F46E1D"/>
    <w:rsid w:val="00F64E47"/>
    <w:rsid w:val="00F67B1E"/>
    <w:rsid w:val="00F70DCF"/>
    <w:rsid w:val="00F83D7B"/>
    <w:rsid w:val="00F860AD"/>
    <w:rsid w:val="00F92976"/>
    <w:rsid w:val="00F9531C"/>
    <w:rsid w:val="00F97258"/>
    <w:rsid w:val="00FA2E16"/>
    <w:rsid w:val="00FA4A80"/>
    <w:rsid w:val="00FA5214"/>
    <w:rsid w:val="00FB1BDC"/>
    <w:rsid w:val="00FB61A5"/>
    <w:rsid w:val="00FC7A75"/>
    <w:rsid w:val="00FD0D23"/>
    <w:rsid w:val="00FF499E"/>
    <w:rsid w:val="0A9E5115"/>
    <w:rsid w:val="27D7D73B"/>
    <w:rsid w:val="3EBBF98A"/>
    <w:rsid w:val="6804BC8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RCUS45HN67DU-974321440-387289</_dlc_DocId>
    <_dlc_DocIdUrl xmlns="558c601a-c172-4142-980b-33deeaa1e95d">
      <Url>https://sscons.sharepoint.com/sites/ORG-IC/_layouts/15/DocIdRedir.aspx?ID=RCUS45HN67DU-974321440-387289</Url>
      <Description>RCUS45HN67DU-974321440-387289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9DE6A1E0-4C4A-4302-A537-EDE4FF32EB85}"/>
</file>

<file path=customXml/itemProps4.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6.xml><?xml version="1.0" encoding="utf-8"?>
<ds:datastoreItem xmlns:ds="http://schemas.openxmlformats.org/officeDocument/2006/customXml" ds:itemID="{DF12A3A8-9699-46BA-AE88-FF6D63540FBF}"/>
</file>

<file path=docProps/app.xml><?xml version="1.0" encoding="utf-8"?>
<Properties xmlns="http://schemas.openxmlformats.org/officeDocument/2006/extended-properties" xmlns:vt="http://schemas.openxmlformats.org/officeDocument/2006/docPropsVTypes">
  <Template>Normal</Template>
  <TotalTime>16</TotalTime>
  <Pages>2</Pages>
  <Words>571</Words>
  <Characters>3143</Characters>
  <Application>Microsoft Office Word</Application>
  <DocSecurity>0</DocSecurity>
  <Lines>26</Lines>
  <Paragraphs>7</Paragraphs>
  <ScaleCrop>false</ScaleCrop>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121</cp:revision>
  <cp:lastPrinted>2019-01-04T09:57:00Z</cp:lastPrinted>
  <dcterms:created xsi:type="dcterms:W3CDTF">2024-10-22T13:31:00Z</dcterms:created>
  <dcterms:modified xsi:type="dcterms:W3CDTF">2026-04-22T12:14:00Z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8fca141d-f693-4b63-83ce-be81cc7185b6</vt:lpwstr>
  </property>
  <property fmtid="{D5CDD505-2E9C-101B-9397-08002B2CF9AE}" pid="4" name="MediaServiceImageTags">
    <vt:lpwstr/>
  </property>
  <property fmtid="{D5CDD505-2E9C-101B-9397-08002B2CF9AE}" pid="6" name="docLang">
    <vt:lpwstr>nl</vt:lpwstr>
  </property>
</Properties>
</file>