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66764A0" w:rsidR="002A16DF" w:rsidRDefault="00B02404" w:rsidP="00B02404">
      <w:pPr>
        <w:pStyle w:val="Heading1titel"/>
        <w:pBdr>
          <w:bottom w:val="single" w:sz="6" w:space="1" w:color="auto"/>
        </w:pBdr>
      </w:pPr>
      <w:r>
        <w:t>Holdingverklaring</w:t>
      </w:r>
    </w:p>
    <w:p w14:paraId="2412B16C" w14:textId="77777777" w:rsidR="00D45518" w:rsidRDefault="00D45518" w:rsidP="00D45518">
      <w:pPr>
        <w:spacing w:line="240" w:lineRule="auto"/>
      </w:pPr>
    </w:p>
    <w:p w14:paraId="27600323" w14:textId="2401FA40"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C7792E">
        <w:rPr>
          <w:b/>
          <w:bCs/>
          <w:sz w:val="22"/>
          <w:szCs w:val="22"/>
        </w:rPr>
        <w:t>Hulpmiddelen DROSZ</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068FD1EA"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70903B84" w:rsidR="00B02404" w:rsidRDefault="00B02404" w:rsidP="00B02404">
            <w:pPr>
              <w:jc w:val="both"/>
            </w:pPr>
            <w:r>
              <w:t xml:space="preserve">Inschrijver verklaart dat de Inschrijving onafhankelijk van andere verbonden Ondernemingen is opgesteld en daarbij geen inzicht heeft gegeven in zijn aanbieding </w:t>
            </w:r>
            <w:r w:rsidR="00BE284B">
              <w:t>en</w:t>
            </w:r>
            <w:r>
              <w:t xml:space="preserve"> inhoudelijk weet heeft van de aanbieding van deze andere Ondernemingen. Als een Onderneming meent dat hiervan sprake is</w:t>
            </w:r>
            <w:r w:rsidR="00B8000F">
              <w:t>,</w:t>
            </w:r>
            <w:r>
              <w:t xml:space="preserve"> onderbouwt </w:t>
            </w:r>
            <w:r w:rsidR="00BE284B">
              <w:t>z</w:t>
            </w:r>
            <w:r>
              <w:t>ij dit met bewijs.</w:t>
            </w:r>
          </w:p>
        </w:tc>
      </w:tr>
      <w:tr w:rsidR="00B02404" w14:paraId="1429AB72" w14:textId="77777777" w:rsidTr="00B02404">
        <w:tc>
          <w:tcPr>
            <w:tcW w:w="9628" w:type="dxa"/>
            <w:gridSpan w:val="2"/>
            <w:shd w:val="clear" w:color="auto" w:fill="0076A8"/>
          </w:tcPr>
          <w:p w14:paraId="2D6EF13E" w14:textId="57F47AC2"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73468" w14:textId="77777777" w:rsidR="003825BD" w:rsidRDefault="003825BD">
      <w:r>
        <w:separator/>
      </w:r>
    </w:p>
  </w:endnote>
  <w:endnote w:type="continuationSeparator" w:id="0">
    <w:p w14:paraId="26DD3C58" w14:textId="77777777" w:rsidR="003825BD" w:rsidRDefault="0038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7AEA2437" w:rsidR="005C1431" w:rsidRDefault="00B02404" w:rsidP="00B02404">
            <w:pPr>
              <w:pStyle w:val="Voettekst"/>
            </w:pPr>
            <w:r>
              <w:t>Bijlage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C19B" w14:textId="77777777" w:rsidR="003825BD" w:rsidRDefault="003825BD">
      <w:r>
        <w:separator/>
      </w:r>
    </w:p>
  </w:footnote>
  <w:footnote w:type="continuationSeparator" w:id="0">
    <w:p w14:paraId="10E43E10" w14:textId="77777777" w:rsidR="003825BD" w:rsidRDefault="00382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825BD"/>
    <w:rsid w:val="003A4A36"/>
    <w:rsid w:val="003E0A90"/>
    <w:rsid w:val="00413744"/>
    <w:rsid w:val="0042259D"/>
    <w:rsid w:val="004317A3"/>
    <w:rsid w:val="00444721"/>
    <w:rsid w:val="0044712A"/>
    <w:rsid w:val="0045098E"/>
    <w:rsid w:val="00464D2A"/>
    <w:rsid w:val="00471103"/>
    <w:rsid w:val="0049169D"/>
    <w:rsid w:val="004A2836"/>
    <w:rsid w:val="004B14F8"/>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B2B44"/>
    <w:rsid w:val="00BC2211"/>
    <w:rsid w:val="00BE284B"/>
    <w:rsid w:val="00BF0858"/>
    <w:rsid w:val="00BF63CE"/>
    <w:rsid w:val="00C10DA1"/>
    <w:rsid w:val="00C14108"/>
    <w:rsid w:val="00C24684"/>
    <w:rsid w:val="00C32970"/>
    <w:rsid w:val="00C42533"/>
    <w:rsid w:val="00C612F9"/>
    <w:rsid w:val="00C7792E"/>
    <w:rsid w:val="00C84104"/>
    <w:rsid w:val="00CA14F4"/>
    <w:rsid w:val="00CC406D"/>
    <w:rsid w:val="00CD779C"/>
    <w:rsid w:val="00D05FC7"/>
    <w:rsid w:val="00D17E42"/>
    <w:rsid w:val="00D24B38"/>
    <w:rsid w:val="00D37286"/>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RCUS45HN67DU-974321440-387122</_dlc_DocId>
    <_dlc_DocIdUrl xmlns="558c601a-c172-4142-980b-33deeaa1e95d">
      <Url>https://sscons.sharepoint.com/sites/ORG-IC/_layouts/15/DocIdRedir.aspx?ID=RCUS45HN67DU-974321440-387122</Url>
      <Description>RCUS45HN67DU-974321440-387122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9413689A-619D-4200-B070-5FCE0C72BEED}"/>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471dd16d-9702-4b5f-b92e-d7a404f5c904"/>
    <ds:schemaRef ds:uri="http://purl.org/dc/dcmitype/"/>
  </ds:schemaRefs>
</ds:datastoreItem>
</file>

<file path=customXml/itemProps5.xml><?xml version="1.0" encoding="utf-8"?>
<ds:datastoreItem xmlns:ds="http://schemas.openxmlformats.org/officeDocument/2006/customXml" ds:itemID="{B430F022-BBF0-4158-BD2E-4C5CF124E768}"/>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1167</Characters>
  <Application>Microsoft Office Word</Application>
  <DocSecurity>0</DocSecurity>
  <Lines>31</Lines>
  <Paragraphs>18</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Jovana Urukalo</cp:lastModifiedBy>
  <cp:revision>13</cp:revision>
  <cp:lastPrinted>2019-01-04T09:57:00Z</cp:lastPrinted>
  <dcterms:created xsi:type="dcterms:W3CDTF">2024-10-22T14:14:00Z</dcterms:created>
  <dcterms:modified xsi:type="dcterms:W3CDTF">2026-04-11T18:39:00Z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62bca7d2-9fce-4e1e-9fc8-6c5845b7f8dd</vt:lpwstr>
  </property>
  <property fmtid="{D5CDD505-2E9C-101B-9397-08002B2CF9AE}" pid="4" name="MediaServiceImageTags">
    <vt:lpwstr/>
  </property>
</Properties>
</file>