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2D34E8E6" w:rsidR="00B15905" w:rsidRPr="00D204C8" w:rsidRDefault="00113AEC" w:rsidP="00D204C8">
      <w:pPr>
        <w:pStyle w:val="Kop1"/>
        <w:spacing w:line="240" w:lineRule="auto"/>
        <w:rPr>
          <w:sz w:val="36"/>
          <w:szCs w:val="36"/>
        </w:rPr>
      </w:pPr>
      <w:r>
        <w:rPr>
          <w:sz w:val="36"/>
          <w:szCs w:val="36"/>
        </w:rPr>
        <w:t xml:space="preserve">Bijlage </w:t>
      </w:r>
      <w:r w:rsidR="007119C5">
        <w:rPr>
          <w:sz w:val="36"/>
          <w:szCs w:val="36"/>
        </w:rPr>
        <w:t>9</w:t>
      </w:r>
      <w:r>
        <w:rPr>
          <w:sz w:val="36"/>
          <w:szCs w:val="36"/>
        </w:rPr>
        <w:t xml:space="preserve"> </w:t>
      </w:r>
      <w:r w:rsidR="00D204C8" w:rsidRPr="00D204C8">
        <w:rPr>
          <w:sz w:val="36"/>
          <w:szCs w:val="36"/>
        </w:rPr>
        <w:t>Verklaring geen sprake van Russische betrokkenheid</w:t>
      </w:r>
    </w:p>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73C42C3F" w14:textId="2C50A6AE" w:rsidR="00D204C8" w:rsidRPr="009A2B32" w:rsidRDefault="007119C5" w:rsidP="006B2AAB">
            <w:pPr>
              <w:rPr>
                <w:sz w:val="20"/>
              </w:rPr>
            </w:pPr>
            <w:r w:rsidRPr="007119C5">
              <w:rPr>
                <w:sz w:val="20"/>
              </w:rPr>
              <w:t xml:space="preserve">Het leveren van 5G toegangssystemen en een containermanagementsysteem </w:t>
            </w:r>
            <w:r w:rsidR="00D43A4F" w:rsidRPr="00D43A4F">
              <w:rPr>
                <w:sz w:val="20"/>
              </w:rPr>
              <w:t>INCS70232</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011C"/>
    <w:rsid w:val="005B5AC5"/>
    <w:rsid w:val="005D68D6"/>
    <w:rsid w:val="00600983"/>
    <w:rsid w:val="0061767B"/>
    <w:rsid w:val="00621D6E"/>
    <w:rsid w:val="00656B59"/>
    <w:rsid w:val="00667B9D"/>
    <w:rsid w:val="00697775"/>
    <w:rsid w:val="006E3487"/>
    <w:rsid w:val="006F254E"/>
    <w:rsid w:val="006F33F5"/>
    <w:rsid w:val="006F45E5"/>
    <w:rsid w:val="007119C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43A4F"/>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1755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Ha-Vu, T.T.A. (An)</cp:lastModifiedBy>
  <cp:revision>7</cp:revision>
  <cp:lastPrinted>2022-06-22T10:39:00Z</cp:lastPrinted>
  <dcterms:created xsi:type="dcterms:W3CDTF">2024-01-30T09:33:00Z</dcterms:created>
  <dcterms:modified xsi:type="dcterms:W3CDTF">2025-01-27T10:39:00Z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