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213E1" w14:textId="3EB39D63" w:rsidR="00710C5C" w:rsidRDefault="00710C5C" w:rsidP="00710C5C">
      <w:pPr>
        <w:pStyle w:val="Huisstijl-Kop2"/>
        <w:numPr>
          <w:ilvl w:val="1"/>
          <w:numId w:val="33"/>
        </w:numPr>
      </w:pPr>
      <w:bookmarkStart w:id="0" w:name="_Toc226714906"/>
      <w:r>
        <w:t>Bijlage 1 antwoordformulier</w:t>
      </w:r>
      <w:bookmarkEnd w:id="0"/>
    </w:p>
    <w:p w14:paraId="4781531D" w14:textId="77777777" w:rsidR="00710C5C" w:rsidRDefault="00710C5C" w:rsidP="00710C5C"/>
    <w:p w14:paraId="475E581A" w14:textId="77777777" w:rsidR="00710C5C" w:rsidRDefault="00710C5C" w:rsidP="00710C5C"/>
    <w:tbl>
      <w:tblPr>
        <w:tblStyle w:val="Tabelraster"/>
        <w:tblW w:w="10433" w:type="dxa"/>
        <w:tblInd w:w="-572" w:type="dxa"/>
        <w:tblLook w:val="04A0" w:firstRow="1" w:lastRow="0" w:firstColumn="1" w:lastColumn="0" w:noHBand="0" w:noVBand="1"/>
      </w:tblPr>
      <w:tblGrid>
        <w:gridCol w:w="827"/>
        <w:gridCol w:w="948"/>
        <w:gridCol w:w="8658"/>
      </w:tblGrid>
      <w:tr w:rsidR="00710C5C" w14:paraId="45A298CD" w14:textId="77777777" w:rsidTr="00710C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827" w:type="dxa"/>
          </w:tcPr>
          <w:p w14:paraId="0966ABC0" w14:textId="77777777" w:rsidR="00710C5C" w:rsidRPr="00710C5C" w:rsidRDefault="00710C5C" w:rsidP="00F75A18">
            <w:pPr>
              <w:widowControl w:val="0"/>
              <w:spacing w:line="276" w:lineRule="auto"/>
              <w:rPr>
                <w:sz w:val="18"/>
              </w:rPr>
            </w:pPr>
            <w:r w:rsidRPr="00710C5C">
              <w:rPr>
                <w:sz w:val="18"/>
              </w:rPr>
              <w:t>Vraag</w:t>
            </w:r>
          </w:p>
        </w:tc>
        <w:tc>
          <w:tcPr>
            <w:tcW w:w="948" w:type="dxa"/>
          </w:tcPr>
          <w:p w14:paraId="42D7911C" w14:textId="77777777" w:rsidR="00710C5C" w:rsidRPr="00710C5C" w:rsidRDefault="00710C5C" w:rsidP="00F75A18">
            <w:pPr>
              <w:widowControl w:val="0"/>
              <w:spacing w:line="276" w:lineRule="auto"/>
              <w:rPr>
                <w:sz w:val="18"/>
              </w:rPr>
            </w:pPr>
            <w:r w:rsidRPr="00710C5C">
              <w:rPr>
                <w:sz w:val="18"/>
              </w:rPr>
              <w:t>Ja/nee</w:t>
            </w:r>
          </w:p>
        </w:tc>
        <w:tc>
          <w:tcPr>
            <w:tcW w:w="8658" w:type="dxa"/>
          </w:tcPr>
          <w:p w14:paraId="62E6A707" w14:textId="77777777" w:rsidR="00710C5C" w:rsidRPr="00710C5C" w:rsidRDefault="00710C5C" w:rsidP="00F75A18">
            <w:pPr>
              <w:widowControl w:val="0"/>
              <w:spacing w:line="276" w:lineRule="auto"/>
              <w:rPr>
                <w:sz w:val="18"/>
              </w:rPr>
            </w:pPr>
            <w:r w:rsidRPr="00710C5C">
              <w:rPr>
                <w:sz w:val="18"/>
              </w:rPr>
              <w:t>Toelichting</w:t>
            </w:r>
          </w:p>
        </w:tc>
      </w:tr>
      <w:tr w:rsidR="00710C5C" w14:paraId="69C86477" w14:textId="77777777" w:rsidTr="00710C5C">
        <w:trPr>
          <w:trHeight w:val="344"/>
        </w:trPr>
        <w:tc>
          <w:tcPr>
            <w:tcW w:w="827" w:type="dxa"/>
          </w:tcPr>
          <w:p w14:paraId="09CCC179" w14:textId="77777777" w:rsidR="00710C5C" w:rsidRDefault="00710C5C" w:rsidP="00F75A18">
            <w:pPr>
              <w:widowControl w:val="0"/>
              <w:spacing w:line="276" w:lineRule="auto"/>
            </w:pPr>
            <w:r>
              <w:t>1</w:t>
            </w:r>
          </w:p>
        </w:tc>
        <w:tc>
          <w:tcPr>
            <w:tcW w:w="948" w:type="dxa"/>
          </w:tcPr>
          <w:p w14:paraId="0F270000" w14:textId="77777777" w:rsidR="00710C5C" w:rsidRDefault="00710C5C" w:rsidP="00F75A18">
            <w:pPr>
              <w:widowControl w:val="0"/>
              <w:spacing w:line="276" w:lineRule="auto"/>
            </w:pPr>
          </w:p>
        </w:tc>
        <w:tc>
          <w:tcPr>
            <w:tcW w:w="8658" w:type="dxa"/>
          </w:tcPr>
          <w:p w14:paraId="6637A696" w14:textId="77777777" w:rsidR="00710C5C" w:rsidRDefault="00710C5C" w:rsidP="00F75A18">
            <w:pPr>
              <w:widowControl w:val="0"/>
              <w:spacing w:line="276" w:lineRule="auto"/>
            </w:pPr>
          </w:p>
          <w:p w14:paraId="7FFEB73C" w14:textId="77777777" w:rsidR="00710C5C" w:rsidRDefault="00710C5C" w:rsidP="00F75A18">
            <w:pPr>
              <w:widowControl w:val="0"/>
              <w:spacing w:line="276" w:lineRule="auto"/>
            </w:pPr>
          </w:p>
        </w:tc>
      </w:tr>
      <w:tr w:rsidR="00710C5C" w14:paraId="4BFD3502" w14:textId="77777777" w:rsidTr="00710C5C">
        <w:trPr>
          <w:trHeight w:val="360"/>
        </w:trPr>
        <w:tc>
          <w:tcPr>
            <w:tcW w:w="827" w:type="dxa"/>
          </w:tcPr>
          <w:p w14:paraId="47C32A2F" w14:textId="77777777" w:rsidR="00710C5C" w:rsidRDefault="00710C5C" w:rsidP="00F75A18">
            <w:pPr>
              <w:widowControl w:val="0"/>
              <w:spacing w:line="276" w:lineRule="auto"/>
            </w:pPr>
            <w:r>
              <w:t>2</w:t>
            </w:r>
          </w:p>
        </w:tc>
        <w:tc>
          <w:tcPr>
            <w:tcW w:w="948" w:type="dxa"/>
          </w:tcPr>
          <w:p w14:paraId="253617B4" w14:textId="77777777" w:rsidR="00710C5C" w:rsidRDefault="00710C5C" w:rsidP="00F75A18">
            <w:pPr>
              <w:widowControl w:val="0"/>
              <w:spacing w:line="276" w:lineRule="auto"/>
            </w:pPr>
          </w:p>
        </w:tc>
        <w:tc>
          <w:tcPr>
            <w:tcW w:w="8658" w:type="dxa"/>
          </w:tcPr>
          <w:p w14:paraId="27382AEF" w14:textId="77777777" w:rsidR="00710C5C" w:rsidRDefault="00710C5C" w:rsidP="00F75A18">
            <w:pPr>
              <w:widowControl w:val="0"/>
              <w:spacing w:line="276" w:lineRule="auto"/>
            </w:pPr>
          </w:p>
          <w:p w14:paraId="30D3E4CC" w14:textId="77777777" w:rsidR="00710C5C" w:rsidRDefault="00710C5C" w:rsidP="00F75A18">
            <w:pPr>
              <w:widowControl w:val="0"/>
              <w:spacing w:line="276" w:lineRule="auto"/>
            </w:pPr>
          </w:p>
        </w:tc>
      </w:tr>
      <w:tr w:rsidR="00710C5C" w14:paraId="119E74A2" w14:textId="77777777" w:rsidTr="00710C5C">
        <w:trPr>
          <w:trHeight w:val="360"/>
        </w:trPr>
        <w:tc>
          <w:tcPr>
            <w:tcW w:w="827" w:type="dxa"/>
          </w:tcPr>
          <w:p w14:paraId="4BE771D5" w14:textId="77777777" w:rsidR="00710C5C" w:rsidRDefault="00710C5C" w:rsidP="00F75A18">
            <w:pPr>
              <w:widowControl w:val="0"/>
              <w:spacing w:line="276" w:lineRule="auto"/>
            </w:pPr>
            <w:r>
              <w:t>3</w:t>
            </w:r>
          </w:p>
        </w:tc>
        <w:tc>
          <w:tcPr>
            <w:tcW w:w="948" w:type="dxa"/>
          </w:tcPr>
          <w:p w14:paraId="0906C5A2" w14:textId="77777777" w:rsidR="00710C5C" w:rsidRDefault="00710C5C" w:rsidP="00F75A18">
            <w:pPr>
              <w:widowControl w:val="0"/>
              <w:spacing w:line="276" w:lineRule="auto"/>
            </w:pPr>
          </w:p>
        </w:tc>
        <w:tc>
          <w:tcPr>
            <w:tcW w:w="8658" w:type="dxa"/>
          </w:tcPr>
          <w:p w14:paraId="63D895BE" w14:textId="77777777" w:rsidR="00710C5C" w:rsidRDefault="00710C5C" w:rsidP="00F75A18">
            <w:pPr>
              <w:widowControl w:val="0"/>
              <w:spacing w:line="276" w:lineRule="auto"/>
            </w:pPr>
          </w:p>
          <w:p w14:paraId="06F57537" w14:textId="77777777" w:rsidR="00710C5C" w:rsidRDefault="00710C5C" w:rsidP="00F75A18">
            <w:pPr>
              <w:widowControl w:val="0"/>
              <w:spacing w:line="276" w:lineRule="auto"/>
            </w:pPr>
          </w:p>
        </w:tc>
      </w:tr>
      <w:tr w:rsidR="00710C5C" w14:paraId="3D356B9C" w14:textId="77777777" w:rsidTr="00710C5C">
        <w:trPr>
          <w:trHeight w:val="360"/>
        </w:trPr>
        <w:tc>
          <w:tcPr>
            <w:tcW w:w="827" w:type="dxa"/>
          </w:tcPr>
          <w:p w14:paraId="06ED206E" w14:textId="77777777" w:rsidR="00710C5C" w:rsidRDefault="00710C5C" w:rsidP="00F75A18">
            <w:pPr>
              <w:widowControl w:val="0"/>
              <w:spacing w:line="276" w:lineRule="auto"/>
            </w:pPr>
            <w:r>
              <w:t>4</w:t>
            </w:r>
          </w:p>
        </w:tc>
        <w:tc>
          <w:tcPr>
            <w:tcW w:w="948" w:type="dxa"/>
          </w:tcPr>
          <w:p w14:paraId="5201CA91" w14:textId="77777777" w:rsidR="00710C5C" w:rsidRDefault="00710C5C" w:rsidP="00F75A18">
            <w:pPr>
              <w:widowControl w:val="0"/>
              <w:spacing w:line="276" w:lineRule="auto"/>
            </w:pPr>
          </w:p>
        </w:tc>
        <w:tc>
          <w:tcPr>
            <w:tcW w:w="8658" w:type="dxa"/>
          </w:tcPr>
          <w:p w14:paraId="29C4F5C4" w14:textId="77777777" w:rsidR="00710C5C" w:rsidRDefault="00710C5C" w:rsidP="00F75A18">
            <w:pPr>
              <w:widowControl w:val="0"/>
              <w:spacing w:line="276" w:lineRule="auto"/>
            </w:pPr>
          </w:p>
          <w:p w14:paraId="041538EC" w14:textId="77777777" w:rsidR="00710C5C" w:rsidRDefault="00710C5C" w:rsidP="00F75A18">
            <w:pPr>
              <w:widowControl w:val="0"/>
              <w:spacing w:line="276" w:lineRule="auto"/>
            </w:pPr>
          </w:p>
        </w:tc>
      </w:tr>
      <w:tr w:rsidR="00710C5C" w14:paraId="068E6115" w14:textId="77777777" w:rsidTr="00710C5C">
        <w:trPr>
          <w:trHeight w:val="344"/>
        </w:trPr>
        <w:tc>
          <w:tcPr>
            <w:tcW w:w="827" w:type="dxa"/>
          </w:tcPr>
          <w:p w14:paraId="456E0A27" w14:textId="77777777" w:rsidR="00710C5C" w:rsidRDefault="00710C5C" w:rsidP="00F75A18">
            <w:pPr>
              <w:widowControl w:val="0"/>
              <w:spacing w:line="276" w:lineRule="auto"/>
            </w:pPr>
            <w:r>
              <w:t>5</w:t>
            </w:r>
          </w:p>
        </w:tc>
        <w:tc>
          <w:tcPr>
            <w:tcW w:w="948" w:type="dxa"/>
          </w:tcPr>
          <w:p w14:paraId="298842C6" w14:textId="77777777" w:rsidR="00710C5C" w:rsidRDefault="00710C5C" w:rsidP="00F75A18">
            <w:pPr>
              <w:widowControl w:val="0"/>
              <w:spacing w:line="276" w:lineRule="auto"/>
            </w:pPr>
          </w:p>
        </w:tc>
        <w:tc>
          <w:tcPr>
            <w:tcW w:w="8658" w:type="dxa"/>
          </w:tcPr>
          <w:p w14:paraId="6B768024" w14:textId="77777777" w:rsidR="00710C5C" w:rsidRDefault="00710C5C" w:rsidP="00F75A18">
            <w:pPr>
              <w:widowControl w:val="0"/>
              <w:spacing w:line="276" w:lineRule="auto"/>
            </w:pPr>
          </w:p>
          <w:p w14:paraId="3C1ED998" w14:textId="77777777" w:rsidR="00710C5C" w:rsidRDefault="00710C5C" w:rsidP="00F75A18">
            <w:pPr>
              <w:widowControl w:val="0"/>
              <w:spacing w:line="276" w:lineRule="auto"/>
            </w:pPr>
          </w:p>
        </w:tc>
      </w:tr>
      <w:tr w:rsidR="00710C5C" w14:paraId="6B4B1716" w14:textId="77777777" w:rsidTr="00710C5C">
        <w:trPr>
          <w:trHeight w:val="360"/>
        </w:trPr>
        <w:tc>
          <w:tcPr>
            <w:tcW w:w="827" w:type="dxa"/>
          </w:tcPr>
          <w:p w14:paraId="1F2F1356" w14:textId="77777777" w:rsidR="00710C5C" w:rsidRDefault="00710C5C" w:rsidP="00F75A18">
            <w:pPr>
              <w:widowControl w:val="0"/>
              <w:spacing w:line="276" w:lineRule="auto"/>
            </w:pPr>
            <w:r>
              <w:t>6</w:t>
            </w:r>
          </w:p>
        </w:tc>
        <w:tc>
          <w:tcPr>
            <w:tcW w:w="948" w:type="dxa"/>
          </w:tcPr>
          <w:p w14:paraId="6C058043" w14:textId="77777777" w:rsidR="00710C5C" w:rsidRDefault="00710C5C" w:rsidP="00F75A18">
            <w:pPr>
              <w:widowControl w:val="0"/>
              <w:spacing w:line="276" w:lineRule="auto"/>
            </w:pPr>
          </w:p>
        </w:tc>
        <w:tc>
          <w:tcPr>
            <w:tcW w:w="8658" w:type="dxa"/>
          </w:tcPr>
          <w:p w14:paraId="2A16891F" w14:textId="77777777" w:rsidR="00710C5C" w:rsidRDefault="00710C5C" w:rsidP="00F75A18">
            <w:pPr>
              <w:widowControl w:val="0"/>
              <w:spacing w:line="276" w:lineRule="auto"/>
            </w:pPr>
          </w:p>
          <w:p w14:paraId="3D972AA0" w14:textId="77777777" w:rsidR="00710C5C" w:rsidRDefault="00710C5C" w:rsidP="00F75A18">
            <w:pPr>
              <w:widowControl w:val="0"/>
              <w:spacing w:line="276" w:lineRule="auto"/>
            </w:pPr>
          </w:p>
        </w:tc>
      </w:tr>
      <w:tr w:rsidR="00710C5C" w14:paraId="3C2CEA8C" w14:textId="77777777" w:rsidTr="00710C5C">
        <w:trPr>
          <w:trHeight w:val="360"/>
        </w:trPr>
        <w:tc>
          <w:tcPr>
            <w:tcW w:w="827" w:type="dxa"/>
          </w:tcPr>
          <w:p w14:paraId="3AC19477" w14:textId="77777777" w:rsidR="00710C5C" w:rsidRDefault="00710C5C" w:rsidP="00F75A18">
            <w:pPr>
              <w:widowControl w:val="0"/>
              <w:spacing w:line="276" w:lineRule="auto"/>
            </w:pPr>
            <w:r>
              <w:t>7</w:t>
            </w:r>
          </w:p>
        </w:tc>
        <w:tc>
          <w:tcPr>
            <w:tcW w:w="948" w:type="dxa"/>
          </w:tcPr>
          <w:p w14:paraId="2F695B3E" w14:textId="77777777" w:rsidR="00710C5C" w:rsidRDefault="00710C5C" w:rsidP="00F75A18">
            <w:pPr>
              <w:widowControl w:val="0"/>
              <w:spacing w:line="276" w:lineRule="auto"/>
            </w:pPr>
          </w:p>
        </w:tc>
        <w:tc>
          <w:tcPr>
            <w:tcW w:w="8658" w:type="dxa"/>
          </w:tcPr>
          <w:p w14:paraId="77DE3455" w14:textId="77777777" w:rsidR="00710C5C" w:rsidRDefault="00710C5C" w:rsidP="00F75A18">
            <w:pPr>
              <w:widowControl w:val="0"/>
              <w:spacing w:line="276" w:lineRule="auto"/>
            </w:pPr>
          </w:p>
          <w:p w14:paraId="228AA6C7" w14:textId="77777777" w:rsidR="00710C5C" w:rsidRDefault="00710C5C" w:rsidP="00F75A18">
            <w:pPr>
              <w:widowControl w:val="0"/>
              <w:spacing w:line="276" w:lineRule="auto"/>
            </w:pPr>
          </w:p>
        </w:tc>
      </w:tr>
      <w:tr w:rsidR="00710C5C" w14:paraId="6CB621F0" w14:textId="77777777" w:rsidTr="00710C5C">
        <w:trPr>
          <w:trHeight w:val="344"/>
        </w:trPr>
        <w:tc>
          <w:tcPr>
            <w:tcW w:w="827" w:type="dxa"/>
          </w:tcPr>
          <w:p w14:paraId="222ED6ED" w14:textId="77777777" w:rsidR="00710C5C" w:rsidRDefault="00710C5C" w:rsidP="00F75A18">
            <w:pPr>
              <w:widowControl w:val="0"/>
              <w:spacing w:line="276" w:lineRule="auto"/>
            </w:pPr>
            <w:r>
              <w:t>8</w:t>
            </w:r>
          </w:p>
        </w:tc>
        <w:tc>
          <w:tcPr>
            <w:tcW w:w="948" w:type="dxa"/>
          </w:tcPr>
          <w:p w14:paraId="79F8024F" w14:textId="77777777" w:rsidR="00710C5C" w:rsidRDefault="00710C5C" w:rsidP="00F75A18">
            <w:pPr>
              <w:widowControl w:val="0"/>
              <w:spacing w:line="276" w:lineRule="auto"/>
            </w:pPr>
          </w:p>
        </w:tc>
        <w:tc>
          <w:tcPr>
            <w:tcW w:w="8658" w:type="dxa"/>
          </w:tcPr>
          <w:p w14:paraId="3A7D8417" w14:textId="77777777" w:rsidR="00710C5C" w:rsidRDefault="00710C5C" w:rsidP="00F75A18">
            <w:pPr>
              <w:widowControl w:val="0"/>
              <w:spacing w:line="276" w:lineRule="auto"/>
            </w:pPr>
          </w:p>
          <w:p w14:paraId="7C4135B4" w14:textId="77777777" w:rsidR="00710C5C" w:rsidRDefault="00710C5C" w:rsidP="00F75A18">
            <w:pPr>
              <w:widowControl w:val="0"/>
              <w:spacing w:line="276" w:lineRule="auto"/>
            </w:pPr>
          </w:p>
        </w:tc>
      </w:tr>
      <w:tr w:rsidR="00710C5C" w14:paraId="4589D672" w14:textId="77777777" w:rsidTr="00710C5C">
        <w:trPr>
          <w:trHeight w:val="360"/>
        </w:trPr>
        <w:tc>
          <w:tcPr>
            <w:tcW w:w="827" w:type="dxa"/>
          </w:tcPr>
          <w:p w14:paraId="2240F597" w14:textId="77777777" w:rsidR="00710C5C" w:rsidRDefault="00710C5C" w:rsidP="00F75A18">
            <w:pPr>
              <w:widowControl w:val="0"/>
              <w:spacing w:line="276" w:lineRule="auto"/>
            </w:pPr>
            <w:r>
              <w:t>9</w:t>
            </w:r>
          </w:p>
        </w:tc>
        <w:tc>
          <w:tcPr>
            <w:tcW w:w="948" w:type="dxa"/>
          </w:tcPr>
          <w:p w14:paraId="311A7002" w14:textId="77777777" w:rsidR="00710C5C" w:rsidRDefault="00710C5C" w:rsidP="00F75A18">
            <w:pPr>
              <w:widowControl w:val="0"/>
              <w:spacing w:line="276" w:lineRule="auto"/>
            </w:pPr>
          </w:p>
        </w:tc>
        <w:tc>
          <w:tcPr>
            <w:tcW w:w="8658" w:type="dxa"/>
          </w:tcPr>
          <w:p w14:paraId="5E47C182" w14:textId="77777777" w:rsidR="00710C5C" w:rsidRDefault="00710C5C" w:rsidP="00F75A18">
            <w:pPr>
              <w:widowControl w:val="0"/>
              <w:spacing w:line="276" w:lineRule="auto"/>
            </w:pPr>
          </w:p>
          <w:p w14:paraId="01D78EB1" w14:textId="77777777" w:rsidR="00710C5C" w:rsidRDefault="00710C5C" w:rsidP="00F75A18">
            <w:pPr>
              <w:widowControl w:val="0"/>
              <w:spacing w:line="276" w:lineRule="auto"/>
            </w:pPr>
          </w:p>
        </w:tc>
      </w:tr>
      <w:tr w:rsidR="00710C5C" w14:paraId="52DAE528" w14:textId="77777777" w:rsidTr="00710C5C">
        <w:trPr>
          <w:trHeight w:val="360"/>
        </w:trPr>
        <w:tc>
          <w:tcPr>
            <w:tcW w:w="827" w:type="dxa"/>
          </w:tcPr>
          <w:p w14:paraId="53F4AB75" w14:textId="77777777" w:rsidR="00710C5C" w:rsidRDefault="00710C5C" w:rsidP="00F75A18">
            <w:pPr>
              <w:widowControl w:val="0"/>
              <w:spacing w:line="276" w:lineRule="auto"/>
            </w:pPr>
            <w:r>
              <w:t>10</w:t>
            </w:r>
          </w:p>
        </w:tc>
        <w:tc>
          <w:tcPr>
            <w:tcW w:w="948" w:type="dxa"/>
          </w:tcPr>
          <w:p w14:paraId="6C628264" w14:textId="77777777" w:rsidR="00710C5C" w:rsidRDefault="00710C5C" w:rsidP="00F75A18">
            <w:pPr>
              <w:widowControl w:val="0"/>
              <w:spacing w:line="276" w:lineRule="auto"/>
            </w:pPr>
          </w:p>
        </w:tc>
        <w:tc>
          <w:tcPr>
            <w:tcW w:w="8658" w:type="dxa"/>
          </w:tcPr>
          <w:p w14:paraId="1A311CD5" w14:textId="77777777" w:rsidR="00710C5C" w:rsidRDefault="00710C5C" w:rsidP="00F75A18">
            <w:pPr>
              <w:widowControl w:val="0"/>
              <w:spacing w:line="276" w:lineRule="auto"/>
            </w:pPr>
          </w:p>
          <w:p w14:paraId="692BDD6F" w14:textId="77777777" w:rsidR="00710C5C" w:rsidRDefault="00710C5C" w:rsidP="00F75A18">
            <w:pPr>
              <w:widowControl w:val="0"/>
              <w:spacing w:line="276" w:lineRule="auto"/>
            </w:pPr>
          </w:p>
        </w:tc>
      </w:tr>
      <w:tr w:rsidR="00710C5C" w14:paraId="29CCEDF0" w14:textId="77777777" w:rsidTr="00710C5C">
        <w:trPr>
          <w:trHeight w:val="344"/>
        </w:trPr>
        <w:tc>
          <w:tcPr>
            <w:tcW w:w="827" w:type="dxa"/>
          </w:tcPr>
          <w:p w14:paraId="329616B5" w14:textId="77777777" w:rsidR="00710C5C" w:rsidRDefault="00710C5C" w:rsidP="00F75A18">
            <w:pPr>
              <w:widowControl w:val="0"/>
              <w:spacing w:line="276" w:lineRule="auto"/>
            </w:pPr>
            <w:r>
              <w:t>11</w:t>
            </w:r>
          </w:p>
        </w:tc>
        <w:tc>
          <w:tcPr>
            <w:tcW w:w="948" w:type="dxa"/>
          </w:tcPr>
          <w:p w14:paraId="42F1FC2A" w14:textId="77777777" w:rsidR="00710C5C" w:rsidRDefault="00710C5C" w:rsidP="00F75A18">
            <w:pPr>
              <w:widowControl w:val="0"/>
              <w:spacing w:line="276" w:lineRule="auto"/>
            </w:pPr>
          </w:p>
        </w:tc>
        <w:tc>
          <w:tcPr>
            <w:tcW w:w="8658" w:type="dxa"/>
          </w:tcPr>
          <w:p w14:paraId="5863AC00" w14:textId="77777777" w:rsidR="00710C5C" w:rsidRDefault="00710C5C" w:rsidP="00F75A18">
            <w:pPr>
              <w:widowControl w:val="0"/>
              <w:spacing w:line="276" w:lineRule="auto"/>
            </w:pPr>
          </w:p>
          <w:p w14:paraId="02CA668D" w14:textId="77777777" w:rsidR="00710C5C" w:rsidRDefault="00710C5C" w:rsidP="00F75A18">
            <w:pPr>
              <w:widowControl w:val="0"/>
              <w:spacing w:line="276" w:lineRule="auto"/>
            </w:pPr>
          </w:p>
        </w:tc>
      </w:tr>
      <w:tr w:rsidR="00710C5C" w14:paraId="6F9EAAEF" w14:textId="77777777" w:rsidTr="00710C5C">
        <w:trPr>
          <w:trHeight w:val="340"/>
        </w:trPr>
        <w:tc>
          <w:tcPr>
            <w:tcW w:w="827" w:type="dxa"/>
            <w:tcBorders>
              <w:bottom w:val="single" w:sz="4" w:space="0" w:color="auto"/>
            </w:tcBorders>
          </w:tcPr>
          <w:p w14:paraId="35D0EB4E" w14:textId="77777777" w:rsidR="00710C5C" w:rsidRDefault="00710C5C" w:rsidP="00F75A18">
            <w:pPr>
              <w:widowControl w:val="0"/>
              <w:spacing w:line="276" w:lineRule="auto"/>
            </w:pPr>
            <w:r>
              <w:t>12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14:paraId="2ADFD505" w14:textId="77777777" w:rsidR="00710C5C" w:rsidRDefault="00710C5C" w:rsidP="00F75A18">
            <w:pPr>
              <w:widowControl w:val="0"/>
              <w:spacing w:line="276" w:lineRule="auto"/>
            </w:pPr>
          </w:p>
        </w:tc>
        <w:tc>
          <w:tcPr>
            <w:tcW w:w="8658" w:type="dxa"/>
            <w:tcBorders>
              <w:bottom w:val="single" w:sz="4" w:space="0" w:color="auto"/>
            </w:tcBorders>
          </w:tcPr>
          <w:p w14:paraId="67FBF7CE" w14:textId="77777777" w:rsidR="00710C5C" w:rsidRDefault="00710C5C" w:rsidP="00F75A18">
            <w:pPr>
              <w:widowControl w:val="0"/>
              <w:spacing w:line="276" w:lineRule="auto"/>
            </w:pPr>
          </w:p>
          <w:p w14:paraId="485E959E" w14:textId="77777777" w:rsidR="00710C5C" w:rsidRDefault="00710C5C" w:rsidP="00F75A18">
            <w:pPr>
              <w:widowControl w:val="0"/>
              <w:spacing w:line="276" w:lineRule="auto"/>
            </w:pPr>
          </w:p>
        </w:tc>
      </w:tr>
      <w:tr w:rsidR="00710C5C" w14:paraId="423A8A97" w14:textId="77777777" w:rsidTr="00710C5C">
        <w:trPr>
          <w:trHeight w:val="396"/>
        </w:trPr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14:paraId="3510792D" w14:textId="77777777" w:rsidR="00710C5C" w:rsidRDefault="00710C5C" w:rsidP="00F75A18">
            <w:pPr>
              <w:widowControl w:val="0"/>
              <w:spacing w:line="276" w:lineRule="auto"/>
            </w:pPr>
            <w:r>
              <w:t>13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</w:tcPr>
          <w:p w14:paraId="540591FB" w14:textId="77777777" w:rsidR="00710C5C" w:rsidRDefault="00710C5C" w:rsidP="00F75A18">
            <w:pPr>
              <w:widowControl w:val="0"/>
              <w:spacing w:line="276" w:lineRule="auto"/>
            </w:pPr>
          </w:p>
        </w:tc>
        <w:tc>
          <w:tcPr>
            <w:tcW w:w="8658" w:type="dxa"/>
            <w:tcBorders>
              <w:top w:val="single" w:sz="4" w:space="0" w:color="auto"/>
              <w:bottom w:val="single" w:sz="4" w:space="0" w:color="auto"/>
            </w:tcBorders>
          </w:tcPr>
          <w:p w14:paraId="74BE33D4" w14:textId="77777777" w:rsidR="00710C5C" w:rsidRDefault="00710C5C" w:rsidP="00F75A18">
            <w:pPr>
              <w:widowControl w:val="0"/>
              <w:spacing w:line="276" w:lineRule="auto"/>
            </w:pPr>
          </w:p>
          <w:p w14:paraId="3FD75090" w14:textId="77777777" w:rsidR="00710C5C" w:rsidRDefault="00710C5C" w:rsidP="00F75A18">
            <w:pPr>
              <w:widowControl w:val="0"/>
              <w:spacing w:line="276" w:lineRule="auto"/>
            </w:pPr>
          </w:p>
        </w:tc>
      </w:tr>
    </w:tbl>
    <w:p w14:paraId="51D9F868" w14:textId="77777777" w:rsidR="003F5EB0" w:rsidRPr="003F5EB0" w:rsidRDefault="003F5EB0" w:rsidP="003F5EB0"/>
    <w:sectPr w:rsidR="003F5EB0" w:rsidRPr="003F5EB0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D2F18" w14:textId="77777777" w:rsidR="00710C5C" w:rsidRDefault="00710C5C" w:rsidP="0088501B">
      <w:r>
        <w:separator/>
      </w:r>
    </w:p>
  </w:endnote>
  <w:endnote w:type="continuationSeparator" w:id="0">
    <w:p w14:paraId="06E325E4" w14:textId="77777777" w:rsidR="00710C5C" w:rsidRDefault="00710C5C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B83F1" w14:textId="77777777" w:rsidR="00710C5C" w:rsidRDefault="00710C5C" w:rsidP="0088501B">
      <w:r>
        <w:separator/>
      </w:r>
    </w:p>
  </w:footnote>
  <w:footnote w:type="continuationSeparator" w:id="0">
    <w:p w14:paraId="7D43DF74" w14:textId="77777777" w:rsidR="00710C5C" w:rsidRDefault="00710C5C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69FD3" w14:textId="515E4B9D" w:rsidR="00E456EE" w:rsidRDefault="009E7F54">
    <w:pPr>
      <w:pStyle w:val="Koptekst"/>
    </w:pPr>
    <w:r>
      <w:tab/>
      <w:t>31210603 Marktconsultatie document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2A239B40"/>
    <w:multiLevelType w:val="multilevel"/>
    <w:tmpl w:val="39289C7C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FD2FF9"/>
    <w:multiLevelType w:val="multilevel"/>
    <w:tmpl w:val="3850CF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 w16cid:durableId="216742884">
    <w:abstractNumId w:val="9"/>
  </w:num>
  <w:num w:numId="2" w16cid:durableId="1741832939">
    <w:abstractNumId w:val="11"/>
  </w:num>
  <w:num w:numId="3" w16cid:durableId="2120250430">
    <w:abstractNumId w:val="28"/>
  </w:num>
  <w:num w:numId="4" w16cid:durableId="182134478">
    <w:abstractNumId w:val="10"/>
  </w:num>
  <w:num w:numId="5" w16cid:durableId="1678539160">
    <w:abstractNumId w:val="15"/>
  </w:num>
  <w:num w:numId="6" w16cid:durableId="1022828997">
    <w:abstractNumId w:val="19"/>
  </w:num>
  <w:num w:numId="7" w16cid:durableId="1270895904">
    <w:abstractNumId w:val="2"/>
  </w:num>
  <w:num w:numId="8" w16cid:durableId="305554856">
    <w:abstractNumId w:val="1"/>
  </w:num>
  <w:num w:numId="9" w16cid:durableId="1512335919">
    <w:abstractNumId w:val="0"/>
  </w:num>
  <w:num w:numId="10" w16cid:durableId="1702395413">
    <w:abstractNumId w:val="7"/>
  </w:num>
  <w:num w:numId="11" w16cid:durableId="1711110430">
    <w:abstractNumId w:val="5"/>
  </w:num>
  <w:num w:numId="12" w16cid:durableId="1780834046">
    <w:abstractNumId w:val="5"/>
  </w:num>
  <w:num w:numId="13" w16cid:durableId="858470055">
    <w:abstractNumId w:val="29"/>
  </w:num>
  <w:num w:numId="14" w16cid:durableId="1604917060">
    <w:abstractNumId w:val="3"/>
  </w:num>
  <w:num w:numId="15" w16cid:durableId="1663586720">
    <w:abstractNumId w:val="16"/>
  </w:num>
  <w:num w:numId="16" w16cid:durableId="1278678775">
    <w:abstractNumId w:val="23"/>
  </w:num>
  <w:num w:numId="17" w16cid:durableId="1644117142">
    <w:abstractNumId w:val="8"/>
  </w:num>
  <w:num w:numId="18" w16cid:durableId="1839617492">
    <w:abstractNumId w:val="20"/>
  </w:num>
  <w:num w:numId="19" w16cid:durableId="1119832899">
    <w:abstractNumId w:val="31"/>
  </w:num>
  <w:num w:numId="20" w16cid:durableId="216743264">
    <w:abstractNumId w:val="12"/>
  </w:num>
  <w:num w:numId="21" w16cid:durableId="263154307">
    <w:abstractNumId w:val="22"/>
  </w:num>
  <w:num w:numId="22" w16cid:durableId="1780641846">
    <w:abstractNumId w:val="25"/>
  </w:num>
  <w:num w:numId="23" w16cid:durableId="2136868248">
    <w:abstractNumId w:val="18"/>
  </w:num>
  <w:num w:numId="24" w16cid:durableId="1622225078">
    <w:abstractNumId w:val="27"/>
  </w:num>
  <w:num w:numId="25" w16cid:durableId="776484024">
    <w:abstractNumId w:val="26"/>
  </w:num>
  <w:num w:numId="26" w16cid:durableId="472410766">
    <w:abstractNumId w:val="6"/>
  </w:num>
  <w:num w:numId="27" w16cid:durableId="159780381">
    <w:abstractNumId w:val="14"/>
  </w:num>
  <w:num w:numId="28" w16cid:durableId="16123224">
    <w:abstractNumId w:val="21"/>
  </w:num>
  <w:num w:numId="29" w16cid:durableId="1564441138">
    <w:abstractNumId w:val="4"/>
  </w:num>
  <w:num w:numId="30" w16cid:durableId="837160116">
    <w:abstractNumId w:val="13"/>
  </w:num>
  <w:num w:numId="31" w16cid:durableId="14044313">
    <w:abstractNumId w:val="24"/>
  </w:num>
  <w:num w:numId="32" w16cid:durableId="948976823">
    <w:abstractNumId w:val="17"/>
  </w:num>
  <w:num w:numId="33" w16cid:durableId="53951412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C5C"/>
    <w:rsid w:val="00043163"/>
    <w:rsid w:val="00056D70"/>
    <w:rsid w:val="000B3F94"/>
    <w:rsid w:val="000E1F3B"/>
    <w:rsid w:val="00173156"/>
    <w:rsid w:val="001D6F03"/>
    <w:rsid w:val="002A38FC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10C5C"/>
    <w:rsid w:val="007435A7"/>
    <w:rsid w:val="007F4AEA"/>
    <w:rsid w:val="0088386A"/>
    <w:rsid w:val="0088501B"/>
    <w:rsid w:val="008D2753"/>
    <w:rsid w:val="008E3581"/>
    <w:rsid w:val="00905289"/>
    <w:rsid w:val="009C5CF5"/>
    <w:rsid w:val="009E7F54"/>
    <w:rsid w:val="009F5608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37EEA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B1743"/>
  <w15:chartTrackingRefBased/>
  <w15:docId w15:val="{59733EE7-422F-4B42-87E5-83337DB5F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8"/>
        <w:szCs w:val="18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0C5C"/>
    <w:pPr>
      <w:autoSpaceDN w:val="0"/>
      <w:spacing w:line="240" w:lineRule="exact"/>
      <w:textAlignment w:val="baseline"/>
    </w:pPr>
    <w:rPr>
      <w:rFonts w:ascii="Verdana" w:eastAsia="DejaVu Sans" w:hAnsi="Verdana" w:cs="Lohit Hindi"/>
      <w:color w:val="000000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710C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710C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710C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710C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710C5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10C5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10C5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10C5C"/>
    <w:rPr>
      <w:rFonts w:eastAsiaTheme="majorEastAsia" w:cstheme="majorBidi"/>
      <w:color w:val="272727" w:themeColor="text1" w:themeTint="D8"/>
    </w:rPr>
  </w:style>
  <w:style w:type="paragraph" w:customStyle="1" w:styleId="Huisstijl-Kop1">
    <w:name w:val="Huisstijl - Kop 1"/>
    <w:basedOn w:val="Standaard"/>
    <w:next w:val="Standaard"/>
    <w:uiPriority w:val="1"/>
    <w:qFormat/>
    <w:rsid w:val="00710C5C"/>
    <w:pPr>
      <w:numPr>
        <w:numId w:val="32"/>
      </w:numPr>
      <w:tabs>
        <w:tab w:val="left" w:pos="0"/>
      </w:tabs>
      <w:spacing w:after="720" w:line="300" w:lineRule="exact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uiPriority w:val="1"/>
    <w:qFormat/>
    <w:rsid w:val="00710C5C"/>
    <w:pPr>
      <w:numPr>
        <w:ilvl w:val="1"/>
        <w:numId w:val="32"/>
      </w:numPr>
      <w:tabs>
        <w:tab w:val="left" w:pos="0"/>
      </w:tabs>
      <w:spacing w:before="240"/>
    </w:pPr>
    <w:rPr>
      <w:b/>
    </w:rPr>
  </w:style>
  <w:style w:type="paragraph" w:customStyle="1" w:styleId="Huisstijl-Kop3">
    <w:name w:val="Huisstijl - Kop 3"/>
    <w:basedOn w:val="Standaard"/>
    <w:next w:val="Standaard"/>
    <w:uiPriority w:val="1"/>
    <w:qFormat/>
    <w:rsid w:val="00710C5C"/>
    <w:pPr>
      <w:numPr>
        <w:ilvl w:val="2"/>
        <w:numId w:val="32"/>
      </w:numPr>
      <w:tabs>
        <w:tab w:val="left" w:pos="0"/>
      </w:tabs>
      <w:spacing w:before="240"/>
    </w:pPr>
    <w:rPr>
      <w:i/>
    </w:rPr>
  </w:style>
  <w:style w:type="paragraph" w:customStyle="1" w:styleId="Huisstijl-Kop4">
    <w:name w:val="Huisstijl - Kop 4"/>
    <w:basedOn w:val="Standaard"/>
    <w:next w:val="Standaard"/>
    <w:uiPriority w:val="1"/>
    <w:qFormat/>
    <w:rsid w:val="00710C5C"/>
    <w:pPr>
      <w:numPr>
        <w:ilvl w:val="3"/>
        <w:numId w:val="32"/>
      </w:numPr>
      <w:tabs>
        <w:tab w:val="left" w:pos="0"/>
      </w:tabs>
      <w:spacing w:before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</Words>
  <Characters>118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Lo-Kioeng-Shioe, Dina (RWS GPO)</dc:creator>
  <cp:keywords/>
  <dc:description/>
  <cp:lastModifiedBy>Lo-Kioeng-Shioe, Dina (RWS GPO)</cp:lastModifiedBy>
  <cp:revision>2</cp:revision>
  <dcterms:created xsi:type="dcterms:W3CDTF">2026-04-13T12:36:00Z</dcterms:created>
  <dcterms:modified xsi:type="dcterms:W3CDTF">2026-04-13T12:40:00Z</dcterms:modified>
</cp:coreProperties>
</file>