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9C00D" w14:textId="77777777" w:rsidR="008E7395" w:rsidRDefault="008E7395" w:rsidP="008E7395">
      <w:pPr>
        <w:pStyle w:val="Huisstijl-Kop2"/>
      </w:pPr>
      <w:bookmarkStart w:id="0" w:name="_Toc172195998"/>
      <w:r>
        <w:t>Bijlage 1 antwoordformulier</w:t>
      </w:r>
      <w:bookmarkEnd w:id="0"/>
    </w:p>
    <w:tbl>
      <w:tblPr>
        <w:tblStyle w:val="Tabelraster"/>
        <w:tblpPr w:leftFromText="141" w:rightFromText="141" w:vertAnchor="text" w:horzAnchor="margin" w:tblpXSpec="center" w:tblpY="600"/>
        <w:tblW w:w="11533" w:type="dxa"/>
        <w:tblLook w:val="04A0" w:firstRow="1" w:lastRow="0" w:firstColumn="1" w:lastColumn="0" w:noHBand="0" w:noVBand="1"/>
      </w:tblPr>
      <w:tblGrid>
        <w:gridCol w:w="560"/>
        <w:gridCol w:w="952"/>
        <w:gridCol w:w="10021"/>
      </w:tblGrid>
      <w:tr w:rsidR="008E7395" w:rsidRPr="005E30D4" w14:paraId="1549B7FB" w14:textId="77777777" w:rsidTr="00930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tcW w:w="560" w:type="dxa"/>
          </w:tcPr>
          <w:p w14:paraId="5E098BA9" w14:textId="77777777" w:rsidR="008E7395" w:rsidRPr="006701E8" w:rsidRDefault="008E7395" w:rsidP="00930AEE">
            <w:pPr>
              <w:rPr>
                <w:rFonts w:cs="Times New Roman"/>
                <w:b w:val="0"/>
                <w:bCs/>
              </w:rPr>
            </w:pPr>
            <w:r w:rsidRPr="006701E8">
              <w:rPr>
                <w:rFonts w:cs="Times New Roman"/>
                <w:bCs/>
              </w:rPr>
              <w:t>Nr.</w:t>
            </w:r>
          </w:p>
        </w:tc>
        <w:tc>
          <w:tcPr>
            <w:tcW w:w="952" w:type="dxa"/>
          </w:tcPr>
          <w:p w14:paraId="2F3FC38A" w14:textId="77777777" w:rsidR="008E7395" w:rsidRPr="006701E8" w:rsidRDefault="008E7395" w:rsidP="00930AEE">
            <w:pPr>
              <w:rPr>
                <w:rFonts w:cs="Times New Roman"/>
                <w:b w:val="0"/>
                <w:bCs/>
              </w:rPr>
            </w:pPr>
            <w:r w:rsidRPr="006701E8">
              <w:rPr>
                <w:rFonts w:cs="Times New Roman"/>
                <w:bCs/>
              </w:rPr>
              <w:t>Ja/Nee</w:t>
            </w:r>
          </w:p>
        </w:tc>
        <w:tc>
          <w:tcPr>
            <w:tcW w:w="10021" w:type="dxa"/>
          </w:tcPr>
          <w:p w14:paraId="3C3D4340" w14:textId="77777777" w:rsidR="008E7395" w:rsidRPr="006701E8" w:rsidRDefault="008E7395" w:rsidP="00930AEE">
            <w:pPr>
              <w:rPr>
                <w:rFonts w:cs="Times New Roman"/>
                <w:b w:val="0"/>
                <w:bCs/>
              </w:rPr>
            </w:pPr>
            <w:r w:rsidRPr="006701E8">
              <w:rPr>
                <w:rFonts w:cs="Times New Roman"/>
                <w:bCs/>
              </w:rPr>
              <w:t>Antwoord</w:t>
            </w:r>
          </w:p>
        </w:tc>
      </w:tr>
      <w:tr w:rsidR="008E7395" w:rsidRPr="001B3766" w14:paraId="2481B371" w14:textId="77777777" w:rsidTr="00930AEE">
        <w:trPr>
          <w:trHeight w:val="299"/>
        </w:trPr>
        <w:tc>
          <w:tcPr>
            <w:tcW w:w="11533" w:type="dxa"/>
            <w:gridSpan w:val="3"/>
          </w:tcPr>
          <w:p w14:paraId="4823E7D5" w14:textId="77777777" w:rsidR="008E7395" w:rsidRPr="001B3766" w:rsidRDefault="008E7395" w:rsidP="00930AEE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Algemene vragen</w:t>
            </w:r>
          </w:p>
        </w:tc>
      </w:tr>
      <w:tr w:rsidR="008E7395" w:rsidRPr="005E30D4" w14:paraId="1C1FE149" w14:textId="77777777" w:rsidTr="00930AEE">
        <w:trPr>
          <w:trHeight w:val="653"/>
        </w:trPr>
        <w:tc>
          <w:tcPr>
            <w:tcW w:w="560" w:type="dxa"/>
          </w:tcPr>
          <w:p w14:paraId="1ECDC075" w14:textId="77777777" w:rsidR="008E7395" w:rsidRPr="005E30D4" w:rsidRDefault="008E7395" w:rsidP="00930AEE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52" w:type="dxa"/>
          </w:tcPr>
          <w:p w14:paraId="565D0A24" w14:textId="77777777" w:rsidR="008E7395" w:rsidRDefault="008E7395" w:rsidP="00930AEE">
            <w:pPr>
              <w:rPr>
                <w:rFonts w:cs="Times New Roman"/>
              </w:rPr>
            </w:pPr>
          </w:p>
        </w:tc>
        <w:tc>
          <w:tcPr>
            <w:tcW w:w="10021" w:type="dxa"/>
          </w:tcPr>
          <w:p w14:paraId="4A5AE56A" w14:textId="77777777" w:rsidR="008E7395" w:rsidRPr="005E30D4" w:rsidRDefault="008E7395" w:rsidP="00930AEE">
            <w:pPr>
              <w:rPr>
                <w:rFonts w:cs="Times New Roman"/>
              </w:rPr>
            </w:pPr>
          </w:p>
        </w:tc>
      </w:tr>
      <w:tr w:rsidR="008E7395" w:rsidRPr="005E30D4" w14:paraId="735C7106" w14:textId="77777777" w:rsidTr="00930AEE">
        <w:trPr>
          <w:trHeight w:val="599"/>
        </w:trPr>
        <w:tc>
          <w:tcPr>
            <w:tcW w:w="560" w:type="dxa"/>
          </w:tcPr>
          <w:p w14:paraId="0E1275D4" w14:textId="77777777" w:rsidR="008E7395" w:rsidRPr="005E30D4" w:rsidRDefault="008E7395" w:rsidP="00930AEE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52" w:type="dxa"/>
          </w:tcPr>
          <w:p w14:paraId="753F045A" w14:textId="77777777" w:rsidR="008E7395" w:rsidRPr="00672CE6" w:rsidRDefault="008E7395" w:rsidP="00930AEE">
            <w:pPr>
              <w:rPr>
                <w:color w:val="auto"/>
              </w:rPr>
            </w:pPr>
          </w:p>
        </w:tc>
        <w:tc>
          <w:tcPr>
            <w:tcW w:w="10021" w:type="dxa"/>
          </w:tcPr>
          <w:p w14:paraId="0D96F5B2" w14:textId="77777777" w:rsidR="008E7395" w:rsidRPr="005E30D4" w:rsidRDefault="008E7395" w:rsidP="00930AEE">
            <w:pPr>
              <w:rPr>
                <w:rFonts w:cs="Times New Roman"/>
              </w:rPr>
            </w:pPr>
          </w:p>
        </w:tc>
      </w:tr>
      <w:tr w:rsidR="008E7395" w:rsidRPr="001D457A" w14:paraId="1D40171D" w14:textId="77777777" w:rsidTr="00930AEE">
        <w:trPr>
          <w:trHeight w:val="299"/>
        </w:trPr>
        <w:tc>
          <w:tcPr>
            <w:tcW w:w="11533" w:type="dxa"/>
            <w:gridSpan w:val="3"/>
          </w:tcPr>
          <w:p w14:paraId="3C68D855" w14:textId="77777777" w:rsidR="008E7395" w:rsidRPr="001D457A" w:rsidRDefault="008E7395" w:rsidP="00930AEE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Inhoudelijke project vragen </w:t>
            </w:r>
          </w:p>
        </w:tc>
      </w:tr>
      <w:tr w:rsidR="008E7395" w:rsidRPr="00E8668C" w14:paraId="20EA943F" w14:textId="77777777" w:rsidTr="00930AEE">
        <w:trPr>
          <w:trHeight w:val="634"/>
        </w:trPr>
        <w:tc>
          <w:tcPr>
            <w:tcW w:w="560" w:type="dxa"/>
          </w:tcPr>
          <w:p w14:paraId="3EC36C08" w14:textId="77777777" w:rsidR="008E7395" w:rsidRPr="00A34A5B" w:rsidRDefault="008E7395" w:rsidP="00930AEE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52" w:type="dxa"/>
          </w:tcPr>
          <w:p w14:paraId="6A144718" w14:textId="77777777" w:rsidR="008E7395" w:rsidRPr="00E8668C" w:rsidRDefault="008E7395" w:rsidP="00930AEE">
            <w:pPr>
              <w:rPr>
                <w:rFonts w:eastAsia="Times New Roman" w:cs="Times New Roman"/>
              </w:rPr>
            </w:pPr>
          </w:p>
        </w:tc>
        <w:tc>
          <w:tcPr>
            <w:tcW w:w="10021" w:type="dxa"/>
          </w:tcPr>
          <w:p w14:paraId="26F85BE8" w14:textId="77777777" w:rsidR="008E7395" w:rsidRPr="00E8668C" w:rsidRDefault="008E7395" w:rsidP="00930AEE">
            <w:pPr>
              <w:rPr>
                <w:rFonts w:eastAsia="Times New Roman" w:cs="Times New Roman"/>
              </w:rPr>
            </w:pPr>
          </w:p>
        </w:tc>
      </w:tr>
      <w:tr w:rsidR="008E7395" w:rsidRPr="00352EAE" w14:paraId="533439C4" w14:textId="77777777" w:rsidTr="00930AEE">
        <w:trPr>
          <w:trHeight w:val="599"/>
        </w:trPr>
        <w:tc>
          <w:tcPr>
            <w:tcW w:w="560" w:type="dxa"/>
          </w:tcPr>
          <w:p w14:paraId="6245FADE" w14:textId="77777777" w:rsidR="008E7395" w:rsidRDefault="008E7395" w:rsidP="00930AEE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  <w:p w14:paraId="31B60984" w14:textId="77777777" w:rsidR="008E7395" w:rsidRDefault="008E7395" w:rsidP="00930AEE">
            <w:pPr>
              <w:rPr>
                <w:rFonts w:cs="Times New Roman"/>
              </w:rPr>
            </w:pPr>
          </w:p>
        </w:tc>
        <w:tc>
          <w:tcPr>
            <w:tcW w:w="952" w:type="dxa"/>
          </w:tcPr>
          <w:p w14:paraId="2F97D1E3" w14:textId="77777777" w:rsidR="008E7395" w:rsidRDefault="008E7395" w:rsidP="00930AEE"/>
        </w:tc>
        <w:tc>
          <w:tcPr>
            <w:tcW w:w="10021" w:type="dxa"/>
          </w:tcPr>
          <w:p w14:paraId="6E5BCF7F" w14:textId="77777777" w:rsidR="008E7395" w:rsidRPr="00352EAE" w:rsidRDefault="008E7395" w:rsidP="00930AEE"/>
        </w:tc>
      </w:tr>
      <w:tr w:rsidR="008E7395" w:rsidRPr="00672CE6" w14:paraId="4B9FB762" w14:textId="77777777" w:rsidTr="00930AEE">
        <w:trPr>
          <w:trHeight w:val="599"/>
        </w:trPr>
        <w:tc>
          <w:tcPr>
            <w:tcW w:w="560" w:type="dxa"/>
          </w:tcPr>
          <w:p w14:paraId="1598ED25" w14:textId="77777777" w:rsidR="008E7395" w:rsidRDefault="008E7395" w:rsidP="00930AEE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52" w:type="dxa"/>
          </w:tcPr>
          <w:p w14:paraId="26CE6F39" w14:textId="77777777" w:rsidR="008E7395" w:rsidRDefault="008E7395" w:rsidP="00930AEE"/>
        </w:tc>
        <w:tc>
          <w:tcPr>
            <w:tcW w:w="10021" w:type="dxa"/>
          </w:tcPr>
          <w:p w14:paraId="588D9BD2" w14:textId="77777777" w:rsidR="008E7395" w:rsidRPr="00672CE6" w:rsidRDefault="008E7395" w:rsidP="00930AEE"/>
        </w:tc>
      </w:tr>
      <w:tr w:rsidR="008E7395" w:rsidRPr="00E8668C" w14:paraId="14B4FE3C" w14:textId="77777777" w:rsidTr="00930AEE">
        <w:trPr>
          <w:trHeight w:val="602"/>
        </w:trPr>
        <w:tc>
          <w:tcPr>
            <w:tcW w:w="560" w:type="dxa"/>
          </w:tcPr>
          <w:p w14:paraId="494AFA40" w14:textId="77777777" w:rsidR="008E7395" w:rsidRPr="00A34A5B" w:rsidRDefault="008E7395" w:rsidP="00930AEE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52" w:type="dxa"/>
          </w:tcPr>
          <w:p w14:paraId="5C6F464F" w14:textId="77777777" w:rsidR="008E7395" w:rsidRDefault="008E7395" w:rsidP="00930AEE">
            <w:pPr>
              <w:rPr>
                <w:rFonts w:cs="Times New Roman"/>
              </w:rPr>
            </w:pPr>
          </w:p>
        </w:tc>
        <w:tc>
          <w:tcPr>
            <w:tcW w:w="10021" w:type="dxa"/>
          </w:tcPr>
          <w:p w14:paraId="33E93578" w14:textId="77777777" w:rsidR="008E7395" w:rsidRPr="00E8668C" w:rsidRDefault="008E7395" w:rsidP="00930AEE">
            <w:pPr>
              <w:rPr>
                <w:rFonts w:cs="Times New Roman"/>
              </w:rPr>
            </w:pPr>
          </w:p>
        </w:tc>
      </w:tr>
      <w:tr w:rsidR="008E7395" w:rsidRPr="001D457A" w14:paraId="0E8C8258" w14:textId="77777777" w:rsidTr="00930AEE">
        <w:trPr>
          <w:trHeight w:val="299"/>
        </w:trPr>
        <w:tc>
          <w:tcPr>
            <w:tcW w:w="11533" w:type="dxa"/>
            <w:gridSpan w:val="3"/>
          </w:tcPr>
          <w:p w14:paraId="7E89FBC4" w14:textId="77777777" w:rsidR="008E7395" w:rsidRPr="001D457A" w:rsidRDefault="008E7395" w:rsidP="00930AEE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Aanbestedingsprocedure</w:t>
            </w:r>
          </w:p>
        </w:tc>
      </w:tr>
      <w:tr w:rsidR="008E7395" w:rsidRPr="00E8668C" w14:paraId="2AD197AE" w14:textId="77777777" w:rsidTr="00930AEE">
        <w:trPr>
          <w:trHeight w:val="531"/>
        </w:trPr>
        <w:tc>
          <w:tcPr>
            <w:tcW w:w="560" w:type="dxa"/>
          </w:tcPr>
          <w:p w14:paraId="3F71326D" w14:textId="77777777" w:rsidR="008E7395" w:rsidRPr="00A34A5B" w:rsidRDefault="008E7395" w:rsidP="00930AEE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952" w:type="dxa"/>
          </w:tcPr>
          <w:p w14:paraId="74A84BDF" w14:textId="77777777" w:rsidR="008E7395" w:rsidRPr="00E8668C" w:rsidRDefault="008E7395" w:rsidP="00930AEE">
            <w:pPr>
              <w:rPr>
                <w:rFonts w:cs="Times New Roman"/>
              </w:rPr>
            </w:pPr>
          </w:p>
        </w:tc>
        <w:tc>
          <w:tcPr>
            <w:tcW w:w="10021" w:type="dxa"/>
          </w:tcPr>
          <w:p w14:paraId="7773A6C4" w14:textId="77777777" w:rsidR="008E7395" w:rsidRPr="00E8668C" w:rsidRDefault="008E7395" w:rsidP="00930AEE">
            <w:pPr>
              <w:rPr>
                <w:rFonts w:cs="Times New Roman"/>
              </w:rPr>
            </w:pPr>
          </w:p>
        </w:tc>
      </w:tr>
      <w:tr w:rsidR="008E7395" w:rsidRPr="00E8668C" w14:paraId="14600FCD" w14:textId="77777777" w:rsidTr="00930AEE">
        <w:trPr>
          <w:trHeight w:val="553"/>
        </w:trPr>
        <w:tc>
          <w:tcPr>
            <w:tcW w:w="560" w:type="dxa"/>
          </w:tcPr>
          <w:p w14:paraId="45B4A608" w14:textId="77777777" w:rsidR="008E7395" w:rsidRDefault="008E7395" w:rsidP="00930AEE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52" w:type="dxa"/>
          </w:tcPr>
          <w:p w14:paraId="3E52671C" w14:textId="77777777" w:rsidR="008E7395" w:rsidRPr="00E8668C" w:rsidRDefault="008E7395" w:rsidP="00930AEE">
            <w:pPr>
              <w:rPr>
                <w:rFonts w:cs="Times New Roman"/>
              </w:rPr>
            </w:pPr>
          </w:p>
        </w:tc>
        <w:tc>
          <w:tcPr>
            <w:tcW w:w="10021" w:type="dxa"/>
          </w:tcPr>
          <w:p w14:paraId="7A4A6DB7" w14:textId="77777777" w:rsidR="008E7395" w:rsidRPr="00E8668C" w:rsidRDefault="008E7395" w:rsidP="00930AEE">
            <w:pPr>
              <w:rPr>
                <w:rFonts w:cs="Times New Roman"/>
              </w:rPr>
            </w:pPr>
          </w:p>
        </w:tc>
      </w:tr>
      <w:tr w:rsidR="008E7395" w:rsidRPr="00E8668C" w14:paraId="5FCC8ECA" w14:textId="77777777" w:rsidTr="00930AEE">
        <w:trPr>
          <w:trHeight w:val="561"/>
        </w:trPr>
        <w:tc>
          <w:tcPr>
            <w:tcW w:w="560" w:type="dxa"/>
          </w:tcPr>
          <w:p w14:paraId="444AEAF0" w14:textId="77777777" w:rsidR="008E7395" w:rsidRDefault="008E7395" w:rsidP="00930AEE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952" w:type="dxa"/>
          </w:tcPr>
          <w:p w14:paraId="0923CD43" w14:textId="77777777" w:rsidR="008E7395" w:rsidRPr="00E8668C" w:rsidRDefault="008E7395" w:rsidP="00930AEE">
            <w:pPr>
              <w:rPr>
                <w:rFonts w:cs="Times New Roman"/>
              </w:rPr>
            </w:pPr>
          </w:p>
        </w:tc>
        <w:tc>
          <w:tcPr>
            <w:tcW w:w="10021" w:type="dxa"/>
          </w:tcPr>
          <w:p w14:paraId="3D862F2C" w14:textId="77777777" w:rsidR="008E7395" w:rsidRPr="00E8668C" w:rsidRDefault="008E7395" w:rsidP="00930AEE">
            <w:pPr>
              <w:rPr>
                <w:rFonts w:cs="Times New Roman"/>
              </w:rPr>
            </w:pPr>
          </w:p>
        </w:tc>
      </w:tr>
    </w:tbl>
    <w:p w14:paraId="458EB320" w14:textId="77777777" w:rsidR="008E7395" w:rsidRPr="00A249FC" w:rsidRDefault="008E7395" w:rsidP="008E7395">
      <w:pPr>
        <w:widowControl w:val="0"/>
        <w:autoSpaceDN/>
        <w:spacing w:line="276" w:lineRule="auto"/>
        <w:textAlignment w:val="auto"/>
      </w:pPr>
    </w:p>
    <w:p w14:paraId="0E7AA101" w14:textId="77777777" w:rsidR="008E7395" w:rsidRDefault="008E7395" w:rsidP="008E7395"/>
    <w:p w14:paraId="038E4BBB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EB673" w14:textId="77777777" w:rsidR="008E7395" w:rsidRDefault="008E7395" w:rsidP="0088501B">
      <w:r>
        <w:separator/>
      </w:r>
    </w:p>
  </w:endnote>
  <w:endnote w:type="continuationSeparator" w:id="0">
    <w:p w14:paraId="7ADD9F79" w14:textId="77777777" w:rsidR="008E7395" w:rsidRDefault="008E739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B8B8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8227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DCF7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9232C" w14:textId="77777777" w:rsidR="008E7395" w:rsidRDefault="008E7395" w:rsidP="0088501B">
      <w:r>
        <w:separator/>
      </w:r>
    </w:p>
  </w:footnote>
  <w:footnote w:type="continuationSeparator" w:id="0">
    <w:p w14:paraId="070AFFA0" w14:textId="77777777" w:rsidR="008E7395" w:rsidRDefault="008E739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87F9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BD499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C8A4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357000348">
    <w:abstractNumId w:val="9"/>
  </w:num>
  <w:num w:numId="2" w16cid:durableId="1384721033">
    <w:abstractNumId w:val="11"/>
  </w:num>
  <w:num w:numId="3" w16cid:durableId="1072124306">
    <w:abstractNumId w:val="28"/>
  </w:num>
  <w:num w:numId="4" w16cid:durableId="1057359212">
    <w:abstractNumId w:val="10"/>
  </w:num>
  <w:num w:numId="5" w16cid:durableId="1072311766">
    <w:abstractNumId w:val="15"/>
  </w:num>
  <w:num w:numId="6" w16cid:durableId="901016704">
    <w:abstractNumId w:val="19"/>
  </w:num>
  <w:num w:numId="7" w16cid:durableId="1349789516">
    <w:abstractNumId w:val="2"/>
  </w:num>
  <w:num w:numId="8" w16cid:durableId="2077624320">
    <w:abstractNumId w:val="1"/>
  </w:num>
  <w:num w:numId="9" w16cid:durableId="1535456223">
    <w:abstractNumId w:val="0"/>
  </w:num>
  <w:num w:numId="10" w16cid:durableId="2067333425">
    <w:abstractNumId w:val="7"/>
  </w:num>
  <w:num w:numId="11" w16cid:durableId="1324502225">
    <w:abstractNumId w:val="5"/>
  </w:num>
  <w:num w:numId="12" w16cid:durableId="1861355347">
    <w:abstractNumId w:val="5"/>
  </w:num>
  <w:num w:numId="13" w16cid:durableId="1425177793">
    <w:abstractNumId w:val="29"/>
  </w:num>
  <w:num w:numId="14" w16cid:durableId="2075153763">
    <w:abstractNumId w:val="3"/>
  </w:num>
  <w:num w:numId="15" w16cid:durableId="8877498">
    <w:abstractNumId w:val="16"/>
  </w:num>
  <w:num w:numId="16" w16cid:durableId="487095184">
    <w:abstractNumId w:val="23"/>
  </w:num>
  <w:num w:numId="17" w16cid:durableId="1424498144">
    <w:abstractNumId w:val="8"/>
  </w:num>
  <w:num w:numId="18" w16cid:durableId="35159561">
    <w:abstractNumId w:val="20"/>
  </w:num>
  <w:num w:numId="19" w16cid:durableId="263078214">
    <w:abstractNumId w:val="30"/>
  </w:num>
  <w:num w:numId="20" w16cid:durableId="1788889658">
    <w:abstractNumId w:val="12"/>
  </w:num>
  <w:num w:numId="21" w16cid:durableId="591813337">
    <w:abstractNumId w:val="22"/>
  </w:num>
  <w:num w:numId="22" w16cid:durableId="1439375721">
    <w:abstractNumId w:val="25"/>
  </w:num>
  <w:num w:numId="23" w16cid:durableId="2122843006">
    <w:abstractNumId w:val="18"/>
  </w:num>
  <w:num w:numId="24" w16cid:durableId="1025718808">
    <w:abstractNumId w:val="27"/>
  </w:num>
  <w:num w:numId="25" w16cid:durableId="1476489050">
    <w:abstractNumId w:val="26"/>
  </w:num>
  <w:num w:numId="26" w16cid:durableId="1208373283">
    <w:abstractNumId w:val="6"/>
  </w:num>
  <w:num w:numId="27" w16cid:durableId="2119640761">
    <w:abstractNumId w:val="14"/>
  </w:num>
  <w:num w:numId="28" w16cid:durableId="1800031049">
    <w:abstractNumId w:val="21"/>
  </w:num>
  <w:num w:numId="29" w16cid:durableId="1711687729">
    <w:abstractNumId w:val="4"/>
  </w:num>
  <w:num w:numId="30" w16cid:durableId="1805465687">
    <w:abstractNumId w:val="13"/>
  </w:num>
  <w:num w:numId="31" w16cid:durableId="1492529459">
    <w:abstractNumId w:val="24"/>
  </w:num>
  <w:num w:numId="32" w16cid:durableId="17343063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95"/>
    <w:rsid w:val="00043163"/>
    <w:rsid w:val="00056D70"/>
    <w:rsid w:val="000B3F94"/>
    <w:rsid w:val="000E1F3B"/>
    <w:rsid w:val="00173156"/>
    <w:rsid w:val="001D6F03"/>
    <w:rsid w:val="002A6578"/>
    <w:rsid w:val="002B1092"/>
    <w:rsid w:val="002D70C8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512CC"/>
    <w:rsid w:val="0088386A"/>
    <w:rsid w:val="0088501B"/>
    <w:rsid w:val="008D2753"/>
    <w:rsid w:val="008E3581"/>
    <w:rsid w:val="008E7395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E1BE2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15106"/>
  <w15:chartTrackingRefBased/>
  <w15:docId w15:val="{F549610B-FA30-4B8C-BE4B-F1CD10C6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7395"/>
    <w:pPr>
      <w:autoSpaceDN w:val="0"/>
      <w:spacing w:line="240" w:lineRule="exact"/>
      <w:textAlignment w:val="baseline"/>
    </w:pPr>
    <w:rPr>
      <w:rFonts w:ascii="Verdana" w:eastAsia="DejaVu Sans" w:hAnsi="Verdana" w:cs="Lohit Hindi"/>
      <w:color w:val="000000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8E73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8E73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8E73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8E73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8E73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73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73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7395"/>
    <w:rPr>
      <w:rFonts w:eastAsiaTheme="majorEastAsia" w:cstheme="majorBidi"/>
      <w:color w:val="272727" w:themeColor="text1" w:themeTint="D8"/>
    </w:rPr>
  </w:style>
  <w:style w:type="paragraph" w:customStyle="1" w:styleId="Huisstijl-Kop1">
    <w:name w:val="Huisstijl - Kop 1"/>
    <w:basedOn w:val="Standaard"/>
    <w:next w:val="Standaard"/>
    <w:uiPriority w:val="1"/>
    <w:qFormat/>
    <w:rsid w:val="008E7395"/>
    <w:pPr>
      <w:numPr>
        <w:numId w:val="32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8E7395"/>
    <w:pPr>
      <w:numPr>
        <w:ilvl w:val="1"/>
        <w:numId w:val="32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8E7395"/>
    <w:pPr>
      <w:numPr>
        <w:ilvl w:val="2"/>
        <w:numId w:val="32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8E7395"/>
    <w:pPr>
      <w:numPr>
        <w:ilvl w:val="3"/>
        <w:numId w:val="32"/>
      </w:numPr>
      <w:tabs>
        <w:tab w:val="left" w:pos="0"/>
      </w:tabs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Sadhoe, Shatish (RWS PPO)</dc:creator>
  <cp:keywords/>
  <dc:description/>
  <cp:lastModifiedBy>Sadhoe, Shatish (RWS PPO)</cp:lastModifiedBy>
  <cp:revision>1</cp:revision>
  <dcterms:created xsi:type="dcterms:W3CDTF">2026-01-28T09:53:00Z</dcterms:created>
  <dcterms:modified xsi:type="dcterms:W3CDTF">2026-01-28T09:55:00Z</dcterms:modified>
</cp:coreProperties>
</file>