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4A82F" w14:textId="07C7CD5C" w:rsidR="009A7893" w:rsidRPr="00315E63" w:rsidRDefault="009A7893" w:rsidP="009A7893">
      <w:pPr>
        <w:pStyle w:val="Kop1"/>
        <w:rPr>
          <w:szCs w:val="24"/>
        </w:rPr>
      </w:pPr>
      <w:bookmarkStart w:id="0" w:name="_Toc45634253"/>
      <w:r>
        <w:rPr>
          <w:szCs w:val="24"/>
        </w:rPr>
        <w:t>4</w:t>
      </w:r>
      <w:r w:rsidRPr="00315E63">
        <w:rPr>
          <w:szCs w:val="24"/>
        </w:rPr>
        <w:t xml:space="preserve">. </w:t>
      </w:r>
      <w:r w:rsidR="00207A0A">
        <w:rPr>
          <w:szCs w:val="24"/>
        </w:rPr>
        <w:t>Beantwoording v</w:t>
      </w:r>
      <w:r>
        <w:rPr>
          <w:szCs w:val="24"/>
        </w:rPr>
        <w:t>ragen</w:t>
      </w:r>
      <w:bookmarkEnd w:id="0"/>
    </w:p>
    <w:p w14:paraId="5B12E84E" w14:textId="77777777" w:rsidR="009A7893" w:rsidRDefault="009A7893" w:rsidP="009A7893"/>
    <w:tbl>
      <w:tblPr>
        <w:tblStyle w:val="Tabelraster"/>
        <w:tblW w:w="0" w:type="auto"/>
        <w:tblLook w:val="04A0" w:firstRow="1" w:lastRow="0" w:firstColumn="1" w:lastColumn="0" w:noHBand="0" w:noVBand="1"/>
      </w:tblPr>
      <w:tblGrid>
        <w:gridCol w:w="1271"/>
        <w:gridCol w:w="6654"/>
      </w:tblGrid>
      <w:tr w:rsidR="009A7893" w:rsidRPr="00C41715" w14:paraId="223D6AA6" w14:textId="77777777" w:rsidTr="00C05A0D">
        <w:trPr>
          <w:cnfStyle w:val="100000000000" w:firstRow="1" w:lastRow="0" w:firstColumn="0" w:lastColumn="0" w:oddVBand="0" w:evenVBand="0" w:oddHBand="0" w:evenHBand="0" w:firstRowFirstColumn="0" w:firstRowLastColumn="0" w:lastRowFirstColumn="0" w:lastRowLastColumn="0"/>
        </w:trPr>
        <w:tc>
          <w:tcPr>
            <w:tcW w:w="7925" w:type="dxa"/>
            <w:gridSpan w:val="2"/>
            <w:tcBorders>
              <w:top w:val="single" w:sz="4" w:space="0" w:color="auto"/>
              <w:left w:val="single" w:sz="4" w:space="0" w:color="auto"/>
              <w:bottom w:val="single" w:sz="4" w:space="0" w:color="auto"/>
              <w:right w:val="single" w:sz="4" w:space="0" w:color="auto"/>
            </w:tcBorders>
          </w:tcPr>
          <w:p w14:paraId="7F66E1AE" w14:textId="77777777" w:rsidR="009A7893" w:rsidRPr="002008F2" w:rsidRDefault="009A7893" w:rsidP="00C05A0D">
            <w:pPr>
              <w:spacing w:line="240" w:lineRule="auto"/>
              <w:rPr>
                <w:bCs/>
                <w:sz w:val="18"/>
              </w:rPr>
            </w:pPr>
            <w:r w:rsidRPr="002008F2">
              <w:rPr>
                <w:bCs/>
                <w:sz w:val="18"/>
              </w:rPr>
              <w:t>Leveranciersinformatie</w:t>
            </w:r>
          </w:p>
          <w:p w14:paraId="28ECDF40" w14:textId="77777777" w:rsidR="009A7893" w:rsidRPr="002008F2" w:rsidRDefault="009A7893" w:rsidP="00C05A0D">
            <w:pPr>
              <w:spacing w:line="240" w:lineRule="auto"/>
              <w:rPr>
                <w:b w:val="0"/>
                <w:sz w:val="18"/>
              </w:rPr>
            </w:pPr>
          </w:p>
        </w:tc>
      </w:tr>
      <w:tr w:rsidR="009A7893" w:rsidRPr="00C41715" w14:paraId="2777FE81" w14:textId="77777777" w:rsidTr="00C05A0D">
        <w:tc>
          <w:tcPr>
            <w:tcW w:w="1271" w:type="dxa"/>
            <w:tcBorders>
              <w:top w:val="single" w:sz="4" w:space="0" w:color="auto"/>
            </w:tcBorders>
          </w:tcPr>
          <w:p w14:paraId="29313853" w14:textId="77777777" w:rsidR="009A7893" w:rsidRPr="002008F2" w:rsidRDefault="009A7893" w:rsidP="00C05A0D">
            <w:pPr>
              <w:spacing w:line="240" w:lineRule="auto"/>
              <w:rPr>
                <w:sz w:val="18"/>
              </w:rPr>
            </w:pPr>
            <w:r w:rsidRPr="002008F2">
              <w:rPr>
                <w:sz w:val="18"/>
              </w:rPr>
              <w:t>A1</w:t>
            </w:r>
          </w:p>
        </w:tc>
        <w:tc>
          <w:tcPr>
            <w:tcW w:w="6654" w:type="dxa"/>
            <w:tcBorders>
              <w:top w:val="single" w:sz="4" w:space="0" w:color="auto"/>
            </w:tcBorders>
          </w:tcPr>
          <w:p w14:paraId="604A8FB5" w14:textId="77777777" w:rsidR="009A7893" w:rsidRPr="002008F2" w:rsidRDefault="009A7893" w:rsidP="00C05A0D">
            <w:pPr>
              <w:spacing w:line="240" w:lineRule="auto"/>
              <w:rPr>
                <w:sz w:val="18"/>
              </w:rPr>
            </w:pPr>
            <w:r w:rsidRPr="002008F2">
              <w:rPr>
                <w:sz w:val="18"/>
              </w:rPr>
              <w:t>Naam van uw organisatie</w:t>
            </w:r>
          </w:p>
        </w:tc>
      </w:tr>
      <w:tr w:rsidR="009A7893" w:rsidDel="007604FF" w14:paraId="01E27B09" w14:textId="77777777" w:rsidTr="00C05A0D">
        <w:tc>
          <w:tcPr>
            <w:tcW w:w="1271" w:type="dxa"/>
          </w:tcPr>
          <w:p w14:paraId="416B55FB" w14:textId="77777777" w:rsidR="009A7893" w:rsidRPr="002008F2" w:rsidRDefault="009A7893" w:rsidP="00C05A0D">
            <w:pPr>
              <w:spacing w:line="240" w:lineRule="auto"/>
              <w:rPr>
                <w:sz w:val="18"/>
              </w:rPr>
            </w:pPr>
            <w:r w:rsidRPr="002008F2">
              <w:rPr>
                <w:sz w:val="18"/>
              </w:rPr>
              <w:t xml:space="preserve">Antwoord: </w:t>
            </w:r>
          </w:p>
        </w:tc>
        <w:tc>
          <w:tcPr>
            <w:tcW w:w="6654" w:type="dxa"/>
          </w:tcPr>
          <w:p w14:paraId="4DCE6416" w14:textId="77777777" w:rsidR="009A7893" w:rsidRPr="002008F2" w:rsidRDefault="009A7893" w:rsidP="00C05A0D">
            <w:pPr>
              <w:spacing w:line="240" w:lineRule="auto"/>
              <w:rPr>
                <w:sz w:val="18"/>
              </w:rPr>
            </w:pPr>
          </w:p>
        </w:tc>
      </w:tr>
      <w:tr w:rsidR="009A7893" w:rsidDel="007604FF" w14:paraId="6A1C1F01" w14:textId="77777777" w:rsidTr="00C05A0D">
        <w:tc>
          <w:tcPr>
            <w:tcW w:w="1271" w:type="dxa"/>
          </w:tcPr>
          <w:p w14:paraId="6896AFFB" w14:textId="77777777" w:rsidR="009A7893" w:rsidRPr="002008F2" w:rsidRDefault="009A7893" w:rsidP="00C05A0D">
            <w:pPr>
              <w:spacing w:line="240" w:lineRule="auto"/>
              <w:rPr>
                <w:sz w:val="18"/>
              </w:rPr>
            </w:pPr>
            <w:r w:rsidRPr="002008F2">
              <w:rPr>
                <w:sz w:val="18"/>
              </w:rPr>
              <w:t>A2</w:t>
            </w:r>
          </w:p>
        </w:tc>
        <w:tc>
          <w:tcPr>
            <w:tcW w:w="6654" w:type="dxa"/>
          </w:tcPr>
          <w:p w14:paraId="77EA145D" w14:textId="77777777" w:rsidR="009A7893" w:rsidRPr="002008F2" w:rsidRDefault="009A7893" w:rsidP="00C05A0D">
            <w:pPr>
              <w:spacing w:line="240" w:lineRule="auto"/>
              <w:rPr>
                <w:sz w:val="18"/>
              </w:rPr>
            </w:pPr>
            <w:r w:rsidRPr="002008F2">
              <w:rPr>
                <w:sz w:val="18"/>
              </w:rPr>
              <w:t xml:space="preserve">Adresgegevens organisatie </w:t>
            </w:r>
          </w:p>
        </w:tc>
      </w:tr>
      <w:tr w:rsidR="009A7893" w:rsidDel="007604FF" w14:paraId="79AD98A8" w14:textId="77777777" w:rsidTr="00C05A0D">
        <w:tc>
          <w:tcPr>
            <w:tcW w:w="1271" w:type="dxa"/>
          </w:tcPr>
          <w:p w14:paraId="53DE66DE" w14:textId="77777777" w:rsidR="009A7893" w:rsidRPr="002008F2" w:rsidRDefault="009A7893" w:rsidP="00C05A0D">
            <w:pPr>
              <w:spacing w:line="240" w:lineRule="auto"/>
              <w:rPr>
                <w:sz w:val="18"/>
              </w:rPr>
            </w:pPr>
            <w:r w:rsidRPr="002008F2">
              <w:rPr>
                <w:sz w:val="18"/>
              </w:rPr>
              <w:t>Antwoord:</w:t>
            </w:r>
          </w:p>
        </w:tc>
        <w:tc>
          <w:tcPr>
            <w:tcW w:w="6654" w:type="dxa"/>
          </w:tcPr>
          <w:p w14:paraId="161D3602" w14:textId="77777777" w:rsidR="009A7893" w:rsidRPr="002008F2" w:rsidRDefault="009A7893" w:rsidP="00C05A0D">
            <w:pPr>
              <w:spacing w:line="240" w:lineRule="auto"/>
              <w:rPr>
                <w:sz w:val="18"/>
              </w:rPr>
            </w:pPr>
          </w:p>
        </w:tc>
      </w:tr>
      <w:tr w:rsidR="009A7893" w:rsidDel="007604FF" w14:paraId="3AF6C39D" w14:textId="77777777" w:rsidTr="00C05A0D">
        <w:tc>
          <w:tcPr>
            <w:tcW w:w="1271" w:type="dxa"/>
          </w:tcPr>
          <w:p w14:paraId="13C64C23" w14:textId="77777777" w:rsidR="009A7893" w:rsidRPr="002008F2" w:rsidRDefault="009A7893" w:rsidP="00C05A0D">
            <w:pPr>
              <w:spacing w:line="240" w:lineRule="auto"/>
              <w:rPr>
                <w:sz w:val="18"/>
              </w:rPr>
            </w:pPr>
            <w:r w:rsidRPr="002008F2">
              <w:rPr>
                <w:sz w:val="18"/>
              </w:rPr>
              <w:t>A3</w:t>
            </w:r>
          </w:p>
        </w:tc>
        <w:tc>
          <w:tcPr>
            <w:tcW w:w="6654" w:type="dxa"/>
          </w:tcPr>
          <w:p w14:paraId="39638BCB" w14:textId="77777777" w:rsidR="009A7893" w:rsidRPr="002008F2" w:rsidDel="007604FF" w:rsidRDefault="009A7893" w:rsidP="00C05A0D">
            <w:pPr>
              <w:spacing w:line="240" w:lineRule="auto"/>
              <w:rPr>
                <w:sz w:val="18"/>
              </w:rPr>
            </w:pPr>
            <w:r w:rsidRPr="002008F2">
              <w:rPr>
                <w:sz w:val="18"/>
              </w:rPr>
              <w:t xml:space="preserve">Wat is het specialisme van uw organisatie? </w:t>
            </w:r>
          </w:p>
        </w:tc>
      </w:tr>
      <w:tr w:rsidR="009A7893" w:rsidDel="007604FF" w14:paraId="2B562FE5" w14:textId="77777777" w:rsidTr="00C05A0D">
        <w:tc>
          <w:tcPr>
            <w:tcW w:w="1271" w:type="dxa"/>
          </w:tcPr>
          <w:p w14:paraId="27BB21D9" w14:textId="77777777" w:rsidR="009A7893" w:rsidRPr="002008F2" w:rsidRDefault="009A7893" w:rsidP="00C05A0D">
            <w:pPr>
              <w:spacing w:line="240" w:lineRule="auto"/>
              <w:rPr>
                <w:sz w:val="18"/>
              </w:rPr>
            </w:pPr>
            <w:r w:rsidRPr="002008F2">
              <w:rPr>
                <w:sz w:val="18"/>
              </w:rPr>
              <w:t>Antwoord:</w:t>
            </w:r>
          </w:p>
        </w:tc>
        <w:tc>
          <w:tcPr>
            <w:tcW w:w="6654" w:type="dxa"/>
          </w:tcPr>
          <w:p w14:paraId="510E4411" w14:textId="77777777" w:rsidR="009A7893" w:rsidRPr="002008F2" w:rsidRDefault="009A7893" w:rsidP="00C05A0D">
            <w:pPr>
              <w:spacing w:line="240" w:lineRule="auto"/>
              <w:rPr>
                <w:sz w:val="18"/>
              </w:rPr>
            </w:pPr>
          </w:p>
        </w:tc>
      </w:tr>
      <w:tr w:rsidR="009A7893" w:rsidDel="007604FF" w14:paraId="578658E3" w14:textId="77777777" w:rsidTr="00C05A0D">
        <w:tc>
          <w:tcPr>
            <w:tcW w:w="1271" w:type="dxa"/>
          </w:tcPr>
          <w:p w14:paraId="2478375D" w14:textId="77777777" w:rsidR="009A7893" w:rsidRPr="002008F2" w:rsidRDefault="009A7893" w:rsidP="00C05A0D">
            <w:pPr>
              <w:spacing w:line="240" w:lineRule="auto"/>
              <w:rPr>
                <w:sz w:val="18"/>
              </w:rPr>
            </w:pPr>
            <w:r w:rsidRPr="002008F2">
              <w:rPr>
                <w:sz w:val="18"/>
              </w:rPr>
              <w:t>A4</w:t>
            </w:r>
          </w:p>
        </w:tc>
        <w:tc>
          <w:tcPr>
            <w:tcW w:w="6654" w:type="dxa"/>
          </w:tcPr>
          <w:p w14:paraId="32F0B617" w14:textId="77777777" w:rsidR="009A7893" w:rsidRPr="002008F2" w:rsidDel="007604FF" w:rsidRDefault="009A7893" w:rsidP="00C05A0D">
            <w:pPr>
              <w:spacing w:line="240" w:lineRule="auto"/>
              <w:rPr>
                <w:sz w:val="18"/>
              </w:rPr>
            </w:pPr>
            <w:r w:rsidRPr="002008F2">
              <w:rPr>
                <w:sz w:val="18"/>
              </w:rPr>
              <w:t>Naam contactpersoon</w:t>
            </w:r>
          </w:p>
        </w:tc>
      </w:tr>
      <w:tr w:rsidR="009A7893" w:rsidDel="007604FF" w14:paraId="741DFFBC" w14:textId="77777777" w:rsidTr="00C05A0D">
        <w:tc>
          <w:tcPr>
            <w:tcW w:w="1271" w:type="dxa"/>
          </w:tcPr>
          <w:p w14:paraId="580CCFB6" w14:textId="77777777" w:rsidR="009A7893" w:rsidRPr="002008F2" w:rsidRDefault="009A7893" w:rsidP="00C05A0D">
            <w:pPr>
              <w:spacing w:line="240" w:lineRule="auto"/>
              <w:rPr>
                <w:sz w:val="18"/>
              </w:rPr>
            </w:pPr>
            <w:r w:rsidRPr="002008F2">
              <w:rPr>
                <w:sz w:val="18"/>
              </w:rPr>
              <w:t>Antwoord:</w:t>
            </w:r>
          </w:p>
        </w:tc>
        <w:tc>
          <w:tcPr>
            <w:tcW w:w="6654" w:type="dxa"/>
          </w:tcPr>
          <w:p w14:paraId="7E894B63" w14:textId="77777777" w:rsidR="009A7893" w:rsidRPr="002008F2" w:rsidRDefault="009A7893" w:rsidP="00C05A0D">
            <w:pPr>
              <w:spacing w:line="240" w:lineRule="auto"/>
              <w:rPr>
                <w:sz w:val="18"/>
              </w:rPr>
            </w:pPr>
          </w:p>
        </w:tc>
      </w:tr>
      <w:tr w:rsidR="009A7893" w:rsidDel="007604FF" w14:paraId="50C5ED36" w14:textId="77777777" w:rsidTr="00C05A0D">
        <w:tc>
          <w:tcPr>
            <w:tcW w:w="1271" w:type="dxa"/>
          </w:tcPr>
          <w:p w14:paraId="3DE8C95B" w14:textId="77777777" w:rsidR="009A7893" w:rsidRPr="002008F2" w:rsidRDefault="009A7893" w:rsidP="00C05A0D">
            <w:pPr>
              <w:spacing w:line="240" w:lineRule="auto"/>
              <w:rPr>
                <w:sz w:val="18"/>
              </w:rPr>
            </w:pPr>
            <w:r w:rsidRPr="002008F2">
              <w:rPr>
                <w:sz w:val="18"/>
              </w:rPr>
              <w:t>A5</w:t>
            </w:r>
          </w:p>
        </w:tc>
        <w:tc>
          <w:tcPr>
            <w:tcW w:w="6654" w:type="dxa"/>
          </w:tcPr>
          <w:p w14:paraId="26817DDA" w14:textId="77777777" w:rsidR="009A7893" w:rsidRPr="002008F2" w:rsidDel="007604FF" w:rsidRDefault="009A7893" w:rsidP="00C05A0D">
            <w:pPr>
              <w:spacing w:line="240" w:lineRule="auto"/>
              <w:rPr>
                <w:sz w:val="18"/>
              </w:rPr>
            </w:pPr>
            <w:r w:rsidRPr="002008F2">
              <w:rPr>
                <w:sz w:val="18"/>
              </w:rPr>
              <w:t>E-mailadres contactpersoon</w:t>
            </w:r>
          </w:p>
        </w:tc>
      </w:tr>
      <w:tr w:rsidR="009A7893" w:rsidDel="007604FF" w14:paraId="0525778D" w14:textId="77777777" w:rsidTr="00C05A0D">
        <w:tc>
          <w:tcPr>
            <w:tcW w:w="1271" w:type="dxa"/>
          </w:tcPr>
          <w:p w14:paraId="542A025D" w14:textId="77777777" w:rsidR="009A7893" w:rsidRPr="002008F2" w:rsidRDefault="009A7893" w:rsidP="00C05A0D">
            <w:pPr>
              <w:spacing w:line="240" w:lineRule="auto"/>
              <w:rPr>
                <w:sz w:val="18"/>
              </w:rPr>
            </w:pPr>
            <w:r w:rsidRPr="002008F2">
              <w:rPr>
                <w:sz w:val="18"/>
              </w:rPr>
              <w:t>Antwoord:</w:t>
            </w:r>
          </w:p>
        </w:tc>
        <w:tc>
          <w:tcPr>
            <w:tcW w:w="6654" w:type="dxa"/>
          </w:tcPr>
          <w:p w14:paraId="6AA98A24" w14:textId="77777777" w:rsidR="009A7893" w:rsidRPr="002008F2" w:rsidRDefault="009A7893" w:rsidP="00C05A0D">
            <w:pPr>
              <w:spacing w:line="240" w:lineRule="auto"/>
              <w:rPr>
                <w:sz w:val="18"/>
              </w:rPr>
            </w:pPr>
          </w:p>
        </w:tc>
      </w:tr>
      <w:tr w:rsidR="009A7893" w:rsidDel="007604FF" w14:paraId="6D57556C" w14:textId="77777777" w:rsidTr="00C05A0D">
        <w:tc>
          <w:tcPr>
            <w:tcW w:w="1271" w:type="dxa"/>
          </w:tcPr>
          <w:p w14:paraId="096801FD" w14:textId="77777777" w:rsidR="009A7893" w:rsidRPr="002008F2" w:rsidRDefault="009A7893" w:rsidP="00C05A0D">
            <w:pPr>
              <w:spacing w:line="240" w:lineRule="auto"/>
              <w:rPr>
                <w:sz w:val="18"/>
              </w:rPr>
            </w:pPr>
            <w:r w:rsidRPr="002008F2">
              <w:rPr>
                <w:sz w:val="18"/>
              </w:rPr>
              <w:t>A6</w:t>
            </w:r>
          </w:p>
        </w:tc>
        <w:tc>
          <w:tcPr>
            <w:tcW w:w="6654" w:type="dxa"/>
          </w:tcPr>
          <w:p w14:paraId="76210F5D" w14:textId="77777777" w:rsidR="009A7893" w:rsidRPr="002008F2" w:rsidDel="007604FF" w:rsidRDefault="009A7893" w:rsidP="00C05A0D">
            <w:pPr>
              <w:spacing w:line="240" w:lineRule="auto"/>
              <w:rPr>
                <w:sz w:val="18"/>
              </w:rPr>
            </w:pPr>
            <w:r w:rsidRPr="002008F2">
              <w:rPr>
                <w:sz w:val="18"/>
              </w:rPr>
              <w:t>Telefoonnummer contactpersoon</w:t>
            </w:r>
          </w:p>
        </w:tc>
      </w:tr>
      <w:tr w:rsidR="009A7893" w:rsidDel="007604FF" w14:paraId="3859D17E" w14:textId="77777777" w:rsidTr="00C05A0D">
        <w:tc>
          <w:tcPr>
            <w:tcW w:w="1271" w:type="dxa"/>
          </w:tcPr>
          <w:p w14:paraId="4A750D24" w14:textId="77777777" w:rsidR="009A7893" w:rsidRPr="002008F2" w:rsidRDefault="009A7893" w:rsidP="00C05A0D">
            <w:pPr>
              <w:spacing w:line="240" w:lineRule="auto"/>
              <w:rPr>
                <w:sz w:val="18"/>
              </w:rPr>
            </w:pPr>
            <w:r w:rsidRPr="002008F2">
              <w:rPr>
                <w:sz w:val="18"/>
              </w:rPr>
              <w:t>Antwoord:</w:t>
            </w:r>
          </w:p>
        </w:tc>
        <w:tc>
          <w:tcPr>
            <w:tcW w:w="6654" w:type="dxa"/>
          </w:tcPr>
          <w:p w14:paraId="0785F021" w14:textId="77777777" w:rsidR="009A7893" w:rsidRPr="002008F2" w:rsidRDefault="009A7893" w:rsidP="00C05A0D">
            <w:pPr>
              <w:spacing w:line="240" w:lineRule="auto"/>
              <w:rPr>
                <w:sz w:val="18"/>
              </w:rPr>
            </w:pPr>
          </w:p>
        </w:tc>
      </w:tr>
    </w:tbl>
    <w:p w14:paraId="68C6AEC1" w14:textId="77777777" w:rsidR="009A7893" w:rsidRDefault="009A7893" w:rsidP="009A789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1"/>
        <w:gridCol w:w="6654"/>
      </w:tblGrid>
      <w:tr w:rsidR="009A7893" w:rsidRPr="00CC4EBB" w14:paraId="74FBC42D" w14:textId="77777777" w:rsidTr="00C05A0D">
        <w:tc>
          <w:tcPr>
            <w:tcW w:w="0" w:type="auto"/>
            <w:gridSpan w:val="2"/>
          </w:tcPr>
          <w:p w14:paraId="292B161B" w14:textId="77777777" w:rsidR="009A7893" w:rsidRPr="00EA4A09" w:rsidRDefault="009A7893" w:rsidP="00C05A0D">
            <w:pPr>
              <w:pStyle w:val="broodtekst"/>
              <w:rPr>
                <w:b/>
                <w:szCs w:val="18"/>
              </w:rPr>
            </w:pPr>
            <w:r w:rsidRPr="00EA4A09">
              <w:rPr>
                <w:b/>
                <w:szCs w:val="18"/>
              </w:rPr>
              <w:t xml:space="preserve">Vragen over </w:t>
            </w:r>
            <w:r>
              <w:rPr>
                <w:b/>
                <w:szCs w:val="18"/>
              </w:rPr>
              <w:t>uw bedrijf</w:t>
            </w:r>
          </w:p>
        </w:tc>
      </w:tr>
      <w:tr w:rsidR="001829E4" w:rsidRPr="00EA4A09" w14:paraId="322A7E09" w14:textId="77777777" w:rsidTr="009708F0">
        <w:trPr>
          <w:trHeight w:val="958"/>
        </w:trPr>
        <w:tc>
          <w:tcPr>
            <w:tcW w:w="1271" w:type="dxa"/>
          </w:tcPr>
          <w:p w14:paraId="159B8126" w14:textId="554DC22B" w:rsidR="001829E4" w:rsidRDefault="009708F0" w:rsidP="00C05A0D">
            <w:pPr>
              <w:pStyle w:val="broodtekst"/>
              <w:rPr>
                <w:szCs w:val="18"/>
              </w:rPr>
            </w:pPr>
            <w:r>
              <w:rPr>
                <w:szCs w:val="18"/>
              </w:rPr>
              <w:t>B1</w:t>
            </w:r>
          </w:p>
        </w:tc>
        <w:tc>
          <w:tcPr>
            <w:tcW w:w="6654" w:type="dxa"/>
          </w:tcPr>
          <w:p w14:paraId="09B65012" w14:textId="5A116839" w:rsidR="00D52A15" w:rsidRDefault="00D52A15" w:rsidP="00B33EAA">
            <w:pPr>
              <w:spacing w:line="240" w:lineRule="auto"/>
            </w:pPr>
            <w:r w:rsidRPr="00D52A15">
              <w:t>Beschikt uw organisatie over medewerkers met aantoonbare expertise in het uitvoeren van waterplantenkarteringen en/of oeverplantenkarteringen volgens de Richtlijn</w:t>
            </w:r>
            <w:r w:rsidR="00526CE6">
              <w:t>en</w:t>
            </w:r>
            <w:r w:rsidRPr="00D52A15">
              <w:t xml:space="preserve"> Waterplanten- en Oeverkartering </w:t>
            </w:r>
            <w:r w:rsidRPr="00526CE6">
              <w:t>(RWSV</w:t>
            </w:r>
            <w:r w:rsidR="00526CE6" w:rsidRPr="00526CE6">
              <w:t>’s zie bijlages</w:t>
            </w:r>
            <w:r w:rsidRPr="00526CE6">
              <w:t>)?</w:t>
            </w:r>
            <w:r w:rsidRPr="00D52A15">
              <w:t xml:space="preserve"> Zo ja, over hoeveel gekwalificeerde medewerkers beschikt u?</w:t>
            </w:r>
          </w:p>
        </w:tc>
      </w:tr>
      <w:tr w:rsidR="002277A4" w:rsidRPr="00EA4A09" w14:paraId="7C3F31D9" w14:textId="77777777" w:rsidTr="00C05A0D">
        <w:tc>
          <w:tcPr>
            <w:tcW w:w="1271" w:type="dxa"/>
          </w:tcPr>
          <w:p w14:paraId="5B619056" w14:textId="11785E96" w:rsidR="002277A4" w:rsidRDefault="002277A4" w:rsidP="00C05A0D">
            <w:pPr>
              <w:pStyle w:val="broodtekst"/>
              <w:rPr>
                <w:szCs w:val="18"/>
              </w:rPr>
            </w:pPr>
            <w:r>
              <w:rPr>
                <w:szCs w:val="18"/>
              </w:rPr>
              <w:t>Antwoord:</w:t>
            </w:r>
          </w:p>
        </w:tc>
        <w:tc>
          <w:tcPr>
            <w:tcW w:w="6654" w:type="dxa"/>
          </w:tcPr>
          <w:p w14:paraId="48EB0C2F" w14:textId="77777777" w:rsidR="002277A4" w:rsidRDefault="002277A4" w:rsidP="00C05A0D">
            <w:pPr>
              <w:spacing w:line="240" w:lineRule="auto"/>
            </w:pPr>
          </w:p>
        </w:tc>
      </w:tr>
      <w:tr w:rsidR="009A7893" w:rsidRPr="00EA4A09" w14:paraId="4EFF4FE5" w14:textId="77777777" w:rsidTr="00C05A0D">
        <w:tc>
          <w:tcPr>
            <w:tcW w:w="1271" w:type="dxa"/>
          </w:tcPr>
          <w:p w14:paraId="79A1DF4A" w14:textId="5F5086C2" w:rsidR="009A7893" w:rsidRPr="00EA4A09" w:rsidRDefault="009A7893" w:rsidP="00C05A0D">
            <w:pPr>
              <w:pStyle w:val="broodtekst"/>
              <w:rPr>
                <w:szCs w:val="18"/>
              </w:rPr>
            </w:pPr>
            <w:r>
              <w:rPr>
                <w:szCs w:val="18"/>
              </w:rPr>
              <w:t>B</w:t>
            </w:r>
            <w:r w:rsidR="009708F0">
              <w:rPr>
                <w:szCs w:val="18"/>
              </w:rPr>
              <w:t>2</w:t>
            </w:r>
          </w:p>
        </w:tc>
        <w:tc>
          <w:tcPr>
            <w:tcW w:w="6654" w:type="dxa"/>
          </w:tcPr>
          <w:p w14:paraId="6996887F" w14:textId="4A960CFC" w:rsidR="009A7893" w:rsidRPr="00EA4A09" w:rsidRDefault="00B042D1" w:rsidP="00B33EAA">
            <w:pPr>
              <w:spacing w:line="240" w:lineRule="auto"/>
              <w:rPr>
                <w:szCs w:val="18"/>
              </w:rPr>
            </w:pPr>
            <w:r w:rsidRPr="00B042D1">
              <w:t>Beschikt uw organisatie over voldoende eigen vaartuigen voor de uitvoering van de werkzaamheden, of maakt u (gedeeltelijk) gebruik van vaartuigen van derden? Kunt u uw antwoord toelichten?</w:t>
            </w:r>
          </w:p>
        </w:tc>
      </w:tr>
      <w:tr w:rsidR="009A7893" w:rsidRPr="00EA4A09" w14:paraId="088FBD81" w14:textId="77777777" w:rsidTr="00C05A0D">
        <w:tc>
          <w:tcPr>
            <w:tcW w:w="1271" w:type="dxa"/>
          </w:tcPr>
          <w:p w14:paraId="33A8E347" w14:textId="77777777" w:rsidR="009A7893" w:rsidRDefault="009A7893" w:rsidP="00C05A0D">
            <w:pPr>
              <w:pStyle w:val="broodtekst"/>
              <w:rPr>
                <w:szCs w:val="18"/>
              </w:rPr>
            </w:pPr>
            <w:r>
              <w:rPr>
                <w:szCs w:val="18"/>
              </w:rPr>
              <w:t>Antwoord:</w:t>
            </w:r>
          </w:p>
        </w:tc>
        <w:tc>
          <w:tcPr>
            <w:tcW w:w="6654" w:type="dxa"/>
          </w:tcPr>
          <w:p w14:paraId="7123E186" w14:textId="77777777" w:rsidR="009A7893" w:rsidRDefault="009A7893" w:rsidP="00C05A0D">
            <w:pPr>
              <w:spacing w:line="240" w:lineRule="auto"/>
            </w:pPr>
          </w:p>
        </w:tc>
      </w:tr>
      <w:tr w:rsidR="009A7893" w:rsidRPr="00EA4A09" w14:paraId="50D8120A" w14:textId="77777777" w:rsidTr="00C05A0D">
        <w:tc>
          <w:tcPr>
            <w:tcW w:w="1271" w:type="dxa"/>
          </w:tcPr>
          <w:p w14:paraId="0D65C007" w14:textId="75945A7D" w:rsidR="009A7893" w:rsidRDefault="009A7893" w:rsidP="00C05A0D">
            <w:pPr>
              <w:pStyle w:val="broodtekst"/>
              <w:rPr>
                <w:szCs w:val="18"/>
              </w:rPr>
            </w:pPr>
            <w:r>
              <w:rPr>
                <w:szCs w:val="18"/>
              </w:rPr>
              <w:t>B</w:t>
            </w:r>
            <w:r w:rsidR="009708F0">
              <w:rPr>
                <w:szCs w:val="18"/>
              </w:rPr>
              <w:t>3</w:t>
            </w:r>
          </w:p>
        </w:tc>
        <w:tc>
          <w:tcPr>
            <w:tcW w:w="6654" w:type="dxa"/>
          </w:tcPr>
          <w:p w14:paraId="5F6C17C0" w14:textId="797CFD81" w:rsidR="009A7893" w:rsidRPr="00EA4A09" w:rsidRDefault="00556A97" w:rsidP="00B33EAA">
            <w:pPr>
              <w:spacing w:line="240" w:lineRule="auto"/>
              <w:rPr>
                <w:szCs w:val="18"/>
              </w:rPr>
            </w:pPr>
            <w:r w:rsidRPr="00556A97">
              <w:rPr>
                <w:szCs w:val="18"/>
              </w:rPr>
              <w:t>Over hoeveel schippers en ecologen kan uw organisatie beschikken voor de uitvoering van de beoogde opdracht?</w:t>
            </w:r>
          </w:p>
        </w:tc>
      </w:tr>
      <w:tr w:rsidR="009A7893" w:rsidRPr="00EA4A09" w14:paraId="4CEE2804" w14:textId="77777777" w:rsidTr="00C05A0D">
        <w:tc>
          <w:tcPr>
            <w:tcW w:w="1271" w:type="dxa"/>
          </w:tcPr>
          <w:p w14:paraId="0C38FC0D" w14:textId="77777777" w:rsidR="009A7893" w:rsidRDefault="009A7893" w:rsidP="00C05A0D">
            <w:pPr>
              <w:pStyle w:val="broodtekst"/>
              <w:rPr>
                <w:szCs w:val="18"/>
              </w:rPr>
            </w:pPr>
            <w:r>
              <w:rPr>
                <w:szCs w:val="18"/>
              </w:rPr>
              <w:t>Antwoord:</w:t>
            </w:r>
          </w:p>
        </w:tc>
        <w:tc>
          <w:tcPr>
            <w:tcW w:w="6654" w:type="dxa"/>
          </w:tcPr>
          <w:p w14:paraId="012A4037" w14:textId="77777777" w:rsidR="009A7893" w:rsidRDefault="009A7893" w:rsidP="00C05A0D">
            <w:pPr>
              <w:spacing w:line="240" w:lineRule="auto"/>
            </w:pPr>
          </w:p>
        </w:tc>
      </w:tr>
      <w:tr w:rsidR="00930D84" w:rsidRPr="00EA4A09" w14:paraId="39FE0FC4" w14:textId="77777777" w:rsidTr="00C05A0D">
        <w:tc>
          <w:tcPr>
            <w:tcW w:w="1271" w:type="dxa"/>
          </w:tcPr>
          <w:p w14:paraId="2545B375" w14:textId="67B49CBD" w:rsidR="00930D84" w:rsidRDefault="00653DA5" w:rsidP="00930D84">
            <w:pPr>
              <w:pStyle w:val="broodtekst"/>
              <w:rPr>
                <w:szCs w:val="18"/>
              </w:rPr>
            </w:pPr>
            <w:r>
              <w:rPr>
                <w:szCs w:val="18"/>
              </w:rPr>
              <w:t>B</w:t>
            </w:r>
            <w:r w:rsidR="001716C9">
              <w:rPr>
                <w:szCs w:val="18"/>
              </w:rPr>
              <w:t>4</w:t>
            </w:r>
          </w:p>
        </w:tc>
        <w:tc>
          <w:tcPr>
            <w:tcW w:w="6654" w:type="dxa"/>
          </w:tcPr>
          <w:p w14:paraId="7E025183" w14:textId="4B163586" w:rsidR="002277A4" w:rsidRDefault="00354DE9" w:rsidP="00B33EAA">
            <w:pPr>
              <w:spacing w:line="240" w:lineRule="auto"/>
            </w:pPr>
            <w:r w:rsidRPr="00354DE9">
              <w:rPr>
                <w:iCs/>
                <w:szCs w:val="18"/>
              </w:rPr>
              <w:t>Heeft uw organisatie in de afgelopen vijf jaar ervaring opgedaan met het uitvoeren van vergelijkbare dienstverlening op andere wateren dan de Rijkswateren? Kunt u uw antwoord toelichten?</w:t>
            </w:r>
          </w:p>
        </w:tc>
      </w:tr>
      <w:tr w:rsidR="001716C9" w:rsidRPr="00EA4A09" w14:paraId="1B3FC6AD" w14:textId="77777777" w:rsidTr="00C05A0D">
        <w:tc>
          <w:tcPr>
            <w:tcW w:w="1271" w:type="dxa"/>
          </w:tcPr>
          <w:p w14:paraId="28CA7B00" w14:textId="784D3A27" w:rsidR="001716C9" w:rsidRDefault="001716C9" w:rsidP="00930D84">
            <w:pPr>
              <w:pStyle w:val="broodtekst"/>
              <w:rPr>
                <w:szCs w:val="18"/>
              </w:rPr>
            </w:pPr>
            <w:r>
              <w:rPr>
                <w:szCs w:val="18"/>
              </w:rPr>
              <w:t>Antwoord:</w:t>
            </w:r>
          </w:p>
        </w:tc>
        <w:tc>
          <w:tcPr>
            <w:tcW w:w="6654" w:type="dxa"/>
          </w:tcPr>
          <w:p w14:paraId="7ADD6A31" w14:textId="77777777" w:rsidR="001716C9" w:rsidRDefault="001716C9" w:rsidP="00930D84">
            <w:pPr>
              <w:spacing w:line="240" w:lineRule="auto"/>
            </w:pPr>
          </w:p>
        </w:tc>
      </w:tr>
      <w:tr w:rsidR="00930D84" w:rsidRPr="00EA4A09" w14:paraId="753E7A8E" w14:textId="77777777" w:rsidTr="00C05A0D">
        <w:tc>
          <w:tcPr>
            <w:tcW w:w="1271" w:type="dxa"/>
          </w:tcPr>
          <w:p w14:paraId="6781F778" w14:textId="7916ABAC" w:rsidR="00930D84" w:rsidRDefault="00930D84" w:rsidP="00930D84">
            <w:pPr>
              <w:pStyle w:val="broodtekst"/>
              <w:rPr>
                <w:szCs w:val="18"/>
              </w:rPr>
            </w:pPr>
            <w:r>
              <w:rPr>
                <w:szCs w:val="18"/>
              </w:rPr>
              <w:t>B</w:t>
            </w:r>
            <w:r w:rsidR="001716C9">
              <w:rPr>
                <w:szCs w:val="18"/>
              </w:rPr>
              <w:t>5</w:t>
            </w:r>
          </w:p>
        </w:tc>
        <w:tc>
          <w:tcPr>
            <w:tcW w:w="6654" w:type="dxa"/>
          </w:tcPr>
          <w:p w14:paraId="2B018B01" w14:textId="2E1032AB" w:rsidR="00354DE9" w:rsidRPr="00EA4A09" w:rsidRDefault="00354DE9" w:rsidP="00B33EAA">
            <w:pPr>
              <w:pStyle w:val="broodtekst"/>
              <w:rPr>
                <w:szCs w:val="18"/>
              </w:rPr>
            </w:pPr>
            <w:r w:rsidRPr="00354DE9">
              <w:rPr>
                <w:szCs w:val="18"/>
              </w:rPr>
              <w:t>Beschikt uw organisatie over een NEN</w:t>
            </w:r>
            <w:r w:rsidRPr="00354DE9">
              <w:rPr>
                <w:szCs w:val="18"/>
              </w:rPr>
              <w:noBreakHyphen/>
              <w:t>EN</w:t>
            </w:r>
            <w:r w:rsidRPr="00354DE9">
              <w:rPr>
                <w:szCs w:val="18"/>
              </w:rPr>
              <w:noBreakHyphen/>
              <w:t>ISO 9001</w:t>
            </w:r>
            <w:r w:rsidRPr="00354DE9">
              <w:rPr>
                <w:szCs w:val="18"/>
              </w:rPr>
              <w:noBreakHyphen/>
              <w:t>certificering?</w:t>
            </w:r>
            <w:r w:rsidRPr="00354DE9">
              <w:rPr>
                <w:szCs w:val="18"/>
              </w:rPr>
              <w:br/>
              <w:t>Indien uw organisatie niet ISO</w:t>
            </w:r>
            <w:r w:rsidRPr="00354DE9">
              <w:rPr>
                <w:szCs w:val="18"/>
              </w:rPr>
              <w:noBreakHyphen/>
              <w:t>gecertificeerd is, kunt u dan toelichten of u beschikt over een eigen kwaliteitsmanagementsysteem (KMS)</w:t>
            </w:r>
            <w:r>
              <w:rPr>
                <w:szCs w:val="18"/>
              </w:rPr>
              <w:t>?</w:t>
            </w:r>
            <w:r w:rsidRPr="00354DE9">
              <w:rPr>
                <w:szCs w:val="18"/>
              </w:rPr>
              <w:t xml:space="preserve"> </w:t>
            </w:r>
          </w:p>
        </w:tc>
      </w:tr>
      <w:tr w:rsidR="00B33EAA" w:rsidRPr="00EA4A09" w14:paraId="576A9934" w14:textId="77777777" w:rsidTr="00C05A0D">
        <w:tc>
          <w:tcPr>
            <w:tcW w:w="1271" w:type="dxa"/>
          </w:tcPr>
          <w:p w14:paraId="52C239B7" w14:textId="3BDC707C" w:rsidR="00B33EAA" w:rsidRDefault="00B33EAA" w:rsidP="00930D84">
            <w:pPr>
              <w:pStyle w:val="broodtekst"/>
              <w:rPr>
                <w:szCs w:val="18"/>
              </w:rPr>
            </w:pPr>
            <w:r>
              <w:rPr>
                <w:szCs w:val="18"/>
              </w:rPr>
              <w:t>Antwoord</w:t>
            </w:r>
          </w:p>
        </w:tc>
        <w:tc>
          <w:tcPr>
            <w:tcW w:w="6654" w:type="dxa"/>
          </w:tcPr>
          <w:p w14:paraId="002CF2C8" w14:textId="77777777" w:rsidR="00B33EAA" w:rsidRPr="00354DE9" w:rsidRDefault="00B33EAA" w:rsidP="00B33EAA">
            <w:pPr>
              <w:pStyle w:val="broodtekst"/>
              <w:rPr>
                <w:szCs w:val="18"/>
              </w:rPr>
            </w:pPr>
          </w:p>
        </w:tc>
      </w:tr>
    </w:tbl>
    <w:p w14:paraId="3E8E2B7B" w14:textId="77777777" w:rsidR="009A7893" w:rsidRDefault="009A7893" w:rsidP="009A789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61"/>
        <w:gridCol w:w="6772"/>
      </w:tblGrid>
      <w:tr w:rsidR="009A7893" w:rsidRPr="005E4B29" w14:paraId="4316CB25" w14:textId="77777777" w:rsidTr="006033DC">
        <w:tc>
          <w:tcPr>
            <w:tcW w:w="7933" w:type="dxa"/>
            <w:gridSpan w:val="2"/>
          </w:tcPr>
          <w:p w14:paraId="6F26EB1E" w14:textId="77777777" w:rsidR="009A7893" w:rsidRPr="007E7DAA" w:rsidRDefault="009A7893" w:rsidP="00C05A0D">
            <w:pPr>
              <w:pStyle w:val="broodtekst"/>
              <w:rPr>
                <w:b/>
                <w:iCs/>
                <w:szCs w:val="18"/>
              </w:rPr>
            </w:pPr>
            <w:r w:rsidRPr="007E7DAA">
              <w:rPr>
                <w:b/>
                <w:iCs/>
                <w:szCs w:val="18"/>
              </w:rPr>
              <w:t>Vragen over de interesse in de opdracht</w:t>
            </w:r>
          </w:p>
        </w:tc>
      </w:tr>
      <w:tr w:rsidR="009A7893" w:rsidRPr="005E4B29" w14:paraId="64B37296" w14:textId="77777777" w:rsidTr="006033DC">
        <w:tc>
          <w:tcPr>
            <w:tcW w:w="0" w:type="auto"/>
          </w:tcPr>
          <w:p w14:paraId="5C7C1DFC" w14:textId="63C130FC" w:rsidR="009A7893" w:rsidRPr="007E7DAA" w:rsidRDefault="00B92F4E" w:rsidP="00C05A0D">
            <w:pPr>
              <w:pStyle w:val="broodtekst"/>
              <w:rPr>
                <w:bCs/>
                <w:iCs/>
                <w:szCs w:val="18"/>
              </w:rPr>
            </w:pPr>
            <w:r>
              <w:rPr>
                <w:bCs/>
                <w:iCs/>
                <w:szCs w:val="18"/>
              </w:rPr>
              <w:t>C</w:t>
            </w:r>
            <w:r w:rsidR="009A7893" w:rsidRPr="007E7DAA">
              <w:rPr>
                <w:bCs/>
                <w:iCs/>
                <w:szCs w:val="18"/>
              </w:rPr>
              <w:t>1</w:t>
            </w:r>
          </w:p>
        </w:tc>
        <w:tc>
          <w:tcPr>
            <w:tcW w:w="6772" w:type="dxa"/>
          </w:tcPr>
          <w:p w14:paraId="20973AB2" w14:textId="74A59116" w:rsidR="009A7893" w:rsidRPr="007E7DAA" w:rsidRDefault="00EA7112" w:rsidP="00FC1D01">
            <w:pPr>
              <w:pStyle w:val="broodtekst"/>
              <w:rPr>
                <w:bCs/>
                <w:iCs/>
                <w:szCs w:val="18"/>
              </w:rPr>
            </w:pPr>
            <w:r w:rsidRPr="00EA7112">
              <w:rPr>
                <w:bCs/>
                <w:iCs/>
                <w:szCs w:val="18"/>
              </w:rPr>
              <w:t>Welke factoren zouden voor uw organisatie aanleiding kunnen zijn om wel of niet deel te nemen aan deze aanbestedingsprocedure (bijvoorbeeld andere lopende opdrachten, looptijd, aantal meetpunten, beschikbare kennis, capaciteit of middelen)? Kunt u uw antwoord toelichten?</w:t>
            </w:r>
          </w:p>
        </w:tc>
      </w:tr>
      <w:tr w:rsidR="002008F2" w:rsidRPr="005E4B29" w14:paraId="11E581DD" w14:textId="77777777" w:rsidTr="006033DC">
        <w:tc>
          <w:tcPr>
            <w:tcW w:w="0" w:type="auto"/>
          </w:tcPr>
          <w:p w14:paraId="61C7ECA8" w14:textId="0840B29B" w:rsidR="002008F2" w:rsidRPr="007E7DAA" w:rsidRDefault="002008F2" w:rsidP="00C05A0D">
            <w:pPr>
              <w:pStyle w:val="broodtekst"/>
              <w:rPr>
                <w:bCs/>
                <w:iCs/>
                <w:szCs w:val="18"/>
              </w:rPr>
            </w:pPr>
            <w:r>
              <w:rPr>
                <w:szCs w:val="18"/>
              </w:rPr>
              <w:t>Antwoord:</w:t>
            </w:r>
          </w:p>
        </w:tc>
        <w:tc>
          <w:tcPr>
            <w:tcW w:w="6772" w:type="dxa"/>
          </w:tcPr>
          <w:p w14:paraId="4DCECEEF" w14:textId="77777777" w:rsidR="002008F2" w:rsidRPr="007E7DAA" w:rsidRDefault="002008F2" w:rsidP="00C05A0D">
            <w:pPr>
              <w:pStyle w:val="broodtekst"/>
              <w:rPr>
                <w:bCs/>
                <w:iCs/>
                <w:szCs w:val="18"/>
              </w:rPr>
            </w:pPr>
          </w:p>
        </w:tc>
      </w:tr>
    </w:tbl>
    <w:p w14:paraId="30D923B0" w14:textId="77777777" w:rsidR="0044517D" w:rsidRPr="008E0BAA" w:rsidRDefault="0044517D" w:rsidP="009A7893">
      <w:pPr>
        <w:pStyle w:val="broodtekst"/>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61"/>
        <w:gridCol w:w="6772"/>
      </w:tblGrid>
      <w:tr w:rsidR="009A7893" w:rsidRPr="008E0BAA" w14:paraId="2D46EEB0" w14:textId="77777777" w:rsidTr="006033DC">
        <w:tc>
          <w:tcPr>
            <w:tcW w:w="7933" w:type="dxa"/>
            <w:gridSpan w:val="2"/>
          </w:tcPr>
          <w:p w14:paraId="4A2CA1C5" w14:textId="77777777" w:rsidR="009A7893" w:rsidRPr="008E0BAA" w:rsidRDefault="009A7893" w:rsidP="00C05A0D">
            <w:pPr>
              <w:pStyle w:val="broodtekst"/>
              <w:rPr>
                <w:b/>
                <w:iCs/>
                <w:szCs w:val="18"/>
              </w:rPr>
            </w:pPr>
            <w:r w:rsidRPr="008E0BAA">
              <w:rPr>
                <w:b/>
                <w:iCs/>
                <w:szCs w:val="18"/>
              </w:rPr>
              <w:t>Vragen over de inhoud van de opdracht</w:t>
            </w:r>
          </w:p>
        </w:tc>
      </w:tr>
      <w:tr w:rsidR="009A7893" w:rsidRPr="005E4B29" w14:paraId="6C295DA3" w14:textId="77777777" w:rsidTr="006033DC">
        <w:tc>
          <w:tcPr>
            <w:tcW w:w="0" w:type="auto"/>
          </w:tcPr>
          <w:p w14:paraId="153FB3E7" w14:textId="45A5E136" w:rsidR="009A7893" w:rsidRPr="008E0BAA" w:rsidRDefault="00B92F4E" w:rsidP="00C05A0D">
            <w:pPr>
              <w:pStyle w:val="broodtekst"/>
              <w:rPr>
                <w:iCs/>
                <w:szCs w:val="18"/>
              </w:rPr>
            </w:pPr>
            <w:r>
              <w:rPr>
                <w:iCs/>
                <w:szCs w:val="18"/>
              </w:rPr>
              <w:t>D</w:t>
            </w:r>
            <w:r w:rsidR="009A7893" w:rsidRPr="008E0BAA">
              <w:rPr>
                <w:iCs/>
                <w:szCs w:val="18"/>
              </w:rPr>
              <w:t>1</w:t>
            </w:r>
          </w:p>
        </w:tc>
        <w:tc>
          <w:tcPr>
            <w:tcW w:w="6772" w:type="dxa"/>
          </w:tcPr>
          <w:p w14:paraId="43353B1B" w14:textId="0EBBE63E" w:rsidR="009A7893" w:rsidRPr="008E0BAA" w:rsidRDefault="00901F98" w:rsidP="00FC1D01">
            <w:pPr>
              <w:pStyle w:val="broodtekst"/>
              <w:rPr>
                <w:iCs/>
                <w:szCs w:val="18"/>
              </w:rPr>
            </w:pPr>
            <w:r w:rsidRPr="00901F98">
              <w:rPr>
                <w:iCs/>
                <w:szCs w:val="18"/>
              </w:rPr>
              <w:t>Op welke wijze zou een aanpassing in de gewenste dienstverlening uw organisatie in staat stellen een betere aanbieding te doen? Welke nadelen en risico’s ziet u in de huidige vorm van de gewenste dienstverlening?</w:t>
            </w:r>
          </w:p>
        </w:tc>
      </w:tr>
      <w:tr w:rsidR="002008F2" w:rsidRPr="005E4B29" w14:paraId="2AD87C1B" w14:textId="77777777" w:rsidTr="006033DC">
        <w:tc>
          <w:tcPr>
            <w:tcW w:w="0" w:type="auto"/>
          </w:tcPr>
          <w:p w14:paraId="6564BB51" w14:textId="4E1DDF4A" w:rsidR="002008F2" w:rsidRDefault="002008F2" w:rsidP="00C05A0D">
            <w:pPr>
              <w:pStyle w:val="broodtekst"/>
              <w:rPr>
                <w:iCs/>
                <w:szCs w:val="18"/>
              </w:rPr>
            </w:pPr>
            <w:r>
              <w:rPr>
                <w:szCs w:val="18"/>
              </w:rPr>
              <w:t>Antwoord:</w:t>
            </w:r>
          </w:p>
        </w:tc>
        <w:tc>
          <w:tcPr>
            <w:tcW w:w="6772" w:type="dxa"/>
          </w:tcPr>
          <w:p w14:paraId="6473001E" w14:textId="77777777" w:rsidR="002008F2" w:rsidRPr="00FB34D0" w:rsidRDefault="002008F2" w:rsidP="00C05A0D">
            <w:pPr>
              <w:pStyle w:val="broodtekst"/>
              <w:rPr>
                <w:iCs/>
                <w:szCs w:val="18"/>
              </w:rPr>
            </w:pPr>
          </w:p>
        </w:tc>
      </w:tr>
      <w:tr w:rsidR="009A7893" w:rsidRPr="005E4B29" w14:paraId="51DCEDBB" w14:textId="77777777" w:rsidTr="006033DC">
        <w:tc>
          <w:tcPr>
            <w:tcW w:w="0" w:type="auto"/>
          </w:tcPr>
          <w:p w14:paraId="09FA2676" w14:textId="1230F7CF" w:rsidR="009A7893" w:rsidRPr="003A04CC" w:rsidRDefault="00B92F4E" w:rsidP="00C05A0D">
            <w:pPr>
              <w:pStyle w:val="broodtekst"/>
              <w:rPr>
                <w:iCs/>
                <w:szCs w:val="18"/>
              </w:rPr>
            </w:pPr>
            <w:r>
              <w:rPr>
                <w:iCs/>
                <w:szCs w:val="18"/>
              </w:rPr>
              <w:t>D</w:t>
            </w:r>
            <w:r w:rsidR="009A7893">
              <w:rPr>
                <w:iCs/>
                <w:szCs w:val="18"/>
              </w:rPr>
              <w:t>2</w:t>
            </w:r>
          </w:p>
        </w:tc>
        <w:tc>
          <w:tcPr>
            <w:tcW w:w="6772" w:type="dxa"/>
          </w:tcPr>
          <w:p w14:paraId="7F2537DC" w14:textId="1922388A" w:rsidR="009A7893" w:rsidRPr="003A04CC" w:rsidRDefault="00901F98" w:rsidP="00FC1D01">
            <w:pPr>
              <w:pStyle w:val="broodtekst"/>
              <w:rPr>
                <w:iCs/>
                <w:szCs w:val="18"/>
              </w:rPr>
            </w:pPr>
            <w:r w:rsidRPr="00901F98">
              <w:rPr>
                <w:iCs/>
                <w:szCs w:val="18"/>
              </w:rPr>
              <w:t xml:space="preserve">Rijkswaterstaat begrijpt dat een zorgvuldige voorbereiding noodzakelijk is.Wat heeft uw organisatie nodig van Rijkswaterstaat in de voorbereidingsfase voorafgaand aan de productiefase (bijvoorbeeld ondersteuning in kennis, informatievoorziening of capaciteit)? </w:t>
            </w:r>
            <w:r w:rsidRPr="00901F98">
              <w:rPr>
                <w:iCs/>
                <w:szCs w:val="18"/>
              </w:rPr>
              <w:lastRenderedPageBreak/>
              <w:t>Daarnaast horen wij graag hoeveel voorbereidingstijd uw organisatie nodig acht</w:t>
            </w:r>
            <w:r>
              <w:rPr>
                <w:iCs/>
                <w:szCs w:val="18"/>
              </w:rPr>
              <w:t>?</w:t>
            </w:r>
          </w:p>
        </w:tc>
      </w:tr>
      <w:tr w:rsidR="002008F2" w:rsidRPr="005E4B29" w14:paraId="47808B9B" w14:textId="77777777" w:rsidTr="006033DC">
        <w:tc>
          <w:tcPr>
            <w:tcW w:w="0" w:type="auto"/>
          </w:tcPr>
          <w:p w14:paraId="0D55E22B" w14:textId="29789B9E" w:rsidR="002008F2" w:rsidRPr="003A04CC" w:rsidRDefault="002008F2" w:rsidP="00C05A0D">
            <w:pPr>
              <w:pStyle w:val="broodtekst"/>
              <w:rPr>
                <w:iCs/>
                <w:szCs w:val="18"/>
              </w:rPr>
            </w:pPr>
            <w:r>
              <w:rPr>
                <w:szCs w:val="18"/>
              </w:rPr>
              <w:lastRenderedPageBreak/>
              <w:t>Antwoord:</w:t>
            </w:r>
          </w:p>
        </w:tc>
        <w:tc>
          <w:tcPr>
            <w:tcW w:w="6772" w:type="dxa"/>
          </w:tcPr>
          <w:p w14:paraId="32D243D2" w14:textId="77777777" w:rsidR="002008F2" w:rsidRPr="003A04CC" w:rsidRDefault="002008F2" w:rsidP="00C05A0D">
            <w:pPr>
              <w:pStyle w:val="broodtekst"/>
              <w:rPr>
                <w:iCs/>
                <w:szCs w:val="18"/>
              </w:rPr>
            </w:pPr>
          </w:p>
        </w:tc>
      </w:tr>
      <w:tr w:rsidR="00B92F4E" w:rsidRPr="005E4B29" w14:paraId="306854A8" w14:textId="77777777" w:rsidTr="006033DC">
        <w:tc>
          <w:tcPr>
            <w:tcW w:w="0" w:type="auto"/>
          </w:tcPr>
          <w:p w14:paraId="61FFF3E4" w14:textId="3000EA25" w:rsidR="00B92F4E" w:rsidRDefault="00B92F4E" w:rsidP="00C05A0D">
            <w:pPr>
              <w:pStyle w:val="broodtekst"/>
              <w:rPr>
                <w:iCs/>
                <w:szCs w:val="18"/>
              </w:rPr>
            </w:pPr>
            <w:r>
              <w:rPr>
                <w:iCs/>
                <w:szCs w:val="18"/>
              </w:rPr>
              <w:t>D</w:t>
            </w:r>
            <w:r w:rsidR="00D20FF5">
              <w:rPr>
                <w:iCs/>
                <w:szCs w:val="18"/>
              </w:rPr>
              <w:t>3</w:t>
            </w:r>
          </w:p>
        </w:tc>
        <w:tc>
          <w:tcPr>
            <w:tcW w:w="6772" w:type="dxa"/>
          </w:tcPr>
          <w:p w14:paraId="333C6E83" w14:textId="50DFBA0F" w:rsidR="00B92F4E" w:rsidRDefault="000C5E01" w:rsidP="00FC1D01">
            <w:pPr>
              <w:pStyle w:val="broodtekst"/>
              <w:rPr>
                <w:iCs/>
                <w:szCs w:val="18"/>
              </w:rPr>
            </w:pPr>
            <w:r w:rsidRPr="000C5E01">
              <w:rPr>
                <w:iCs/>
                <w:szCs w:val="18"/>
              </w:rPr>
              <w:t xml:space="preserve">De opdracht voor stagnante wateren is momenteel ingericht als </w:t>
            </w:r>
            <w:r w:rsidR="00546DCD">
              <w:rPr>
                <w:iCs/>
                <w:szCs w:val="18"/>
              </w:rPr>
              <w:t xml:space="preserve">twee </w:t>
            </w:r>
            <w:r w:rsidRPr="000C5E01">
              <w:rPr>
                <w:iCs/>
                <w:szCs w:val="18"/>
              </w:rPr>
              <w:t>percel</w:t>
            </w:r>
            <w:r w:rsidR="00546DCD">
              <w:rPr>
                <w:iCs/>
                <w:szCs w:val="18"/>
              </w:rPr>
              <w:t>en</w:t>
            </w:r>
            <w:r w:rsidRPr="000C5E01">
              <w:rPr>
                <w:iCs/>
                <w:szCs w:val="18"/>
              </w:rPr>
              <w:t>. Acht uw organisatie het, gezien de huidige omvang van d</w:t>
            </w:r>
            <w:r w:rsidR="00546DCD">
              <w:rPr>
                <w:iCs/>
                <w:szCs w:val="18"/>
              </w:rPr>
              <w:t>eze</w:t>
            </w:r>
            <w:r w:rsidRPr="000C5E01">
              <w:rPr>
                <w:iCs/>
                <w:szCs w:val="18"/>
              </w:rPr>
              <w:t xml:space="preserve"> percel</w:t>
            </w:r>
            <w:r w:rsidR="00546DCD">
              <w:rPr>
                <w:iCs/>
                <w:szCs w:val="18"/>
              </w:rPr>
              <w:t>en</w:t>
            </w:r>
            <w:r w:rsidRPr="000C5E01">
              <w:rPr>
                <w:iCs/>
                <w:szCs w:val="18"/>
              </w:rPr>
              <w:t>, haalbaar om hierop in te schrijven?</w:t>
            </w:r>
            <w:r w:rsidRPr="000C5E01">
              <w:rPr>
                <w:iCs/>
                <w:szCs w:val="18"/>
              </w:rPr>
              <w:br/>
              <w:t>Indien dit niet het geval is, wat zou volgens u een meer passende perceelindeling zijn voor de stagnante opdracht? Licht uw antwoord toe en geef daarbij aan welke percelen u graag zou zien</w:t>
            </w:r>
            <w:r>
              <w:rPr>
                <w:iCs/>
                <w:szCs w:val="18"/>
              </w:rPr>
              <w:t>.</w:t>
            </w:r>
          </w:p>
        </w:tc>
      </w:tr>
      <w:tr w:rsidR="00B92F4E" w:rsidRPr="005E4B29" w14:paraId="2ED60E3C" w14:textId="77777777" w:rsidTr="006033DC">
        <w:tc>
          <w:tcPr>
            <w:tcW w:w="0" w:type="auto"/>
          </w:tcPr>
          <w:p w14:paraId="0196F13D" w14:textId="52037279" w:rsidR="00B92F4E" w:rsidRDefault="00B92F4E" w:rsidP="00C05A0D">
            <w:pPr>
              <w:pStyle w:val="broodtekst"/>
              <w:rPr>
                <w:iCs/>
                <w:szCs w:val="18"/>
              </w:rPr>
            </w:pPr>
            <w:r>
              <w:rPr>
                <w:iCs/>
                <w:szCs w:val="18"/>
              </w:rPr>
              <w:t>Antwoord:</w:t>
            </w:r>
          </w:p>
        </w:tc>
        <w:tc>
          <w:tcPr>
            <w:tcW w:w="6772" w:type="dxa"/>
          </w:tcPr>
          <w:p w14:paraId="16B16756" w14:textId="77777777" w:rsidR="00B92F4E" w:rsidRDefault="00B92F4E" w:rsidP="00C05A0D">
            <w:pPr>
              <w:pStyle w:val="broodtekst"/>
              <w:rPr>
                <w:iCs/>
                <w:szCs w:val="18"/>
              </w:rPr>
            </w:pPr>
          </w:p>
        </w:tc>
      </w:tr>
      <w:tr w:rsidR="009A7893" w:rsidRPr="005E4B29" w14:paraId="1C7B00CB" w14:textId="77777777" w:rsidTr="006033DC">
        <w:tc>
          <w:tcPr>
            <w:tcW w:w="0" w:type="auto"/>
          </w:tcPr>
          <w:p w14:paraId="73128FBB" w14:textId="1F5225ED" w:rsidR="009A7893" w:rsidRPr="003A04CC" w:rsidRDefault="00B92F4E" w:rsidP="00C05A0D">
            <w:pPr>
              <w:pStyle w:val="broodtekst"/>
              <w:rPr>
                <w:iCs/>
                <w:szCs w:val="18"/>
              </w:rPr>
            </w:pPr>
            <w:r>
              <w:rPr>
                <w:iCs/>
                <w:szCs w:val="18"/>
              </w:rPr>
              <w:t>D</w:t>
            </w:r>
            <w:r w:rsidR="00D20FF5">
              <w:rPr>
                <w:iCs/>
                <w:szCs w:val="18"/>
              </w:rPr>
              <w:t>4</w:t>
            </w:r>
          </w:p>
        </w:tc>
        <w:tc>
          <w:tcPr>
            <w:tcW w:w="6772" w:type="dxa"/>
          </w:tcPr>
          <w:p w14:paraId="4EC5FCAB" w14:textId="31F1A692" w:rsidR="009A7893" w:rsidRPr="003A04CC" w:rsidRDefault="002F6B66" w:rsidP="00FC1D01">
            <w:pPr>
              <w:pStyle w:val="broodtekst"/>
              <w:rPr>
                <w:iCs/>
                <w:szCs w:val="18"/>
              </w:rPr>
            </w:pPr>
            <w:r w:rsidRPr="002F6B66">
              <w:rPr>
                <w:iCs/>
                <w:szCs w:val="18"/>
              </w:rPr>
              <w:t>De inwintijd voor de uitvoering van de opdracht ‘stagnant’ bedraagt momenteel zes weken.</w:t>
            </w:r>
            <w:r w:rsidRPr="002F6B66">
              <w:rPr>
                <w:iCs/>
                <w:szCs w:val="18"/>
              </w:rPr>
              <w:br/>
              <w:t>Indien meer spreiding in de inwintijd zou worden toegestaan, zou dit uw organisatie in staat stellen een betere inschrijving te doen?</w:t>
            </w:r>
            <w:r w:rsidRPr="002F6B66">
              <w:rPr>
                <w:iCs/>
                <w:szCs w:val="18"/>
              </w:rPr>
              <w:br/>
              <w:t>Daarnaast horen wij graag of de doorlooptijd van de inwinning invloed heeft op de kostprijs. Kunt u uw antwoord toelichten?</w:t>
            </w:r>
          </w:p>
        </w:tc>
      </w:tr>
      <w:tr w:rsidR="002008F2" w:rsidRPr="005E4B29" w14:paraId="28E1C8F9" w14:textId="77777777" w:rsidTr="006033DC">
        <w:tc>
          <w:tcPr>
            <w:tcW w:w="0" w:type="auto"/>
          </w:tcPr>
          <w:p w14:paraId="7016BA0B" w14:textId="78E7B48C" w:rsidR="002008F2" w:rsidRDefault="002008F2" w:rsidP="00C05A0D">
            <w:pPr>
              <w:pStyle w:val="broodtekst"/>
              <w:rPr>
                <w:iCs/>
                <w:szCs w:val="18"/>
              </w:rPr>
            </w:pPr>
            <w:r>
              <w:rPr>
                <w:szCs w:val="18"/>
              </w:rPr>
              <w:t>Antwoord:</w:t>
            </w:r>
          </w:p>
        </w:tc>
        <w:tc>
          <w:tcPr>
            <w:tcW w:w="6772" w:type="dxa"/>
          </w:tcPr>
          <w:p w14:paraId="32EC28B0" w14:textId="77777777" w:rsidR="002008F2" w:rsidRPr="009C5051" w:rsidRDefault="002008F2" w:rsidP="00C05A0D">
            <w:pPr>
              <w:pStyle w:val="broodtekst"/>
              <w:rPr>
                <w:iCs/>
                <w:szCs w:val="18"/>
              </w:rPr>
            </w:pPr>
          </w:p>
        </w:tc>
      </w:tr>
      <w:tr w:rsidR="009A7893" w:rsidRPr="005E4B29" w14:paraId="0F6CEB6B" w14:textId="77777777" w:rsidTr="006033DC">
        <w:tc>
          <w:tcPr>
            <w:tcW w:w="0" w:type="auto"/>
          </w:tcPr>
          <w:p w14:paraId="35DA28F7" w14:textId="7CFCB16C" w:rsidR="009A7893" w:rsidRDefault="00B92F4E" w:rsidP="00C05A0D">
            <w:pPr>
              <w:pStyle w:val="broodtekst"/>
              <w:rPr>
                <w:iCs/>
                <w:szCs w:val="18"/>
              </w:rPr>
            </w:pPr>
            <w:r>
              <w:rPr>
                <w:iCs/>
                <w:szCs w:val="18"/>
              </w:rPr>
              <w:t>D</w:t>
            </w:r>
            <w:r w:rsidR="00D20FF5">
              <w:rPr>
                <w:iCs/>
                <w:szCs w:val="18"/>
              </w:rPr>
              <w:t>5</w:t>
            </w:r>
          </w:p>
        </w:tc>
        <w:tc>
          <w:tcPr>
            <w:tcW w:w="6772" w:type="dxa"/>
          </w:tcPr>
          <w:p w14:paraId="47AC348E" w14:textId="77777777" w:rsidR="0036022F" w:rsidRDefault="009A7893" w:rsidP="00C05A0D">
            <w:pPr>
              <w:pStyle w:val="broodtekst"/>
              <w:rPr>
                <w:iCs/>
                <w:szCs w:val="18"/>
              </w:rPr>
            </w:pPr>
            <w:r w:rsidRPr="009C5051">
              <w:rPr>
                <w:iCs/>
                <w:szCs w:val="18"/>
              </w:rPr>
              <w:t>Hoeveel punten</w:t>
            </w:r>
            <w:r w:rsidR="00562A0F">
              <w:rPr>
                <w:iCs/>
                <w:szCs w:val="18"/>
              </w:rPr>
              <w:t xml:space="preserve"> (meetlocaties)</w:t>
            </w:r>
            <w:r w:rsidRPr="009C5051">
              <w:rPr>
                <w:iCs/>
                <w:szCs w:val="18"/>
              </w:rPr>
              <w:t xml:space="preserve"> kunt u </w:t>
            </w:r>
            <w:r>
              <w:rPr>
                <w:iCs/>
                <w:szCs w:val="18"/>
              </w:rPr>
              <w:t xml:space="preserve">maximaal </w:t>
            </w:r>
            <w:r w:rsidRPr="009C5051">
              <w:rPr>
                <w:iCs/>
                <w:szCs w:val="18"/>
              </w:rPr>
              <w:t>opnemen per dag?</w:t>
            </w:r>
            <w:r w:rsidR="004340DD">
              <w:rPr>
                <w:iCs/>
                <w:szCs w:val="18"/>
              </w:rPr>
              <w:t xml:space="preserve"> Graag aangeven voor</w:t>
            </w:r>
            <w:r w:rsidR="0036022F">
              <w:rPr>
                <w:iCs/>
                <w:szCs w:val="18"/>
              </w:rPr>
              <w:t>:</w:t>
            </w:r>
            <w:r w:rsidR="004340DD">
              <w:rPr>
                <w:iCs/>
                <w:szCs w:val="18"/>
              </w:rPr>
              <w:t xml:space="preserve"> </w:t>
            </w:r>
          </w:p>
          <w:p w14:paraId="303FA068" w14:textId="77777777" w:rsidR="0036022F" w:rsidRDefault="004340DD" w:rsidP="00C05A0D">
            <w:pPr>
              <w:pStyle w:val="broodtekst"/>
              <w:rPr>
                <w:iCs/>
                <w:szCs w:val="18"/>
              </w:rPr>
            </w:pPr>
            <w:r>
              <w:rPr>
                <w:iCs/>
                <w:szCs w:val="18"/>
              </w:rPr>
              <w:t>1. alleen KRW punten</w:t>
            </w:r>
            <w:r w:rsidR="0036022F">
              <w:rPr>
                <w:iCs/>
                <w:szCs w:val="18"/>
              </w:rPr>
              <w:t>;</w:t>
            </w:r>
          </w:p>
          <w:p w14:paraId="0D624E92" w14:textId="1E8FEFB4" w:rsidR="00506F84" w:rsidRDefault="004340DD" w:rsidP="00FC1D01">
            <w:pPr>
              <w:pStyle w:val="broodtekst"/>
              <w:rPr>
                <w:iCs/>
                <w:szCs w:val="18"/>
              </w:rPr>
            </w:pPr>
            <w:r>
              <w:rPr>
                <w:iCs/>
                <w:szCs w:val="18"/>
              </w:rPr>
              <w:t>2.</w:t>
            </w:r>
            <w:r w:rsidR="00930D84">
              <w:rPr>
                <w:iCs/>
                <w:szCs w:val="18"/>
              </w:rPr>
              <w:t xml:space="preserve"> </w:t>
            </w:r>
            <w:r>
              <w:rPr>
                <w:iCs/>
                <w:szCs w:val="18"/>
              </w:rPr>
              <w:t>alleen GRID punten</w:t>
            </w:r>
            <w:r w:rsidR="00506F84">
              <w:rPr>
                <w:iCs/>
                <w:szCs w:val="18"/>
              </w:rPr>
              <w:t>.</w:t>
            </w:r>
          </w:p>
        </w:tc>
      </w:tr>
      <w:tr w:rsidR="002008F2" w:rsidRPr="005E4B29" w14:paraId="710E6D99" w14:textId="77777777" w:rsidTr="006033DC">
        <w:tc>
          <w:tcPr>
            <w:tcW w:w="0" w:type="auto"/>
          </w:tcPr>
          <w:p w14:paraId="164E3689" w14:textId="518F7BEB" w:rsidR="002008F2" w:rsidRDefault="002008F2" w:rsidP="00C05A0D">
            <w:pPr>
              <w:pStyle w:val="broodtekst"/>
              <w:rPr>
                <w:iCs/>
                <w:szCs w:val="18"/>
              </w:rPr>
            </w:pPr>
            <w:r>
              <w:rPr>
                <w:szCs w:val="18"/>
              </w:rPr>
              <w:t>Antwoord:</w:t>
            </w:r>
          </w:p>
        </w:tc>
        <w:tc>
          <w:tcPr>
            <w:tcW w:w="6772" w:type="dxa"/>
          </w:tcPr>
          <w:p w14:paraId="518EDF04" w14:textId="77777777" w:rsidR="002008F2" w:rsidRDefault="002008F2" w:rsidP="00C05A0D">
            <w:pPr>
              <w:pStyle w:val="broodtekst"/>
              <w:rPr>
                <w:iCs/>
                <w:szCs w:val="18"/>
              </w:rPr>
            </w:pPr>
          </w:p>
        </w:tc>
      </w:tr>
      <w:tr w:rsidR="009A7893" w:rsidRPr="005E4B29" w14:paraId="5CE4B29C" w14:textId="77777777" w:rsidTr="006033DC">
        <w:tc>
          <w:tcPr>
            <w:tcW w:w="0" w:type="auto"/>
          </w:tcPr>
          <w:p w14:paraId="60901A12" w14:textId="46B23293" w:rsidR="009A7893" w:rsidRPr="004E53F0" w:rsidRDefault="009A7893" w:rsidP="00C05A0D">
            <w:pPr>
              <w:pStyle w:val="broodtekst"/>
              <w:rPr>
                <w:iCs/>
                <w:szCs w:val="18"/>
              </w:rPr>
            </w:pPr>
          </w:p>
        </w:tc>
        <w:tc>
          <w:tcPr>
            <w:tcW w:w="6772" w:type="dxa"/>
          </w:tcPr>
          <w:p w14:paraId="13451935" w14:textId="75869294" w:rsidR="009A7893" w:rsidRPr="004E53F0" w:rsidRDefault="009A7893" w:rsidP="00C05A0D">
            <w:pPr>
              <w:pStyle w:val="broodtekst"/>
              <w:rPr>
                <w:iCs/>
                <w:szCs w:val="18"/>
              </w:rPr>
            </w:pPr>
          </w:p>
        </w:tc>
      </w:tr>
      <w:tr w:rsidR="00EE68C5" w:rsidRPr="00EE68C5" w14:paraId="7ECE9625" w14:textId="77777777" w:rsidTr="006033DC">
        <w:tc>
          <w:tcPr>
            <w:tcW w:w="0" w:type="auto"/>
          </w:tcPr>
          <w:p w14:paraId="668F08B4" w14:textId="09B74729" w:rsidR="00EE68C5" w:rsidRPr="004E53F0" w:rsidRDefault="00B92F4E" w:rsidP="00C05A0D">
            <w:pPr>
              <w:pStyle w:val="broodtekst"/>
              <w:rPr>
                <w:szCs w:val="18"/>
              </w:rPr>
            </w:pPr>
            <w:r w:rsidRPr="004E53F0">
              <w:rPr>
                <w:szCs w:val="18"/>
              </w:rPr>
              <w:t>D</w:t>
            </w:r>
            <w:r w:rsidR="00D20FF5">
              <w:rPr>
                <w:szCs w:val="18"/>
              </w:rPr>
              <w:t>6</w:t>
            </w:r>
          </w:p>
        </w:tc>
        <w:tc>
          <w:tcPr>
            <w:tcW w:w="6772" w:type="dxa"/>
          </w:tcPr>
          <w:p w14:paraId="184DE172" w14:textId="12EB9CDE" w:rsidR="00EE68C5" w:rsidRPr="004E53F0" w:rsidRDefault="00A22FB2" w:rsidP="00FC1D01">
            <w:pPr>
              <w:pStyle w:val="broodtekst"/>
              <w:rPr>
                <w:iCs/>
                <w:szCs w:val="18"/>
              </w:rPr>
            </w:pPr>
            <w:r w:rsidRPr="004E53F0">
              <w:rPr>
                <w:iCs/>
                <w:szCs w:val="18"/>
              </w:rPr>
              <w:t>Zijn de eisen zoals die gesteld zijn in de RWSV’s bekend en haalbaar? Licht u</w:t>
            </w:r>
            <w:r w:rsidR="007A09A5" w:rsidRPr="004E53F0">
              <w:rPr>
                <w:iCs/>
                <w:szCs w:val="18"/>
              </w:rPr>
              <w:t>w</w:t>
            </w:r>
            <w:r w:rsidRPr="004E53F0">
              <w:rPr>
                <w:iCs/>
                <w:szCs w:val="18"/>
              </w:rPr>
              <w:t xml:space="preserve"> antwoord toe. </w:t>
            </w:r>
          </w:p>
        </w:tc>
      </w:tr>
      <w:tr w:rsidR="00EE68C5" w:rsidRPr="00EE68C5" w14:paraId="5E666154" w14:textId="77777777" w:rsidTr="006033DC">
        <w:tc>
          <w:tcPr>
            <w:tcW w:w="0" w:type="auto"/>
          </w:tcPr>
          <w:p w14:paraId="5164BC15" w14:textId="4816822C" w:rsidR="00EE68C5" w:rsidRDefault="00EE68C5" w:rsidP="00C05A0D">
            <w:pPr>
              <w:pStyle w:val="broodtekst"/>
              <w:rPr>
                <w:szCs w:val="18"/>
              </w:rPr>
            </w:pPr>
            <w:r>
              <w:rPr>
                <w:szCs w:val="18"/>
              </w:rPr>
              <w:t>Antwoord:</w:t>
            </w:r>
          </w:p>
        </w:tc>
        <w:tc>
          <w:tcPr>
            <w:tcW w:w="6772" w:type="dxa"/>
          </w:tcPr>
          <w:p w14:paraId="20906459" w14:textId="77777777" w:rsidR="00EE68C5" w:rsidRPr="00EE68C5" w:rsidRDefault="00EE68C5" w:rsidP="00C05A0D">
            <w:pPr>
              <w:pStyle w:val="broodtekst"/>
              <w:rPr>
                <w:iCs/>
                <w:szCs w:val="18"/>
                <w:lang w:val="en-US"/>
              </w:rPr>
            </w:pPr>
          </w:p>
        </w:tc>
      </w:tr>
    </w:tbl>
    <w:p w14:paraId="38258C7D" w14:textId="77777777" w:rsidR="009A7893" w:rsidRPr="009C5051" w:rsidRDefault="009A7893" w:rsidP="009A7893">
      <w:pPr>
        <w:pStyle w:val="broodtekst"/>
        <w:rPr>
          <w:i/>
        </w:rPr>
      </w:pPr>
    </w:p>
    <w:p w14:paraId="138B5DFF" w14:textId="77777777" w:rsidR="009A7893" w:rsidRDefault="009A7893" w:rsidP="009A7893">
      <w:pPr>
        <w:pStyle w:val="broodtekst"/>
        <w:rPr>
          <w:i/>
        </w:rPr>
      </w:pPr>
    </w:p>
    <w:tbl>
      <w:tblPr>
        <w:tblW w:w="7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1"/>
        <w:gridCol w:w="6662"/>
      </w:tblGrid>
      <w:tr w:rsidR="009A7893" w:rsidRPr="005E4B29" w14:paraId="2AFC6A3A" w14:textId="77777777" w:rsidTr="006033DC">
        <w:tc>
          <w:tcPr>
            <w:tcW w:w="7933" w:type="dxa"/>
            <w:gridSpan w:val="2"/>
          </w:tcPr>
          <w:p w14:paraId="507338D0" w14:textId="77777777" w:rsidR="009A7893" w:rsidRDefault="009A7893" w:rsidP="00C05A0D">
            <w:pPr>
              <w:pStyle w:val="broodtekst"/>
              <w:rPr>
                <w:b/>
                <w:iCs/>
                <w:szCs w:val="18"/>
              </w:rPr>
            </w:pPr>
            <w:r w:rsidRPr="00000DB2">
              <w:rPr>
                <w:b/>
                <w:iCs/>
                <w:szCs w:val="18"/>
              </w:rPr>
              <w:t xml:space="preserve">Vragen over </w:t>
            </w:r>
            <w:r>
              <w:rPr>
                <w:b/>
                <w:iCs/>
                <w:szCs w:val="18"/>
              </w:rPr>
              <w:t>duurzaamheid en innovatie</w:t>
            </w:r>
          </w:p>
          <w:p w14:paraId="64A1B728" w14:textId="77777777" w:rsidR="00841A63" w:rsidRPr="00000DB2" w:rsidRDefault="00841A63" w:rsidP="00C05A0D">
            <w:pPr>
              <w:pStyle w:val="broodtekst"/>
              <w:rPr>
                <w:b/>
                <w:iCs/>
                <w:szCs w:val="18"/>
              </w:rPr>
            </w:pPr>
          </w:p>
        </w:tc>
      </w:tr>
      <w:tr w:rsidR="009A7893" w:rsidRPr="005E4B29" w14:paraId="7AC04B35" w14:textId="77777777" w:rsidTr="006033DC">
        <w:tc>
          <w:tcPr>
            <w:tcW w:w="1271" w:type="dxa"/>
          </w:tcPr>
          <w:p w14:paraId="3083EDBE" w14:textId="17AEAA24" w:rsidR="009A7893" w:rsidRPr="00000DB2" w:rsidRDefault="00B92F4E" w:rsidP="00C05A0D">
            <w:pPr>
              <w:pStyle w:val="broodtekst"/>
              <w:rPr>
                <w:iCs/>
                <w:szCs w:val="18"/>
              </w:rPr>
            </w:pPr>
            <w:r>
              <w:rPr>
                <w:iCs/>
                <w:szCs w:val="18"/>
              </w:rPr>
              <w:t>E</w:t>
            </w:r>
            <w:r w:rsidR="009A7893" w:rsidRPr="00000DB2">
              <w:rPr>
                <w:iCs/>
                <w:szCs w:val="18"/>
              </w:rPr>
              <w:t>1</w:t>
            </w:r>
          </w:p>
        </w:tc>
        <w:tc>
          <w:tcPr>
            <w:tcW w:w="6662" w:type="dxa"/>
          </w:tcPr>
          <w:p w14:paraId="60C82F02" w14:textId="7F36EBDD" w:rsidR="009A7893" w:rsidRPr="00000DB2" w:rsidRDefault="00A25328" w:rsidP="00FC1D01">
            <w:pPr>
              <w:spacing w:line="240" w:lineRule="auto"/>
              <w:rPr>
                <w:iCs/>
                <w:szCs w:val="18"/>
              </w:rPr>
            </w:pPr>
            <w:r w:rsidRPr="00A25328">
              <w:t>Welke duurzaamheidsaspecten binnen uw werkprocessen acht uw organisatie in de komende drie tot vijf jaar relevant voor deze opdracht?</w:t>
            </w:r>
            <w:r w:rsidRPr="00A25328">
              <w:br/>
              <w:t>Hebben deze ontwikkelingen invloed op uw interesse of mogelijkheden om op deze opdracht in te schrijven? Kunt u uw antwoord toelichten</w:t>
            </w:r>
            <w:r w:rsidR="00FC1D01">
              <w:t>.</w:t>
            </w:r>
          </w:p>
        </w:tc>
      </w:tr>
      <w:tr w:rsidR="00691242" w:rsidRPr="005E4B29" w14:paraId="4B7D7EE8" w14:textId="77777777" w:rsidTr="006033DC">
        <w:tc>
          <w:tcPr>
            <w:tcW w:w="1271" w:type="dxa"/>
          </w:tcPr>
          <w:p w14:paraId="75759F7A" w14:textId="03C7652F" w:rsidR="00691242" w:rsidRDefault="00691242" w:rsidP="00C05A0D">
            <w:pPr>
              <w:pStyle w:val="broodtekst"/>
              <w:rPr>
                <w:szCs w:val="18"/>
              </w:rPr>
            </w:pPr>
            <w:r>
              <w:rPr>
                <w:szCs w:val="18"/>
              </w:rPr>
              <w:t>Antwoord:</w:t>
            </w:r>
          </w:p>
        </w:tc>
        <w:tc>
          <w:tcPr>
            <w:tcW w:w="6662" w:type="dxa"/>
          </w:tcPr>
          <w:p w14:paraId="19386781" w14:textId="77777777" w:rsidR="00691242" w:rsidRDefault="00691242" w:rsidP="00C05A0D">
            <w:pPr>
              <w:spacing w:line="240" w:lineRule="auto"/>
            </w:pPr>
          </w:p>
          <w:p w14:paraId="3C740F58" w14:textId="77777777" w:rsidR="00691242" w:rsidRDefault="00691242" w:rsidP="00C05A0D">
            <w:pPr>
              <w:spacing w:line="240" w:lineRule="auto"/>
            </w:pPr>
          </w:p>
        </w:tc>
      </w:tr>
      <w:tr w:rsidR="009A7893" w:rsidRPr="005E4B29" w14:paraId="2741A021" w14:textId="77777777" w:rsidTr="006033DC">
        <w:tc>
          <w:tcPr>
            <w:tcW w:w="1271" w:type="dxa"/>
          </w:tcPr>
          <w:p w14:paraId="3E1232EE" w14:textId="4BC81FC6" w:rsidR="009A7893" w:rsidRDefault="00691242" w:rsidP="00C05A0D">
            <w:pPr>
              <w:pStyle w:val="broodtekst"/>
              <w:rPr>
                <w:iCs/>
                <w:szCs w:val="18"/>
              </w:rPr>
            </w:pPr>
            <w:r>
              <w:rPr>
                <w:szCs w:val="18"/>
              </w:rPr>
              <w:t>E2</w:t>
            </w:r>
          </w:p>
        </w:tc>
        <w:tc>
          <w:tcPr>
            <w:tcW w:w="6662" w:type="dxa"/>
          </w:tcPr>
          <w:p w14:paraId="1DB3FA62" w14:textId="77777777" w:rsidR="00691242" w:rsidRPr="00691242" w:rsidRDefault="00691242" w:rsidP="00691242">
            <w:pPr>
              <w:spacing w:line="240" w:lineRule="auto"/>
            </w:pPr>
            <w:r w:rsidRPr="00691242">
              <w:t xml:space="preserve">Rijkswaterstaat beschouwt het thema </w:t>
            </w:r>
            <w:r w:rsidRPr="00691242">
              <w:rPr>
                <w:i/>
                <w:iCs/>
              </w:rPr>
              <w:t>Energie &amp; Klimaat</w:t>
            </w:r>
            <w:r w:rsidRPr="00691242">
              <w:t xml:space="preserve"> als het belangrijkste aangrijpingspunt voor duurzaamheidsimpact binnen deze opdracht.</w:t>
            </w:r>
            <w:r w:rsidRPr="00691242">
              <w:br/>
              <w:t>Welke oplossingen en innovaties kunt u bieden om de CO₂</w:t>
            </w:r>
            <w:r w:rsidRPr="00691242">
              <w:noBreakHyphen/>
              <w:t>uitstoot tijdens de uitvoering substantieel te verminderen?</w:t>
            </w:r>
            <w:r w:rsidRPr="00691242">
              <w:br/>
              <w:t>Wilt u daarbij ingaan op:</w:t>
            </w:r>
          </w:p>
          <w:p w14:paraId="1C995320" w14:textId="77777777" w:rsidR="00691242" w:rsidRPr="00691242" w:rsidRDefault="00691242" w:rsidP="00691242">
            <w:pPr>
              <w:numPr>
                <w:ilvl w:val="0"/>
                <w:numId w:val="34"/>
              </w:numPr>
              <w:spacing w:line="240" w:lineRule="auto"/>
            </w:pPr>
            <w:r w:rsidRPr="00691242">
              <w:t>de inzet van emissieloos of emissiearm materieel (zoals elektrisch varen en/of rijden);</w:t>
            </w:r>
          </w:p>
          <w:p w14:paraId="4116BE14" w14:textId="77777777" w:rsidR="00691242" w:rsidRPr="00691242" w:rsidRDefault="00691242" w:rsidP="00691242">
            <w:pPr>
              <w:numPr>
                <w:ilvl w:val="0"/>
                <w:numId w:val="34"/>
              </w:numPr>
              <w:spacing w:line="240" w:lineRule="auto"/>
            </w:pPr>
            <w:r w:rsidRPr="00691242">
              <w:t>maatregelen om reisbewegingen te beperken (bijvoorbeeld door efficiëntere planning of overnachtingen);</w:t>
            </w:r>
          </w:p>
          <w:p w14:paraId="5B38A5E8" w14:textId="79036967" w:rsidR="009A7893" w:rsidRPr="00540CBD" w:rsidRDefault="00691242" w:rsidP="00FC1D01">
            <w:pPr>
              <w:numPr>
                <w:ilvl w:val="0"/>
                <w:numId w:val="34"/>
              </w:numPr>
              <w:spacing w:line="240" w:lineRule="auto"/>
            </w:pPr>
            <w:r w:rsidRPr="00691242">
              <w:t>de randvoorwaarden, kostenimpact en eventuele belemmeringen voor toepassing binnen deze opdracht.</w:t>
            </w:r>
          </w:p>
        </w:tc>
      </w:tr>
      <w:tr w:rsidR="00FC1D01" w:rsidRPr="005E4B29" w14:paraId="3C940A60" w14:textId="77777777" w:rsidTr="006033DC">
        <w:tc>
          <w:tcPr>
            <w:tcW w:w="1271" w:type="dxa"/>
          </w:tcPr>
          <w:p w14:paraId="31B4AA76" w14:textId="1B625748" w:rsidR="00FC1D01" w:rsidRDefault="00FC1D01" w:rsidP="00C05A0D">
            <w:pPr>
              <w:pStyle w:val="broodtekst"/>
              <w:rPr>
                <w:iCs/>
                <w:szCs w:val="18"/>
              </w:rPr>
            </w:pPr>
            <w:r>
              <w:rPr>
                <w:iCs/>
                <w:szCs w:val="18"/>
              </w:rPr>
              <w:t>Antwoord:</w:t>
            </w:r>
          </w:p>
        </w:tc>
        <w:tc>
          <w:tcPr>
            <w:tcW w:w="6662" w:type="dxa"/>
          </w:tcPr>
          <w:p w14:paraId="7AFC4FF3" w14:textId="77777777" w:rsidR="00FC1D01" w:rsidRPr="00A25328" w:rsidRDefault="00FC1D01" w:rsidP="00A25328">
            <w:pPr>
              <w:spacing w:line="240" w:lineRule="auto"/>
            </w:pPr>
          </w:p>
        </w:tc>
      </w:tr>
      <w:tr w:rsidR="009A7893" w:rsidRPr="005E4B29" w14:paraId="496E98C5" w14:textId="77777777" w:rsidTr="006033DC">
        <w:tc>
          <w:tcPr>
            <w:tcW w:w="1271" w:type="dxa"/>
          </w:tcPr>
          <w:p w14:paraId="1BA8EC94" w14:textId="6695F1EB" w:rsidR="009A7893" w:rsidRPr="00000DB2" w:rsidRDefault="00B92F4E" w:rsidP="00C05A0D">
            <w:pPr>
              <w:pStyle w:val="broodtekst"/>
              <w:rPr>
                <w:iCs/>
                <w:szCs w:val="18"/>
              </w:rPr>
            </w:pPr>
            <w:r>
              <w:rPr>
                <w:iCs/>
                <w:szCs w:val="18"/>
              </w:rPr>
              <w:t>E</w:t>
            </w:r>
            <w:r w:rsidR="00691242">
              <w:rPr>
                <w:iCs/>
                <w:szCs w:val="18"/>
              </w:rPr>
              <w:t>3</w:t>
            </w:r>
          </w:p>
        </w:tc>
        <w:tc>
          <w:tcPr>
            <w:tcW w:w="6662" w:type="dxa"/>
          </w:tcPr>
          <w:p w14:paraId="297D5D3C" w14:textId="26BB1B8F" w:rsidR="009A7893" w:rsidRPr="00000DB2" w:rsidRDefault="00A25328" w:rsidP="00FC1D01">
            <w:pPr>
              <w:spacing w:line="240" w:lineRule="auto"/>
              <w:rPr>
                <w:iCs/>
                <w:szCs w:val="18"/>
                <w:highlight w:val="yellow"/>
              </w:rPr>
            </w:pPr>
            <w:r w:rsidRPr="00A25328">
              <w:t>Welke innovaties verwacht uw organisatie in de komende drie tot vijf jaar die relevant kunnen zijn voor deze opdracht?</w:t>
            </w:r>
            <w:r w:rsidRPr="00A25328">
              <w:br/>
              <w:t>Hebben deze ontwikkelingen invloed op uw interesse of mogelijkheden om op deze opdracht in te schrijven? Kunt u uw antwoord toelichten?</w:t>
            </w:r>
          </w:p>
        </w:tc>
      </w:tr>
      <w:tr w:rsidR="009A7893" w:rsidRPr="005E4B29" w14:paraId="62E1D17E" w14:textId="77777777" w:rsidTr="006033DC">
        <w:tc>
          <w:tcPr>
            <w:tcW w:w="1271" w:type="dxa"/>
          </w:tcPr>
          <w:p w14:paraId="32E78C78" w14:textId="77777777" w:rsidR="009A7893" w:rsidRDefault="009A7893" w:rsidP="00C05A0D">
            <w:pPr>
              <w:pStyle w:val="broodtekst"/>
              <w:rPr>
                <w:iCs/>
                <w:szCs w:val="18"/>
              </w:rPr>
            </w:pPr>
            <w:r>
              <w:rPr>
                <w:szCs w:val="18"/>
              </w:rPr>
              <w:t>Antwoord:</w:t>
            </w:r>
          </w:p>
        </w:tc>
        <w:tc>
          <w:tcPr>
            <w:tcW w:w="6662" w:type="dxa"/>
          </w:tcPr>
          <w:p w14:paraId="78049555" w14:textId="77777777" w:rsidR="009A7893" w:rsidRDefault="009A7893" w:rsidP="00C05A0D">
            <w:pPr>
              <w:spacing w:line="240" w:lineRule="auto"/>
            </w:pPr>
          </w:p>
        </w:tc>
      </w:tr>
      <w:tr w:rsidR="00072400" w:rsidRPr="005E4B29" w14:paraId="2A1005B6" w14:textId="77777777" w:rsidTr="006033DC">
        <w:tc>
          <w:tcPr>
            <w:tcW w:w="1271" w:type="dxa"/>
          </w:tcPr>
          <w:p w14:paraId="6867D6C9" w14:textId="31586E7F" w:rsidR="00072400" w:rsidRDefault="00072400" w:rsidP="00C05A0D">
            <w:pPr>
              <w:pStyle w:val="broodtekst"/>
              <w:rPr>
                <w:szCs w:val="18"/>
              </w:rPr>
            </w:pPr>
            <w:r>
              <w:rPr>
                <w:szCs w:val="18"/>
              </w:rPr>
              <w:t>E</w:t>
            </w:r>
            <w:r w:rsidR="00691242">
              <w:rPr>
                <w:szCs w:val="18"/>
              </w:rPr>
              <w:t>4</w:t>
            </w:r>
          </w:p>
        </w:tc>
        <w:tc>
          <w:tcPr>
            <w:tcW w:w="6662" w:type="dxa"/>
          </w:tcPr>
          <w:p w14:paraId="60BD9133" w14:textId="73907B05" w:rsidR="00072400" w:rsidRDefault="009361BE" w:rsidP="00C05A0D">
            <w:pPr>
              <w:spacing w:line="240" w:lineRule="auto"/>
            </w:pPr>
            <w:r>
              <w:t>Bent u bekend met Social return? En h</w:t>
            </w:r>
            <w:r w:rsidR="00072400">
              <w:t>eeft u ervaring met Social Return?</w:t>
            </w:r>
            <w:r w:rsidR="000F21BB">
              <w:t xml:space="preserve"> Zie bijlage Groeituin</w:t>
            </w:r>
            <w:r w:rsidR="006033DC">
              <w:t xml:space="preserve"> Social Return.</w:t>
            </w:r>
            <w:r w:rsidR="000F21BB">
              <w:t xml:space="preserve"> </w:t>
            </w:r>
          </w:p>
          <w:p w14:paraId="72A7CA7D" w14:textId="153A6E4D" w:rsidR="00072400" w:rsidRDefault="00072400" w:rsidP="00C05A0D">
            <w:pPr>
              <w:spacing w:line="240" w:lineRule="auto"/>
            </w:pPr>
          </w:p>
        </w:tc>
      </w:tr>
      <w:tr w:rsidR="00B33397" w:rsidRPr="005E4B29" w14:paraId="5B369BD2" w14:textId="77777777" w:rsidTr="006033DC">
        <w:tc>
          <w:tcPr>
            <w:tcW w:w="1271" w:type="dxa"/>
          </w:tcPr>
          <w:p w14:paraId="306B6C05" w14:textId="5A0F1E0A" w:rsidR="00B33397" w:rsidRDefault="00B33397" w:rsidP="00C05A0D">
            <w:pPr>
              <w:pStyle w:val="broodtekst"/>
              <w:rPr>
                <w:szCs w:val="18"/>
              </w:rPr>
            </w:pPr>
            <w:r>
              <w:rPr>
                <w:szCs w:val="18"/>
              </w:rPr>
              <w:t xml:space="preserve">Antwoord: </w:t>
            </w:r>
          </w:p>
        </w:tc>
        <w:tc>
          <w:tcPr>
            <w:tcW w:w="6662" w:type="dxa"/>
          </w:tcPr>
          <w:p w14:paraId="241BD7E8" w14:textId="77777777" w:rsidR="00B33397" w:rsidRDefault="00B33397" w:rsidP="00C05A0D">
            <w:pPr>
              <w:spacing w:line="240" w:lineRule="auto"/>
            </w:pPr>
          </w:p>
        </w:tc>
      </w:tr>
    </w:tbl>
    <w:p w14:paraId="4E73C136" w14:textId="77777777" w:rsidR="009A7893" w:rsidRPr="008D2DCC" w:rsidRDefault="009A7893" w:rsidP="009A7893">
      <w:pPr>
        <w:pStyle w:val="broodtekst"/>
        <w:rPr>
          <w:iCs/>
        </w:rPr>
      </w:pPr>
    </w:p>
    <w:tbl>
      <w:tblPr>
        <w:tblW w:w="7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1"/>
        <w:gridCol w:w="6634"/>
      </w:tblGrid>
      <w:tr w:rsidR="009A7893" w:rsidRPr="001125FB" w14:paraId="1A0D999F" w14:textId="77777777" w:rsidTr="00C05A0D">
        <w:tc>
          <w:tcPr>
            <w:tcW w:w="7905" w:type="dxa"/>
            <w:gridSpan w:val="2"/>
          </w:tcPr>
          <w:p w14:paraId="57B485E3" w14:textId="77777777" w:rsidR="009A7893" w:rsidRDefault="009A7893" w:rsidP="00C05A0D">
            <w:pPr>
              <w:pStyle w:val="broodtekst"/>
              <w:rPr>
                <w:b/>
                <w:iCs/>
                <w:szCs w:val="18"/>
              </w:rPr>
            </w:pPr>
            <w:r w:rsidRPr="001125FB">
              <w:rPr>
                <w:b/>
                <w:iCs/>
                <w:szCs w:val="18"/>
              </w:rPr>
              <w:t xml:space="preserve">Vragen over </w:t>
            </w:r>
            <w:r>
              <w:rPr>
                <w:b/>
                <w:iCs/>
                <w:szCs w:val="18"/>
              </w:rPr>
              <w:t>de aanbesteding (inkoop en contractering)</w:t>
            </w:r>
          </w:p>
          <w:p w14:paraId="49C808FC" w14:textId="77777777" w:rsidR="00841A63" w:rsidRPr="001125FB" w:rsidRDefault="00841A63" w:rsidP="00C05A0D">
            <w:pPr>
              <w:pStyle w:val="broodtekst"/>
              <w:rPr>
                <w:b/>
                <w:iCs/>
                <w:szCs w:val="18"/>
              </w:rPr>
            </w:pPr>
          </w:p>
        </w:tc>
      </w:tr>
      <w:tr w:rsidR="009A7893" w:rsidRPr="008B00E1" w14:paraId="4E875687" w14:textId="77777777" w:rsidTr="00C05A0D">
        <w:tc>
          <w:tcPr>
            <w:tcW w:w="1271" w:type="dxa"/>
          </w:tcPr>
          <w:p w14:paraId="16CB15B9" w14:textId="71C8BD3C" w:rsidR="009A7893" w:rsidRDefault="00207A0A" w:rsidP="00C05A0D">
            <w:pPr>
              <w:pStyle w:val="broodtekst"/>
              <w:rPr>
                <w:iCs/>
                <w:szCs w:val="18"/>
              </w:rPr>
            </w:pPr>
            <w:r>
              <w:rPr>
                <w:iCs/>
                <w:szCs w:val="18"/>
              </w:rPr>
              <w:t>F</w:t>
            </w:r>
            <w:r w:rsidR="009A7893">
              <w:rPr>
                <w:iCs/>
                <w:szCs w:val="18"/>
              </w:rPr>
              <w:t>1</w:t>
            </w:r>
          </w:p>
        </w:tc>
        <w:tc>
          <w:tcPr>
            <w:tcW w:w="6634" w:type="dxa"/>
          </w:tcPr>
          <w:p w14:paraId="33DA0890" w14:textId="67819C81" w:rsidR="009A7893" w:rsidRPr="008B00E1" w:rsidRDefault="00A54304" w:rsidP="00FC1D01">
            <w:r w:rsidRPr="00A54304">
              <w:t>Rijkswaterstaat is voornemens deze opdracht aan te besteden voor een initiële contractduur van zes jaar, met de mogelijkheid tot twee keer drie jaar verlenging.</w:t>
            </w:r>
            <w:r w:rsidRPr="00A54304">
              <w:br/>
              <w:t>In hoeverre maakt deze voorgestelde looptijd het voor uw organisatie interessant om in te schrijven? Kunt u uw antwoord toelichten</w:t>
            </w:r>
            <w:r w:rsidR="00FC1D01">
              <w:t>.</w:t>
            </w:r>
          </w:p>
        </w:tc>
      </w:tr>
      <w:tr w:rsidR="009A7893" w14:paraId="00C2F361" w14:textId="77777777" w:rsidTr="00C05A0D">
        <w:tc>
          <w:tcPr>
            <w:tcW w:w="1271" w:type="dxa"/>
          </w:tcPr>
          <w:p w14:paraId="390F4732" w14:textId="77777777" w:rsidR="009A7893" w:rsidRDefault="009A7893" w:rsidP="00C05A0D">
            <w:pPr>
              <w:pStyle w:val="broodtekst"/>
              <w:rPr>
                <w:iCs/>
                <w:szCs w:val="18"/>
              </w:rPr>
            </w:pPr>
            <w:r>
              <w:rPr>
                <w:iCs/>
                <w:szCs w:val="18"/>
              </w:rPr>
              <w:t>Antwoord:</w:t>
            </w:r>
          </w:p>
        </w:tc>
        <w:tc>
          <w:tcPr>
            <w:tcW w:w="6634" w:type="dxa"/>
          </w:tcPr>
          <w:p w14:paraId="1A2B0DF3" w14:textId="77777777" w:rsidR="009A7893" w:rsidRDefault="009A7893" w:rsidP="00C05A0D"/>
        </w:tc>
      </w:tr>
      <w:tr w:rsidR="009A7893" w:rsidRPr="008B00E1" w14:paraId="5A26746F" w14:textId="77777777" w:rsidTr="00C05A0D">
        <w:tc>
          <w:tcPr>
            <w:tcW w:w="1271" w:type="dxa"/>
          </w:tcPr>
          <w:p w14:paraId="51FF8A62" w14:textId="419EAB70" w:rsidR="009A7893" w:rsidRDefault="00207A0A" w:rsidP="00C05A0D">
            <w:pPr>
              <w:pStyle w:val="broodtekst"/>
              <w:rPr>
                <w:iCs/>
                <w:szCs w:val="18"/>
              </w:rPr>
            </w:pPr>
            <w:r>
              <w:rPr>
                <w:iCs/>
                <w:szCs w:val="18"/>
              </w:rPr>
              <w:t>F</w:t>
            </w:r>
            <w:r w:rsidR="009A7893">
              <w:rPr>
                <w:iCs/>
                <w:szCs w:val="18"/>
              </w:rPr>
              <w:t>2</w:t>
            </w:r>
          </w:p>
        </w:tc>
        <w:tc>
          <w:tcPr>
            <w:tcW w:w="6634" w:type="dxa"/>
          </w:tcPr>
          <w:p w14:paraId="74F6AE2B" w14:textId="64B71A91" w:rsidR="00DE07F5" w:rsidRDefault="00DE07F5" w:rsidP="00DE07F5">
            <w:r w:rsidRPr="00DE07F5">
              <w:t>Kunt u aangeven of uw organisatie voor de uitvoering van deze opdracht (gedeeltelijk) gebruik zal maken van onderaanneming, bijvoorbeeld door inzet van ZZP’ers?</w:t>
            </w:r>
            <w:r w:rsidRPr="00DE07F5">
              <w:br/>
              <w:t>Overweegt u daarnaast om eventueel in combinatie met een andere partij in te schrijven?</w:t>
            </w:r>
            <w:r w:rsidRPr="00DE07F5">
              <w:br/>
              <w:t>Graag vernemen wij voor welke werkzaamheden dit van toepassing zou zijn</w:t>
            </w:r>
            <w:r>
              <w:t>?</w:t>
            </w:r>
          </w:p>
          <w:p w14:paraId="56889CE9" w14:textId="77777777" w:rsidR="00C06DBE" w:rsidRDefault="00C06DBE" w:rsidP="00DE07F5"/>
          <w:p w14:paraId="0AB4EE4B" w14:textId="67AA7B2E" w:rsidR="009A7893" w:rsidRPr="008B00E1" w:rsidRDefault="005A30A1" w:rsidP="00FC1D01">
            <w:r>
              <w:t>En zo niet</w:t>
            </w:r>
            <w:r w:rsidR="00FC1D01">
              <w:t>.</w:t>
            </w:r>
            <w:r>
              <w:t xml:space="preserve"> Wat zijn eventuele belemmeringen om gebruik te maken van </w:t>
            </w:r>
            <w:r w:rsidRPr="00DE07F5">
              <w:t>ZZP’ers?</w:t>
            </w:r>
            <w:r>
              <w:t xml:space="preserve"> Licht u antwoord toe.</w:t>
            </w:r>
          </w:p>
        </w:tc>
      </w:tr>
      <w:tr w:rsidR="009A7893" w:rsidRPr="00B15DF4" w14:paraId="4B361A52" w14:textId="77777777" w:rsidTr="00C05A0D">
        <w:tc>
          <w:tcPr>
            <w:tcW w:w="1271" w:type="dxa"/>
          </w:tcPr>
          <w:p w14:paraId="104DA137" w14:textId="77777777" w:rsidR="009A7893" w:rsidRDefault="009A7893" w:rsidP="00C05A0D">
            <w:pPr>
              <w:pStyle w:val="broodtekst"/>
              <w:rPr>
                <w:iCs/>
                <w:szCs w:val="18"/>
              </w:rPr>
            </w:pPr>
            <w:r>
              <w:rPr>
                <w:szCs w:val="18"/>
              </w:rPr>
              <w:t>Antwoord:</w:t>
            </w:r>
          </w:p>
        </w:tc>
        <w:tc>
          <w:tcPr>
            <w:tcW w:w="6634" w:type="dxa"/>
          </w:tcPr>
          <w:p w14:paraId="0D2E7B1F" w14:textId="77777777" w:rsidR="009A7893" w:rsidRPr="00B15DF4" w:rsidRDefault="009A7893" w:rsidP="00C05A0D"/>
        </w:tc>
      </w:tr>
      <w:tr w:rsidR="009A7893" w:rsidRPr="008B00E1" w14:paraId="3E812E61" w14:textId="77777777" w:rsidTr="00C05A0D">
        <w:tc>
          <w:tcPr>
            <w:tcW w:w="1271" w:type="dxa"/>
          </w:tcPr>
          <w:p w14:paraId="759C8F42" w14:textId="16D5EB79" w:rsidR="009A7893" w:rsidRDefault="00207A0A" w:rsidP="00C05A0D">
            <w:pPr>
              <w:pStyle w:val="broodtekst"/>
              <w:rPr>
                <w:iCs/>
                <w:szCs w:val="18"/>
              </w:rPr>
            </w:pPr>
            <w:r>
              <w:rPr>
                <w:iCs/>
                <w:szCs w:val="18"/>
              </w:rPr>
              <w:t>F</w:t>
            </w:r>
            <w:r w:rsidR="009A7893">
              <w:rPr>
                <w:iCs/>
                <w:szCs w:val="18"/>
              </w:rPr>
              <w:t>3</w:t>
            </w:r>
          </w:p>
        </w:tc>
        <w:tc>
          <w:tcPr>
            <w:tcW w:w="6634" w:type="dxa"/>
          </w:tcPr>
          <w:p w14:paraId="1230BE28" w14:textId="5C6BEFBD" w:rsidR="009A7893" w:rsidRDefault="009A7893" w:rsidP="00C05A0D">
            <w:pPr>
              <w:spacing w:line="240" w:lineRule="auto"/>
              <w:rPr>
                <w:rFonts w:eastAsia="Verdana"/>
                <w:szCs w:val="18"/>
              </w:rPr>
            </w:pPr>
            <w:r w:rsidRPr="00A7767D">
              <w:rPr>
                <w:rFonts w:eastAsia="Verdana"/>
                <w:szCs w:val="18"/>
              </w:rPr>
              <w:t>Wat vind</w:t>
            </w:r>
            <w:r>
              <w:rPr>
                <w:rFonts w:eastAsia="Verdana"/>
                <w:szCs w:val="18"/>
              </w:rPr>
              <w:t>t</w:t>
            </w:r>
            <w:r w:rsidRPr="00A7767D">
              <w:rPr>
                <w:rFonts w:eastAsia="Verdana"/>
                <w:szCs w:val="18"/>
              </w:rPr>
              <w:t xml:space="preserve"> u </w:t>
            </w:r>
            <w:r>
              <w:rPr>
                <w:rFonts w:eastAsia="Verdana"/>
                <w:szCs w:val="18"/>
              </w:rPr>
              <w:t>de</w:t>
            </w:r>
            <w:r w:rsidRPr="00A7767D">
              <w:rPr>
                <w:rFonts w:eastAsia="Verdana"/>
                <w:szCs w:val="18"/>
              </w:rPr>
              <w:t xml:space="preserve"> belangrijkste risico</w:t>
            </w:r>
            <w:r>
              <w:rPr>
                <w:rFonts w:eastAsia="Verdana"/>
                <w:szCs w:val="18"/>
              </w:rPr>
              <w:t>’s</w:t>
            </w:r>
            <w:r w:rsidRPr="00A7767D">
              <w:rPr>
                <w:rFonts w:eastAsia="Verdana"/>
                <w:szCs w:val="18"/>
              </w:rPr>
              <w:t xml:space="preserve"> voor deze aanbesteding</w:t>
            </w:r>
            <w:r w:rsidR="00460912">
              <w:rPr>
                <w:rFonts w:eastAsia="Verdana"/>
                <w:szCs w:val="18"/>
              </w:rPr>
              <w:t xml:space="preserve"> of uitvoering</w:t>
            </w:r>
            <w:r w:rsidRPr="00A7767D">
              <w:rPr>
                <w:rFonts w:eastAsia="Verdana"/>
                <w:szCs w:val="18"/>
              </w:rPr>
              <w:t>?</w:t>
            </w:r>
            <w:r>
              <w:rPr>
                <w:rFonts w:eastAsia="Verdana"/>
                <w:szCs w:val="18"/>
              </w:rPr>
              <w:t xml:space="preserve"> </w:t>
            </w:r>
            <w:r w:rsidRPr="006E6A16">
              <w:rPr>
                <w:rFonts w:eastAsia="Verdana"/>
                <w:szCs w:val="18"/>
              </w:rPr>
              <w:t>Licht dit toe.</w:t>
            </w:r>
          </w:p>
          <w:p w14:paraId="72FBBCA6" w14:textId="77777777" w:rsidR="009A7893" w:rsidRPr="008B00E1" w:rsidRDefault="009A7893" w:rsidP="00C05A0D"/>
        </w:tc>
      </w:tr>
      <w:tr w:rsidR="009A7893" w:rsidRPr="00A7767D" w14:paraId="13127F5C" w14:textId="77777777" w:rsidTr="00C05A0D">
        <w:tc>
          <w:tcPr>
            <w:tcW w:w="1271" w:type="dxa"/>
          </w:tcPr>
          <w:p w14:paraId="7CDD25A9" w14:textId="77777777" w:rsidR="009A7893" w:rsidRDefault="009A7893" w:rsidP="00C05A0D">
            <w:pPr>
              <w:pStyle w:val="broodtekst"/>
              <w:rPr>
                <w:iCs/>
                <w:szCs w:val="18"/>
              </w:rPr>
            </w:pPr>
            <w:r>
              <w:rPr>
                <w:szCs w:val="18"/>
              </w:rPr>
              <w:t>Antwoord:</w:t>
            </w:r>
          </w:p>
        </w:tc>
        <w:tc>
          <w:tcPr>
            <w:tcW w:w="6634" w:type="dxa"/>
          </w:tcPr>
          <w:p w14:paraId="4AFAD036" w14:textId="77777777" w:rsidR="009A7893" w:rsidRPr="00A7767D" w:rsidRDefault="009A7893" w:rsidP="00C05A0D">
            <w:pPr>
              <w:spacing w:line="240" w:lineRule="auto"/>
              <w:rPr>
                <w:rFonts w:eastAsia="Verdana"/>
                <w:szCs w:val="18"/>
              </w:rPr>
            </w:pPr>
          </w:p>
        </w:tc>
      </w:tr>
    </w:tbl>
    <w:p w14:paraId="193525E0" w14:textId="77777777" w:rsidR="009A7893" w:rsidRPr="00F22B32" w:rsidRDefault="009A7893" w:rsidP="009A7893">
      <w:pPr>
        <w:rPr>
          <w:iCs/>
        </w:rPr>
      </w:pPr>
    </w:p>
    <w:tbl>
      <w:tblPr>
        <w:tblW w:w="7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1"/>
        <w:gridCol w:w="6634"/>
      </w:tblGrid>
      <w:tr w:rsidR="009A7893" w:rsidRPr="00F22B32" w14:paraId="7E4CB944" w14:textId="77777777" w:rsidTr="00C05A0D">
        <w:tc>
          <w:tcPr>
            <w:tcW w:w="7905" w:type="dxa"/>
            <w:gridSpan w:val="2"/>
          </w:tcPr>
          <w:p w14:paraId="04C693B2" w14:textId="77777777" w:rsidR="009A7893" w:rsidRDefault="009A7893" w:rsidP="00C05A0D">
            <w:pPr>
              <w:pStyle w:val="broodtekst"/>
              <w:rPr>
                <w:b/>
                <w:iCs/>
                <w:szCs w:val="18"/>
              </w:rPr>
            </w:pPr>
            <w:r w:rsidRPr="00F22B32">
              <w:rPr>
                <w:b/>
                <w:iCs/>
                <w:szCs w:val="18"/>
              </w:rPr>
              <w:t>Tot slot</w:t>
            </w:r>
          </w:p>
          <w:p w14:paraId="26FACB0F" w14:textId="77777777" w:rsidR="00841A63" w:rsidRPr="00F22B32" w:rsidRDefault="00841A63" w:rsidP="00C05A0D">
            <w:pPr>
              <w:pStyle w:val="broodtekst"/>
              <w:rPr>
                <w:b/>
                <w:iCs/>
                <w:szCs w:val="18"/>
              </w:rPr>
            </w:pPr>
          </w:p>
        </w:tc>
      </w:tr>
      <w:tr w:rsidR="009A7893" w:rsidRPr="00F22B32" w14:paraId="7042563E" w14:textId="77777777" w:rsidTr="00C05A0D">
        <w:tc>
          <w:tcPr>
            <w:tcW w:w="1271" w:type="dxa"/>
          </w:tcPr>
          <w:p w14:paraId="606C5618" w14:textId="3A8B9630" w:rsidR="009A7893" w:rsidRPr="00F22B32" w:rsidRDefault="00207A0A" w:rsidP="00C05A0D">
            <w:pPr>
              <w:pStyle w:val="broodtekst"/>
              <w:rPr>
                <w:iCs/>
                <w:szCs w:val="18"/>
              </w:rPr>
            </w:pPr>
            <w:r>
              <w:rPr>
                <w:iCs/>
                <w:szCs w:val="18"/>
              </w:rPr>
              <w:t>G</w:t>
            </w:r>
            <w:r w:rsidR="009A7893">
              <w:rPr>
                <w:iCs/>
                <w:szCs w:val="18"/>
              </w:rPr>
              <w:t>1</w:t>
            </w:r>
          </w:p>
        </w:tc>
        <w:tc>
          <w:tcPr>
            <w:tcW w:w="6634" w:type="dxa"/>
          </w:tcPr>
          <w:p w14:paraId="24CA40A2" w14:textId="77777777" w:rsidR="00F92054" w:rsidRPr="00F92054" w:rsidRDefault="00F92054" w:rsidP="00F92054">
            <w:pPr>
              <w:tabs>
                <w:tab w:val="left" w:pos="227"/>
                <w:tab w:val="left" w:pos="454"/>
                <w:tab w:val="left" w:pos="680"/>
              </w:tabs>
              <w:autoSpaceDE w:val="0"/>
              <w:autoSpaceDN w:val="0"/>
              <w:adjustRightInd w:val="0"/>
              <w:rPr>
                <w:szCs w:val="18"/>
              </w:rPr>
            </w:pPr>
            <w:r w:rsidRPr="00F92054">
              <w:rPr>
                <w:szCs w:val="18"/>
              </w:rPr>
              <w:t>Heeft uw organisatie nog aanvullende ideeën, suggesties of aandachtspunten, of ziet u mogelijke uitdagingen voor Rijkswaterstaat met betrekking tot de voorgenomen aanbesteding? Wij ontvangen uw opmerkingen graag.</w:t>
            </w:r>
          </w:p>
          <w:p w14:paraId="0E3A5E5A" w14:textId="77777777" w:rsidR="009A7893" w:rsidRPr="00F22B32" w:rsidRDefault="009A7893" w:rsidP="00C05A0D">
            <w:pPr>
              <w:pStyle w:val="broodtekst"/>
              <w:rPr>
                <w:iCs/>
                <w:szCs w:val="18"/>
              </w:rPr>
            </w:pPr>
          </w:p>
        </w:tc>
      </w:tr>
      <w:tr w:rsidR="009A7893" w:rsidRPr="00F22B32" w14:paraId="745E7A88" w14:textId="77777777" w:rsidTr="00C05A0D">
        <w:tc>
          <w:tcPr>
            <w:tcW w:w="1271" w:type="dxa"/>
          </w:tcPr>
          <w:p w14:paraId="3BF38787" w14:textId="77777777" w:rsidR="009A7893" w:rsidRDefault="009A7893" w:rsidP="00C05A0D">
            <w:pPr>
              <w:pStyle w:val="broodtekst"/>
              <w:rPr>
                <w:iCs/>
                <w:szCs w:val="18"/>
              </w:rPr>
            </w:pPr>
            <w:r>
              <w:rPr>
                <w:iCs/>
                <w:szCs w:val="18"/>
              </w:rPr>
              <w:t>Antwoord:</w:t>
            </w:r>
          </w:p>
        </w:tc>
        <w:tc>
          <w:tcPr>
            <w:tcW w:w="6634" w:type="dxa"/>
          </w:tcPr>
          <w:p w14:paraId="08A31B64" w14:textId="77777777" w:rsidR="009A7893" w:rsidRPr="00783E44" w:rsidRDefault="009A7893" w:rsidP="00C05A0D">
            <w:pPr>
              <w:tabs>
                <w:tab w:val="left" w:pos="227"/>
                <w:tab w:val="left" w:pos="454"/>
                <w:tab w:val="left" w:pos="680"/>
              </w:tabs>
              <w:autoSpaceDE w:val="0"/>
              <w:autoSpaceDN w:val="0"/>
              <w:adjustRightInd w:val="0"/>
              <w:rPr>
                <w:szCs w:val="18"/>
              </w:rPr>
            </w:pPr>
          </w:p>
        </w:tc>
      </w:tr>
    </w:tbl>
    <w:p w14:paraId="6E79E9A8" w14:textId="77777777" w:rsidR="009A7893" w:rsidRDefault="009A7893" w:rsidP="009A7893">
      <w:pPr>
        <w:rPr>
          <w:i/>
        </w:rPr>
      </w:pPr>
    </w:p>
    <w:sectPr w:rsidR="009A7893"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56074" w14:textId="77777777" w:rsidR="009A7893" w:rsidRDefault="009A7893" w:rsidP="0088501B">
      <w:r>
        <w:separator/>
      </w:r>
    </w:p>
  </w:endnote>
  <w:endnote w:type="continuationSeparator" w:id="0">
    <w:p w14:paraId="15B70909" w14:textId="77777777" w:rsidR="009A7893" w:rsidRDefault="009A7893"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D8E7C"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3EEFB"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41183"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693EC" w14:textId="77777777" w:rsidR="009A7893" w:rsidRDefault="009A7893" w:rsidP="0088501B">
      <w:r>
        <w:separator/>
      </w:r>
    </w:p>
  </w:footnote>
  <w:footnote w:type="continuationSeparator" w:id="0">
    <w:p w14:paraId="74C11DF7" w14:textId="77777777" w:rsidR="009A7893" w:rsidRDefault="009A7893"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35025"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64450"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1769D"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2AD02E2D"/>
    <w:multiLevelType w:val="multilevel"/>
    <w:tmpl w:val="824AD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6E2952"/>
    <w:multiLevelType w:val="hybridMultilevel"/>
    <w:tmpl w:val="B5F28AE6"/>
    <w:lvl w:ilvl="0" w:tplc="04130017">
      <w:start w:val="1"/>
      <w:numFmt w:val="lowerLetter"/>
      <w:lvlText w:val="%1)"/>
      <w:lvlJc w:val="left"/>
      <w:pPr>
        <w:ind w:left="720" w:hanging="360"/>
      </w:pPr>
      <w:rPr>
        <w:rFonts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CAF5D0D"/>
    <w:multiLevelType w:val="multilevel"/>
    <w:tmpl w:val="06962652"/>
    <w:numStyleLink w:val="Lijststijl"/>
  </w:abstractNum>
  <w:abstractNum w:abstractNumId="3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050C84"/>
    <w:multiLevelType w:val="multilevel"/>
    <w:tmpl w:val="06962652"/>
    <w:numStyleLink w:val="Lijststijl"/>
  </w:abstractNum>
  <w:abstractNum w:abstractNumId="32" w15:restartNumberingAfterBreak="0">
    <w:nsid w:val="7D382F9B"/>
    <w:multiLevelType w:val="hybridMultilevel"/>
    <w:tmpl w:val="1ADA872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43250498">
    <w:abstractNumId w:val="9"/>
  </w:num>
  <w:num w:numId="2" w16cid:durableId="1682320698">
    <w:abstractNumId w:val="11"/>
  </w:num>
  <w:num w:numId="3" w16cid:durableId="325279398">
    <w:abstractNumId w:val="29"/>
  </w:num>
  <w:num w:numId="4" w16cid:durableId="1715737074">
    <w:abstractNumId w:val="10"/>
  </w:num>
  <w:num w:numId="5" w16cid:durableId="1635020182">
    <w:abstractNumId w:val="15"/>
  </w:num>
  <w:num w:numId="6" w16cid:durableId="1243370452">
    <w:abstractNumId w:val="19"/>
  </w:num>
  <w:num w:numId="7" w16cid:durableId="417097827">
    <w:abstractNumId w:val="2"/>
  </w:num>
  <w:num w:numId="8" w16cid:durableId="1581862689">
    <w:abstractNumId w:val="1"/>
  </w:num>
  <w:num w:numId="9" w16cid:durableId="1741319623">
    <w:abstractNumId w:val="0"/>
  </w:num>
  <w:num w:numId="10" w16cid:durableId="839543579">
    <w:abstractNumId w:val="7"/>
  </w:num>
  <w:num w:numId="11" w16cid:durableId="1757242625">
    <w:abstractNumId w:val="5"/>
  </w:num>
  <w:num w:numId="12" w16cid:durableId="1953122380">
    <w:abstractNumId w:val="5"/>
  </w:num>
  <w:num w:numId="13" w16cid:durableId="1234513187">
    <w:abstractNumId w:val="30"/>
  </w:num>
  <w:num w:numId="14" w16cid:durableId="111748255">
    <w:abstractNumId w:val="3"/>
  </w:num>
  <w:num w:numId="15" w16cid:durableId="1497766648">
    <w:abstractNumId w:val="16"/>
  </w:num>
  <w:num w:numId="16" w16cid:durableId="1147939332">
    <w:abstractNumId w:val="23"/>
  </w:num>
  <w:num w:numId="17" w16cid:durableId="1453673391">
    <w:abstractNumId w:val="8"/>
  </w:num>
  <w:num w:numId="18" w16cid:durableId="1214854055">
    <w:abstractNumId w:val="20"/>
  </w:num>
  <w:num w:numId="19" w16cid:durableId="2073261733">
    <w:abstractNumId w:val="31"/>
  </w:num>
  <w:num w:numId="20" w16cid:durableId="141506613">
    <w:abstractNumId w:val="12"/>
  </w:num>
  <w:num w:numId="21" w16cid:durableId="1929843121">
    <w:abstractNumId w:val="22"/>
  </w:num>
  <w:num w:numId="22" w16cid:durableId="2101488080">
    <w:abstractNumId w:val="25"/>
  </w:num>
  <w:num w:numId="23" w16cid:durableId="1067847111">
    <w:abstractNumId w:val="18"/>
  </w:num>
  <w:num w:numId="24" w16cid:durableId="2031565154">
    <w:abstractNumId w:val="27"/>
  </w:num>
  <w:num w:numId="25" w16cid:durableId="106199969">
    <w:abstractNumId w:val="26"/>
  </w:num>
  <w:num w:numId="26" w16cid:durableId="1275866486">
    <w:abstractNumId w:val="6"/>
  </w:num>
  <w:num w:numId="27" w16cid:durableId="454252432">
    <w:abstractNumId w:val="14"/>
  </w:num>
  <w:num w:numId="28" w16cid:durableId="1586526898">
    <w:abstractNumId w:val="21"/>
  </w:num>
  <w:num w:numId="29" w16cid:durableId="975793982">
    <w:abstractNumId w:val="4"/>
  </w:num>
  <w:num w:numId="30" w16cid:durableId="1341275826">
    <w:abstractNumId w:val="13"/>
  </w:num>
  <w:num w:numId="31" w16cid:durableId="1013190553">
    <w:abstractNumId w:val="24"/>
  </w:num>
  <w:num w:numId="32" w16cid:durableId="1758093742">
    <w:abstractNumId w:val="28"/>
  </w:num>
  <w:num w:numId="33" w16cid:durableId="1195460251">
    <w:abstractNumId w:val="32"/>
  </w:num>
  <w:num w:numId="34" w16cid:durableId="12375202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893"/>
    <w:rsid w:val="00043163"/>
    <w:rsid w:val="000540D2"/>
    <w:rsid w:val="00056D70"/>
    <w:rsid w:val="00072400"/>
    <w:rsid w:val="00082EA2"/>
    <w:rsid w:val="000B3F94"/>
    <w:rsid w:val="000C5E01"/>
    <w:rsid w:val="000E1F3B"/>
    <w:rsid w:val="000F21BB"/>
    <w:rsid w:val="00151DD3"/>
    <w:rsid w:val="001716C9"/>
    <w:rsid w:val="00173156"/>
    <w:rsid w:val="001829E4"/>
    <w:rsid w:val="001B1433"/>
    <w:rsid w:val="001D6F03"/>
    <w:rsid w:val="002008F2"/>
    <w:rsid w:val="00207A0A"/>
    <w:rsid w:val="002277A4"/>
    <w:rsid w:val="00227CB9"/>
    <w:rsid w:val="00284744"/>
    <w:rsid w:val="002A6578"/>
    <w:rsid w:val="002B1092"/>
    <w:rsid w:val="002E0FD2"/>
    <w:rsid w:val="002F6B66"/>
    <w:rsid w:val="00354DE9"/>
    <w:rsid w:val="003554DF"/>
    <w:rsid w:val="0036022F"/>
    <w:rsid w:val="0038549E"/>
    <w:rsid w:val="003B2EDC"/>
    <w:rsid w:val="003B3582"/>
    <w:rsid w:val="003C4BF2"/>
    <w:rsid w:val="003D51FB"/>
    <w:rsid w:val="003F1716"/>
    <w:rsid w:val="003F5EB0"/>
    <w:rsid w:val="003F6EDB"/>
    <w:rsid w:val="00400F3B"/>
    <w:rsid w:val="0040142D"/>
    <w:rsid w:val="0040571B"/>
    <w:rsid w:val="004340DD"/>
    <w:rsid w:val="0044517D"/>
    <w:rsid w:val="00450447"/>
    <w:rsid w:val="00460912"/>
    <w:rsid w:val="004913C9"/>
    <w:rsid w:val="0049525D"/>
    <w:rsid w:val="004B0EA1"/>
    <w:rsid w:val="004B7DB2"/>
    <w:rsid w:val="004D766D"/>
    <w:rsid w:val="004E53F0"/>
    <w:rsid w:val="00506F84"/>
    <w:rsid w:val="00526CE6"/>
    <w:rsid w:val="00546DCD"/>
    <w:rsid w:val="00547EF3"/>
    <w:rsid w:val="00556A97"/>
    <w:rsid w:val="00562A0F"/>
    <w:rsid w:val="005A30A1"/>
    <w:rsid w:val="005A4FBE"/>
    <w:rsid w:val="005D1B43"/>
    <w:rsid w:val="005D2CF1"/>
    <w:rsid w:val="005E046F"/>
    <w:rsid w:val="005F030E"/>
    <w:rsid w:val="006006F5"/>
    <w:rsid w:val="006033DC"/>
    <w:rsid w:val="00650A9B"/>
    <w:rsid w:val="00653DA5"/>
    <w:rsid w:val="00654D26"/>
    <w:rsid w:val="0068038F"/>
    <w:rsid w:val="00691242"/>
    <w:rsid w:val="006D2E66"/>
    <w:rsid w:val="006F42D7"/>
    <w:rsid w:val="00727451"/>
    <w:rsid w:val="00731965"/>
    <w:rsid w:val="007435A7"/>
    <w:rsid w:val="00743D35"/>
    <w:rsid w:val="007A09A5"/>
    <w:rsid w:val="007B287F"/>
    <w:rsid w:val="007F4AEA"/>
    <w:rsid w:val="008236D9"/>
    <w:rsid w:val="0084095D"/>
    <w:rsid w:val="00841A63"/>
    <w:rsid w:val="0088386A"/>
    <w:rsid w:val="0088501B"/>
    <w:rsid w:val="008D2753"/>
    <w:rsid w:val="008D2DCC"/>
    <w:rsid w:val="008E3581"/>
    <w:rsid w:val="00901F98"/>
    <w:rsid w:val="00905289"/>
    <w:rsid w:val="00930D84"/>
    <w:rsid w:val="009361BE"/>
    <w:rsid w:val="009708F0"/>
    <w:rsid w:val="00973717"/>
    <w:rsid w:val="009742A9"/>
    <w:rsid w:val="009A7893"/>
    <w:rsid w:val="009C5CF5"/>
    <w:rsid w:val="009F35B7"/>
    <w:rsid w:val="00A22FB2"/>
    <w:rsid w:val="00A25328"/>
    <w:rsid w:val="00A32591"/>
    <w:rsid w:val="00A54304"/>
    <w:rsid w:val="00A62162"/>
    <w:rsid w:val="00A77ABF"/>
    <w:rsid w:val="00A863E9"/>
    <w:rsid w:val="00A9575D"/>
    <w:rsid w:val="00AC5CBA"/>
    <w:rsid w:val="00B022C4"/>
    <w:rsid w:val="00B042D1"/>
    <w:rsid w:val="00B33397"/>
    <w:rsid w:val="00B33AB5"/>
    <w:rsid w:val="00B33EAA"/>
    <w:rsid w:val="00B46703"/>
    <w:rsid w:val="00B559E9"/>
    <w:rsid w:val="00B579D1"/>
    <w:rsid w:val="00B72222"/>
    <w:rsid w:val="00B80650"/>
    <w:rsid w:val="00B92F4E"/>
    <w:rsid w:val="00BC1259"/>
    <w:rsid w:val="00BD1621"/>
    <w:rsid w:val="00BE209D"/>
    <w:rsid w:val="00C06DBE"/>
    <w:rsid w:val="00C2740E"/>
    <w:rsid w:val="00C36FAA"/>
    <w:rsid w:val="00C71133"/>
    <w:rsid w:val="00C7571E"/>
    <w:rsid w:val="00CA55CC"/>
    <w:rsid w:val="00CB3317"/>
    <w:rsid w:val="00CB6B05"/>
    <w:rsid w:val="00D20FF5"/>
    <w:rsid w:val="00D51A90"/>
    <w:rsid w:val="00D52A15"/>
    <w:rsid w:val="00D75D48"/>
    <w:rsid w:val="00D9061D"/>
    <w:rsid w:val="00DA3555"/>
    <w:rsid w:val="00DE07F5"/>
    <w:rsid w:val="00E456EE"/>
    <w:rsid w:val="00E541C4"/>
    <w:rsid w:val="00E57418"/>
    <w:rsid w:val="00EA7112"/>
    <w:rsid w:val="00ED7AB9"/>
    <w:rsid w:val="00EE5BBE"/>
    <w:rsid w:val="00EE68C5"/>
    <w:rsid w:val="00F25B4E"/>
    <w:rsid w:val="00F45488"/>
    <w:rsid w:val="00F65492"/>
    <w:rsid w:val="00F76C41"/>
    <w:rsid w:val="00F92054"/>
    <w:rsid w:val="00FB0705"/>
    <w:rsid w:val="00FC1D01"/>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63B5B"/>
  <w15:chartTrackingRefBased/>
  <w15:docId w15:val="{9D696ED0-115F-4035-BF2F-5B1A5A416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A7893"/>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99"/>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9A789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9A789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9A789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9A789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9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semiHidden/>
    <w:rsid w:val="009A789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A789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A789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A7893"/>
    <w:rPr>
      <w:rFonts w:eastAsiaTheme="majorEastAsia" w:cstheme="majorBidi"/>
      <w:color w:val="272727" w:themeColor="text1" w:themeTint="D8"/>
    </w:rPr>
  </w:style>
  <w:style w:type="paragraph" w:customStyle="1" w:styleId="broodtekst">
    <w:name w:val="broodtekst"/>
    <w:basedOn w:val="Standaard"/>
    <w:link w:val="broodtekstChar3"/>
    <w:uiPriority w:val="99"/>
    <w:rsid w:val="009A7893"/>
    <w:pPr>
      <w:tabs>
        <w:tab w:val="left" w:pos="227"/>
        <w:tab w:val="left" w:pos="454"/>
        <w:tab w:val="left" w:pos="680"/>
      </w:tabs>
      <w:autoSpaceDE w:val="0"/>
      <w:autoSpaceDN w:val="0"/>
      <w:adjustRightInd w:val="0"/>
    </w:pPr>
    <w:rPr>
      <w:szCs w:val="20"/>
    </w:rPr>
  </w:style>
  <w:style w:type="character" w:customStyle="1" w:styleId="broodtekstChar3">
    <w:name w:val="broodtekst Char3"/>
    <w:link w:val="broodtekst"/>
    <w:uiPriority w:val="99"/>
    <w:locked/>
    <w:rsid w:val="009A7893"/>
    <w:rPr>
      <w:rFonts w:ascii="Verdana" w:eastAsia="DejaVu Sans" w:hAnsi="Verdana" w:cs="Times New Roman"/>
      <w:szCs w:val="20"/>
      <w:lang w:eastAsia="nl-NL"/>
    </w:rPr>
  </w:style>
  <w:style w:type="character" w:styleId="Verwijzingopmerking">
    <w:name w:val="annotation reference"/>
    <w:basedOn w:val="Standaardalinea-lettertype"/>
    <w:uiPriority w:val="99"/>
    <w:semiHidden/>
    <w:unhideWhenUsed/>
    <w:rsid w:val="00F76C41"/>
    <w:rPr>
      <w:sz w:val="16"/>
      <w:szCs w:val="16"/>
    </w:rPr>
  </w:style>
  <w:style w:type="paragraph" w:styleId="Tekstopmerking">
    <w:name w:val="annotation text"/>
    <w:basedOn w:val="Standaard"/>
    <w:link w:val="TekstopmerkingChar"/>
    <w:uiPriority w:val="99"/>
    <w:unhideWhenUsed/>
    <w:rsid w:val="00F76C41"/>
    <w:pPr>
      <w:spacing w:line="240" w:lineRule="auto"/>
    </w:pPr>
    <w:rPr>
      <w:sz w:val="20"/>
      <w:szCs w:val="20"/>
    </w:rPr>
  </w:style>
  <w:style w:type="character" w:customStyle="1" w:styleId="TekstopmerkingChar">
    <w:name w:val="Tekst opmerking Char"/>
    <w:basedOn w:val="Standaardalinea-lettertype"/>
    <w:link w:val="Tekstopmerking"/>
    <w:uiPriority w:val="99"/>
    <w:rsid w:val="00F76C41"/>
    <w:rPr>
      <w:rFonts w:ascii="Verdana" w:eastAsia="DejaVu Sans"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76C41"/>
    <w:rPr>
      <w:b/>
      <w:bCs/>
    </w:rPr>
  </w:style>
  <w:style w:type="character" w:customStyle="1" w:styleId="OnderwerpvanopmerkingChar">
    <w:name w:val="Onderwerp van opmerking Char"/>
    <w:basedOn w:val="TekstopmerkingChar"/>
    <w:link w:val="Onderwerpvanopmerking"/>
    <w:uiPriority w:val="99"/>
    <w:semiHidden/>
    <w:rsid w:val="00F76C41"/>
    <w:rPr>
      <w:rFonts w:ascii="Verdana" w:eastAsia="DejaVu Sans" w:hAnsi="Verdana" w:cs="Times New Roman"/>
      <w:b/>
      <w:bCs/>
      <w:sz w:val="20"/>
      <w:szCs w:val="20"/>
      <w:lang w:eastAsia="nl-NL"/>
    </w:rPr>
  </w:style>
  <w:style w:type="paragraph" w:styleId="Revisie">
    <w:name w:val="Revision"/>
    <w:hidden/>
    <w:uiPriority w:val="99"/>
    <w:semiHidden/>
    <w:rsid w:val="008D2DCC"/>
    <w:rPr>
      <w:rFonts w:ascii="Verdana" w:eastAsia="DejaVu Sans" w:hAnsi="Verdana"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896</Words>
  <Characters>4930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Hsu, Jenny (RWS CIV)</dc:creator>
  <cp:keywords/>
  <dc:description/>
  <cp:lastModifiedBy>Hsu, Jenny (RWS CIV)</cp:lastModifiedBy>
  <cp:revision>4</cp:revision>
  <dcterms:created xsi:type="dcterms:W3CDTF">2026-04-17T08:38:00Z</dcterms:created>
  <dcterms:modified xsi:type="dcterms:W3CDTF">2026-04-17T08:50:00Z</dcterms:modified>
</cp:coreProperties>
</file>