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5792" w14:textId="4B67A9C5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A01286">
        <w:t>3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6AEF1C5A" w14:textId="48F21AE7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DefaultPlaceholder_-1854013438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Content>
          <w:r w:rsidR="00A01286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2FAEB01AF04C44849AFEB23755446B2E"/>
          </w:placeholder>
          <w:comboBox>
            <w:listItem w:value="Kies een item."/>
            <w:listItem w:displayText="Europese openbare aanbesteding" w:value="Europese openbare aanbesteding"/>
            <w:listItem w:displayText="Europese niet openbare aanbesteding met voorselectie" w:value="Europese niet openbare aanbesteding met voorselectie"/>
          </w:comboBox>
        </w:sdtPr>
        <w:sdtContent>
          <w:r w:rsidR="00A01286">
            <w:t>Europese openbare aanbesteding</w:t>
          </w:r>
        </w:sdtContent>
      </w:sdt>
      <w:r w:rsidRPr="00515F00">
        <w:t xml:space="preserve"> aangaande de Opdracht voor </w:t>
      </w:r>
      <w:r w:rsidR="00A01286">
        <w:t>Eindejaarsgeschenk 2026 e.v.</w:t>
      </w:r>
    </w:p>
    <w:bookmarkEnd w:id="0"/>
    <w:bookmarkEnd w:id="1"/>
    <w:p w14:paraId="000D2629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137DA3E7" w14:textId="77777777" w:rsidR="00284A53" w:rsidRDefault="00284A53" w:rsidP="00284A53"/>
    <w:p w14:paraId="56058074" w14:textId="77777777" w:rsidR="00284A53" w:rsidRDefault="00284A53" w:rsidP="00284A53">
      <w:r>
        <w:t>Ondertekende verklaart in het bijzonder dat:</w:t>
      </w:r>
    </w:p>
    <w:p w14:paraId="2710EB6F" w14:textId="77777777" w:rsidR="00284A53" w:rsidRDefault="00284A53" w:rsidP="00284A53"/>
    <w:p w14:paraId="2C1DB7BB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0B1E3D2E" w14:textId="77777777" w:rsidR="00284A53" w:rsidRDefault="00284A53" w:rsidP="00284A53"/>
    <w:p w14:paraId="221DC2B0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6AC29D85" w14:textId="77777777" w:rsidR="00284A53" w:rsidRDefault="00284A53" w:rsidP="00284A53"/>
    <w:p w14:paraId="4721F160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7C35C597" w14:textId="77777777" w:rsidR="00284A53" w:rsidRDefault="00284A53" w:rsidP="00284A53"/>
    <w:p w14:paraId="35EA2A44" w14:textId="7AD04086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3CA636FE" w14:textId="77777777" w:rsidR="00F1278B" w:rsidRDefault="00F1278B" w:rsidP="00284A53"/>
    <w:p w14:paraId="7AA1859C" w14:textId="593B5C0E" w:rsidR="00B3603A" w:rsidRDefault="00F1278B" w:rsidP="00284A53">
      <w:r>
        <w:t>Aldus naar waarheid ingevuld en ondertekend</w:t>
      </w:r>
      <w:r w:rsidR="007D5586">
        <w:t>.</w:t>
      </w:r>
    </w:p>
    <w:p w14:paraId="708CB4A2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67392FE6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B83DC2C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CA23E35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635FC73E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7EF70AF" w14:textId="6F3DF5F3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AC3FA48BE46E4C7A88AABF31EE3898A6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Content>
                <w:r w:rsidR="00A01286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7C2B327" w14:textId="4F5C8AAD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16DEEF3E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C6B7AD3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253E0A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278110E2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18CDF6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462A5D8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30201E42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D71830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6BCB2B2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0FEFACB6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B35A60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42F26C9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C9D8328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8C184B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04706F9A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16BAE91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330DBFC5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182A722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7C529086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67F6855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0D23DE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411A1575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A70D" w14:textId="77777777" w:rsidR="004C232C" w:rsidRDefault="004C232C" w:rsidP="00096F21">
      <w:r>
        <w:separator/>
      </w:r>
    </w:p>
  </w:endnote>
  <w:endnote w:type="continuationSeparator" w:id="0">
    <w:p w14:paraId="6E2AF0D1" w14:textId="77777777" w:rsidR="004C232C" w:rsidRDefault="004C232C" w:rsidP="00096F21">
      <w:r>
        <w:continuationSeparator/>
      </w:r>
    </w:p>
  </w:endnote>
  <w:endnote w:type="continuationNotice" w:id="1">
    <w:p w14:paraId="4EB73AE8" w14:textId="77777777" w:rsidR="004C232C" w:rsidRDefault="004C232C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5B6B" w14:textId="304F7938" w:rsidR="005210FE" w:rsidRDefault="005210FE" w:rsidP="00096F21">
    <w:pPr>
      <w:pStyle w:val="Voettekst"/>
      <w:rPr>
        <w:lang w:bidi="nl-NL"/>
      </w:rPr>
    </w:pPr>
  </w:p>
  <w:p w14:paraId="5642D74E" w14:textId="2EFE7B94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A01286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3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94A7" w14:textId="77777777" w:rsidR="004C232C" w:rsidRDefault="004C232C" w:rsidP="00096F21">
      <w:r>
        <w:separator/>
      </w:r>
    </w:p>
  </w:footnote>
  <w:footnote w:type="continuationSeparator" w:id="0">
    <w:p w14:paraId="4F7F6562" w14:textId="77777777" w:rsidR="004C232C" w:rsidRDefault="004C232C" w:rsidP="00096F21">
      <w:r>
        <w:continuationSeparator/>
      </w:r>
    </w:p>
  </w:footnote>
  <w:footnote w:type="continuationNotice" w:id="1">
    <w:p w14:paraId="60A99497" w14:textId="77777777" w:rsidR="004C232C" w:rsidRDefault="004C232C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D281D" w14:textId="75C91304" w:rsidR="000A1756" w:rsidRDefault="000A1756" w:rsidP="00096F21">
    <w:pPr>
      <w:pStyle w:val="Koptekst"/>
    </w:pPr>
  </w:p>
  <w:p w14:paraId="2E610353" w14:textId="7A9E80AD" w:rsidR="000A1756" w:rsidRDefault="000A1756" w:rsidP="00096F21">
    <w:pPr>
      <w:pStyle w:val="Koptekst"/>
    </w:pPr>
  </w:p>
  <w:p w14:paraId="3F49E526" w14:textId="6486B055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18"/>
    <w:rsid w:val="00004D4D"/>
    <w:rsid w:val="000146F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27D22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4C232C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70A7"/>
    <w:rsid w:val="00980653"/>
    <w:rsid w:val="009D38FA"/>
    <w:rsid w:val="009E1740"/>
    <w:rsid w:val="009E5869"/>
    <w:rsid w:val="00A01286"/>
    <w:rsid w:val="00A0655B"/>
    <w:rsid w:val="00A35EEB"/>
    <w:rsid w:val="00A60AD7"/>
    <w:rsid w:val="00A81A62"/>
    <w:rsid w:val="00A9240F"/>
    <w:rsid w:val="00A9425F"/>
    <w:rsid w:val="00AA25AB"/>
    <w:rsid w:val="00AD3D3E"/>
    <w:rsid w:val="00B03C19"/>
    <w:rsid w:val="00B14C2C"/>
    <w:rsid w:val="00B3603A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70DCB"/>
    <w:rsid w:val="00C92197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C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7A162"/>
  <w15:chartTrackingRefBased/>
  <w15:docId w15:val="{FEB9C343-10EB-4C51-B5E9-C4CF8A69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AEB01AF04C44849AFEB23755446B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D0A7FA-238C-4B47-9B1C-D7EEFF2465F1}"/>
      </w:docPartPr>
      <w:docPartBody>
        <w:p w:rsidR="007662B2" w:rsidRDefault="003823D6" w:rsidP="003823D6">
          <w:pPr>
            <w:pStyle w:val="2FAEB01AF04C44849AFEB23755446B2E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41F7C6-E0CA-4628-9FE4-2C7BBFE6FA24}"/>
      </w:docPartPr>
      <w:docPartBody>
        <w:p w:rsidR="007662B2" w:rsidRDefault="003823D6"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AC3FA48BE46E4C7A88AABF31EE3898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5B369C-6BDE-4EA2-ACF3-E07E58E0C3E6}"/>
      </w:docPartPr>
      <w:docPartBody>
        <w:p w:rsidR="001D47AE" w:rsidRDefault="00AA06AF" w:rsidP="00AA06AF">
          <w:pPr>
            <w:pStyle w:val="AC3FA48BE46E4C7A88AABF31EE3898A6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D6"/>
    <w:rsid w:val="001729F8"/>
    <w:rsid w:val="001D47AE"/>
    <w:rsid w:val="003608C7"/>
    <w:rsid w:val="003823D6"/>
    <w:rsid w:val="005D0527"/>
    <w:rsid w:val="006C627D"/>
    <w:rsid w:val="006E648A"/>
    <w:rsid w:val="00752A92"/>
    <w:rsid w:val="007662B2"/>
    <w:rsid w:val="007F104B"/>
    <w:rsid w:val="00837367"/>
    <w:rsid w:val="009F2BFB"/>
    <w:rsid w:val="00A35EEB"/>
    <w:rsid w:val="00A60AD7"/>
    <w:rsid w:val="00AA06AF"/>
    <w:rsid w:val="00B041FC"/>
    <w:rsid w:val="00C70DCB"/>
    <w:rsid w:val="00D702F0"/>
    <w:rsid w:val="00D97B3E"/>
    <w:rsid w:val="00E24FE3"/>
    <w:rsid w:val="00E3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06AF"/>
    <w:rPr>
      <w:color w:val="666666"/>
    </w:rPr>
  </w:style>
  <w:style w:type="paragraph" w:customStyle="1" w:styleId="2FAEB01AF04C44849AFEB23755446B2E">
    <w:name w:val="2FAEB01AF04C44849AFEB23755446B2E"/>
    <w:rsid w:val="003823D6"/>
  </w:style>
  <w:style w:type="paragraph" w:customStyle="1" w:styleId="AC3FA48BE46E4C7A88AABF31EE3898A6">
    <w:name w:val="AC3FA48BE46E4C7A88AABF31EE3898A6"/>
    <w:rsid w:val="00AA06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f7f8b349-3925-43c0-afb0-a9f218744f17">
      <Terms xmlns="http://schemas.microsoft.com/office/infopath/2007/PartnerControls"/>
    </lcf76f155ced4ddcb4097134ff3c332f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EAC072-02AA-4551-8A04-F32B80E8E7A4}"/>
</file>

<file path=customXml/itemProps2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7f8b349-3925-43c0-afb0-a9f218744f17"/>
    <ds:schemaRef ds:uri="968092ac-094d-4b25-8875-bf4b9d8d8c13"/>
  </ds:schemaRefs>
</ds:datastoreItem>
</file>

<file path=customXml/itemProps3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Leeuwen, Lourian van</dc:creator>
  <cp:keywords/>
  <dc:description/>
  <cp:lastModifiedBy>Stevens, Laura</cp:lastModifiedBy>
  <cp:revision>3</cp:revision>
  <cp:lastPrinted>2024-10-24T11:50:00Z</cp:lastPrinted>
  <dcterms:created xsi:type="dcterms:W3CDTF">2026-04-09T08:44:00Z</dcterms:created>
  <dcterms:modified xsi:type="dcterms:W3CDTF">2026-04-09T08:45:00Z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  <property fmtid="{D5CDD505-2E9C-101B-9397-08002B2CF9AE}" pid="14" name="Afdelingscode">
    <vt:lpwstr>3;#P＆O|358cb00d-3b53-4b2f-8e6b-5c97583b1f3d</vt:lpwstr>
  </property>
</Properties>
</file>