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8CC6" w14:textId="76EB6673" w:rsidR="005641EF" w:rsidRPr="005641EF" w:rsidRDefault="00343ACC" w:rsidP="005641EF">
      <w:pPr>
        <w:jc w:val="both"/>
        <w:rPr>
          <w:sz w:val="42"/>
          <w:szCs w:val="42"/>
        </w:rPr>
      </w:pPr>
      <w:bookmarkStart w:id="0" w:name="_Toc225951584"/>
      <w:r>
        <w:rPr>
          <w:b/>
          <w:bCs/>
          <w:sz w:val="42"/>
          <w:szCs w:val="42"/>
        </w:rPr>
        <w:t xml:space="preserve">Antwoorden </w:t>
      </w:r>
      <w:r w:rsidR="005641EF" w:rsidRPr="005641EF">
        <w:rPr>
          <w:b/>
          <w:bCs/>
          <w:sz w:val="42"/>
          <w:szCs w:val="42"/>
        </w:rPr>
        <w:t>Marktconsultatie</w:t>
      </w:r>
      <w:r>
        <w:rPr>
          <w:b/>
          <w:bCs/>
          <w:sz w:val="42"/>
          <w:szCs w:val="42"/>
        </w:rPr>
        <w:t xml:space="preserve"> HBF</w:t>
      </w:r>
    </w:p>
    <w:p w14:paraId="405E2571" w14:textId="537B08F5" w:rsidR="006A2D1E" w:rsidRDefault="008938F0" w:rsidP="005641EF">
      <w:pPr>
        <w:pStyle w:val="Kop2"/>
        <w:jc w:val="both"/>
      </w:pPr>
      <w:r>
        <w:t>H</w:t>
      </w:r>
      <w:r w:rsidR="00485A69">
        <w:t>BF-systeem</w:t>
      </w:r>
      <w:bookmarkEnd w:id="0"/>
    </w:p>
    <w:p w14:paraId="12F2DED7" w14:textId="40C16B24" w:rsidR="00453C25" w:rsidRDefault="00485A69" w:rsidP="005641EF">
      <w:pPr>
        <w:pStyle w:val="Lijstalinea"/>
        <w:numPr>
          <w:ilvl w:val="0"/>
          <w:numId w:val="33"/>
        </w:numPr>
        <w:jc w:val="both"/>
      </w:pPr>
      <w:r>
        <w:t xml:space="preserve">Kunt u reflecteren op de </w:t>
      </w:r>
      <w:r w:rsidR="00BC1DD3">
        <w:t xml:space="preserve">in paragraaf 1.3 </w:t>
      </w:r>
      <w:r>
        <w:t>geschets</w:t>
      </w:r>
      <w:r w:rsidR="00817E78">
        <w:t>t</w:t>
      </w:r>
      <w:r>
        <w:t xml:space="preserve">e, gewenste situatie? In welke mate kan uw oplossing </w:t>
      </w:r>
      <w:r w:rsidR="00817E78">
        <w:t>hieraan voldoen?</w:t>
      </w:r>
    </w:p>
    <w:p w14:paraId="2E44FAB1" w14:textId="77777777" w:rsidR="00343ACC" w:rsidRDefault="00343ACC" w:rsidP="00343ACC">
      <w:pPr>
        <w:pStyle w:val="Lijstalinea"/>
        <w:jc w:val="both"/>
      </w:pPr>
    </w:p>
    <w:p w14:paraId="50BBD99C" w14:textId="0C5A0268" w:rsidR="00817E78" w:rsidRDefault="009947C8" w:rsidP="005641EF">
      <w:pPr>
        <w:pStyle w:val="Lijstalinea"/>
        <w:numPr>
          <w:ilvl w:val="0"/>
          <w:numId w:val="33"/>
        </w:numPr>
        <w:jc w:val="both"/>
      </w:pPr>
      <w:r>
        <w:t>Als Directie Parkeren u hiermee overvraagt</w:t>
      </w:r>
      <w:r w:rsidR="006A5016">
        <w:t>:</w:t>
      </w:r>
      <w:r>
        <w:t xml:space="preserve"> wat zou volgens u </w:t>
      </w:r>
      <w:r w:rsidR="0003217C">
        <w:t>een passende opdrachtbeschrijving zijn</w:t>
      </w:r>
      <w:r w:rsidR="006A5016">
        <w:t>? Kunt u dat toelichten?</w:t>
      </w:r>
    </w:p>
    <w:p w14:paraId="15DC11F4" w14:textId="77777777" w:rsidR="00343ACC" w:rsidRDefault="00343ACC" w:rsidP="00343ACC">
      <w:pPr>
        <w:pStyle w:val="Lijstalinea"/>
        <w:jc w:val="both"/>
      </w:pPr>
    </w:p>
    <w:p w14:paraId="702F8EB6" w14:textId="78B033DA" w:rsidR="00CE6D08" w:rsidRDefault="00CE6D08" w:rsidP="005641EF">
      <w:pPr>
        <w:pStyle w:val="Lijstalinea"/>
        <w:numPr>
          <w:ilvl w:val="0"/>
          <w:numId w:val="33"/>
        </w:numPr>
        <w:jc w:val="both"/>
      </w:pPr>
      <w:r>
        <w:t>Hoe herkent uw systeem een fiets?</w:t>
      </w:r>
      <w:r w:rsidR="002C1BB7">
        <w:t xml:space="preserve"> Is er een verschil in het herkennen van een </w:t>
      </w:r>
      <w:proofErr w:type="spellStart"/>
      <w:r w:rsidR="002C1BB7">
        <w:t>BuitenModelFiets</w:t>
      </w:r>
      <w:proofErr w:type="spellEnd"/>
      <w:r w:rsidR="002C1BB7">
        <w:t xml:space="preserve"> (BMF), zoals een bakfiets?</w:t>
      </w:r>
    </w:p>
    <w:p w14:paraId="20356263" w14:textId="77777777" w:rsidR="00343ACC" w:rsidRDefault="00343ACC" w:rsidP="00343ACC">
      <w:pPr>
        <w:pStyle w:val="Lijstalinea"/>
        <w:jc w:val="both"/>
      </w:pPr>
    </w:p>
    <w:p w14:paraId="57118A01" w14:textId="77777777" w:rsidR="00FE5BA9" w:rsidRDefault="00B94060" w:rsidP="005641EF">
      <w:pPr>
        <w:pStyle w:val="Lijstalinea"/>
        <w:numPr>
          <w:ilvl w:val="0"/>
          <w:numId w:val="33"/>
        </w:numPr>
        <w:jc w:val="both"/>
      </w:pPr>
      <w:r>
        <w:t xml:space="preserve">Kunt u een voorbeeld geven van een “best </w:t>
      </w:r>
      <w:proofErr w:type="spellStart"/>
      <w:r>
        <w:t>practice</w:t>
      </w:r>
      <w:proofErr w:type="spellEnd"/>
      <w:r>
        <w:t>” van uw oplossing?</w:t>
      </w:r>
    </w:p>
    <w:p w14:paraId="77D64712" w14:textId="77777777" w:rsidR="00343ACC" w:rsidRDefault="00343ACC" w:rsidP="00343ACC">
      <w:pPr>
        <w:pStyle w:val="Lijstalinea"/>
        <w:jc w:val="both"/>
      </w:pPr>
    </w:p>
    <w:p w14:paraId="4BD99145" w14:textId="6489CA9D" w:rsidR="004A392D" w:rsidRPr="00453C25" w:rsidRDefault="0039210D" w:rsidP="005641EF">
      <w:pPr>
        <w:pStyle w:val="Lijstalinea"/>
        <w:numPr>
          <w:ilvl w:val="0"/>
          <w:numId w:val="33"/>
        </w:numPr>
        <w:jc w:val="both"/>
      </w:pPr>
      <w:r>
        <w:t xml:space="preserve">Is er een minimale hoogte en/of afstand tot de fietsplek nodig </w:t>
      </w:r>
      <w:r w:rsidR="00C30C6E">
        <w:t>voor uw systeem? Zo ja, kunt u de afmetingen geven?</w:t>
      </w:r>
    </w:p>
    <w:p w14:paraId="30F7919A" w14:textId="3134EB5C" w:rsidR="008938F0" w:rsidRPr="00E60A1F" w:rsidRDefault="008938F0" w:rsidP="005641EF">
      <w:pPr>
        <w:pStyle w:val="Kop2"/>
        <w:jc w:val="both"/>
      </w:pPr>
      <w:bookmarkStart w:id="1" w:name="_Toc225951585"/>
      <w:r>
        <w:t>Koppelingen</w:t>
      </w:r>
      <w:bookmarkEnd w:id="1"/>
    </w:p>
    <w:p w14:paraId="30FE18D2" w14:textId="7A62F4A8" w:rsidR="005605C9" w:rsidRDefault="00AD1F22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oplossing</w:t>
      </w:r>
      <w:proofErr w:type="spellEnd"/>
      <w:r>
        <w:rPr>
          <w:lang w:val="fr-FR"/>
        </w:rPr>
        <w:t xml:space="preserve"> via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API </w:t>
      </w:r>
      <w:proofErr w:type="spellStart"/>
      <w:r>
        <w:rPr>
          <w:lang w:val="fr-FR"/>
        </w:rPr>
        <w:t>gekoppeld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worden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systemen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zoals</w:t>
      </w:r>
      <w:proofErr w:type="spellEnd"/>
      <w:r>
        <w:rPr>
          <w:lang w:val="fr-FR"/>
        </w:rPr>
        <w:t xml:space="preserve"> </w:t>
      </w:r>
      <w:r w:rsidR="007A2B5D">
        <w:rPr>
          <w:lang w:val="fr-FR"/>
        </w:rPr>
        <w:t xml:space="preserve">het FRIS, het datawarehouse van Amsterdam en </w:t>
      </w:r>
      <w:proofErr w:type="spellStart"/>
      <w:r w:rsidR="007A2B5D">
        <w:rPr>
          <w:lang w:val="fr-FR"/>
        </w:rPr>
        <w:t>een</w:t>
      </w:r>
      <w:proofErr w:type="spellEnd"/>
      <w:r w:rsidR="007A2B5D">
        <w:rPr>
          <w:lang w:val="fr-FR"/>
        </w:rPr>
        <w:t xml:space="preserve"> </w:t>
      </w:r>
      <w:proofErr w:type="spellStart"/>
      <w:r w:rsidR="007A2B5D">
        <w:rPr>
          <w:lang w:val="fr-FR"/>
        </w:rPr>
        <w:t>applicatie</w:t>
      </w:r>
      <w:proofErr w:type="spellEnd"/>
      <w:r w:rsidR="007A2B5D">
        <w:rPr>
          <w:lang w:val="fr-FR"/>
        </w:rPr>
        <w:t xml:space="preserve"> van het Fietsdepot?</w:t>
      </w:r>
    </w:p>
    <w:p w14:paraId="7663367B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0835D53C" w14:textId="43BD7A45" w:rsidR="001A0317" w:rsidRDefault="001A0317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Aan </w:t>
      </w:r>
      <w:proofErr w:type="spellStart"/>
      <w:r>
        <w:rPr>
          <w:lang w:val="fr-FR"/>
        </w:rPr>
        <w:t>welke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eisen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moet</w:t>
      </w:r>
      <w:proofErr w:type="spellEnd"/>
      <w:r>
        <w:rPr>
          <w:lang w:val="fr-FR"/>
        </w:rPr>
        <w:t xml:space="preserve"> het </w:t>
      </w:r>
      <w:proofErr w:type="spellStart"/>
      <w:r>
        <w:rPr>
          <w:lang w:val="fr-FR"/>
        </w:rPr>
        <w:t>ontvangende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systeem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voldoen</w:t>
      </w:r>
      <w:proofErr w:type="spellEnd"/>
      <w:r>
        <w:rPr>
          <w:lang w:val="fr-FR"/>
        </w:rPr>
        <w:t xml:space="preserve"> om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data te </w:t>
      </w:r>
      <w:proofErr w:type="spellStart"/>
      <w:r>
        <w:rPr>
          <w:lang w:val="fr-FR"/>
        </w:rPr>
        <w:t>kunnen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ontvangen</w:t>
      </w:r>
      <w:proofErr w:type="spellEnd"/>
      <w:r w:rsidR="00103BAA">
        <w:rPr>
          <w:lang w:val="fr-FR"/>
        </w:rPr>
        <w:t>?</w:t>
      </w:r>
    </w:p>
    <w:p w14:paraId="190AFC52" w14:textId="77777777" w:rsidR="00343ACC" w:rsidRPr="008474D2" w:rsidRDefault="00343ACC" w:rsidP="00343ACC">
      <w:pPr>
        <w:pStyle w:val="Lijstalinea"/>
        <w:jc w:val="both"/>
        <w:rPr>
          <w:lang w:val="fr-FR"/>
        </w:rPr>
      </w:pPr>
    </w:p>
    <w:p w14:paraId="16DF5638" w14:textId="12333697" w:rsidR="008938F0" w:rsidRPr="00E60A1F" w:rsidRDefault="008938F0" w:rsidP="005641EF">
      <w:pPr>
        <w:pStyle w:val="Kop2"/>
        <w:jc w:val="both"/>
      </w:pPr>
      <w:bookmarkStart w:id="2" w:name="_Toc225951586"/>
      <w:r>
        <w:t>Ontwikkeling</w:t>
      </w:r>
      <w:bookmarkEnd w:id="2"/>
    </w:p>
    <w:p w14:paraId="659F4544" w14:textId="5AFAA23B" w:rsidR="008938F0" w:rsidRDefault="008F68FC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Wat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visie</w:t>
      </w:r>
      <w:proofErr w:type="spellEnd"/>
      <w:r>
        <w:rPr>
          <w:lang w:val="fr-FR"/>
        </w:rPr>
        <w:t xml:space="preserve"> op de </w:t>
      </w:r>
      <w:proofErr w:type="spellStart"/>
      <w:r>
        <w:rPr>
          <w:lang w:val="fr-FR"/>
        </w:rPr>
        <w:t>verdere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ontwikkeling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oplossing</w:t>
      </w:r>
      <w:proofErr w:type="spellEnd"/>
      <w:r>
        <w:rPr>
          <w:lang w:val="fr-FR"/>
        </w:rPr>
        <w:t>?</w:t>
      </w:r>
    </w:p>
    <w:p w14:paraId="56C7FFC4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310A3939" w14:textId="6E71CB4A" w:rsidR="008F68FC" w:rsidRDefault="008566D0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Welke </w:t>
      </w:r>
      <w:proofErr w:type="spellStart"/>
      <w:r>
        <w:rPr>
          <w:lang w:val="fr-FR"/>
        </w:rPr>
        <w:t>rol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verwacht</w:t>
      </w:r>
      <w:proofErr w:type="spellEnd"/>
      <w:r>
        <w:rPr>
          <w:lang w:val="fr-FR"/>
        </w:rPr>
        <w:t xml:space="preserve"> u van </w:t>
      </w:r>
      <w:proofErr w:type="spellStart"/>
      <w:r>
        <w:rPr>
          <w:lang w:val="fr-FR"/>
        </w:rPr>
        <w:t>Directie</w:t>
      </w:r>
      <w:proofErr w:type="spellEnd"/>
      <w:r>
        <w:rPr>
          <w:lang w:val="fr-FR"/>
        </w:rPr>
        <w:t xml:space="preserve"> Parkeren in </w:t>
      </w:r>
      <w:proofErr w:type="spellStart"/>
      <w:r>
        <w:rPr>
          <w:lang w:val="fr-FR"/>
        </w:rPr>
        <w:t>deze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ontwikkeling</w:t>
      </w:r>
      <w:proofErr w:type="spellEnd"/>
      <w:r>
        <w:rPr>
          <w:lang w:val="fr-FR"/>
        </w:rPr>
        <w:t>?</w:t>
      </w:r>
    </w:p>
    <w:p w14:paraId="31A6CE1F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26AD89F9" w14:textId="194E8D1B" w:rsidR="001D1DD0" w:rsidRDefault="006901B7" w:rsidP="005641EF">
      <w:pPr>
        <w:pStyle w:val="Kop2"/>
        <w:jc w:val="both"/>
        <w:rPr>
          <w:lang w:val="fr-FR"/>
        </w:rPr>
      </w:pPr>
      <w:bookmarkStart w:id="3" w:name="_Toc225951587"/>
      <w:proofErr w:type="spellStart"/>
      <w:r>
        <w:rPr>
          <w:lang w:val="fr-FR"/>
        </w:rPr>
        <w:t>Fiets</w:t>
      </w:r>
      <w:r w:rsidR="005D1AEA">
        <w:rPr>
          <w:lang w:val="fr-FR"/>
        </w:rPr>
        <w:t>pl</w:t>
      </w:r>
      <w:r>
        <w:rPr>
          <w:lang w:val="fr-FR"/>
        </w:rPr>
        <w:t>ekken</w:t>
      </w:r>
      <w:bookmarkEnd w:id="3"/>
      <w:proofErr w:type="spellEnd"/>
    </w:p>
    <w:p w14:paraId="0609E113" w14:textId="173089D4" w:rsidR="006901B7" w:rsidRDefault="00FB7867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 w:rsidRPr="00D719ED">
        <w:rPr>
          <w:lang w:val="fr-FR"/>
        </w:rPr>
        <w:t xml:space="preserve">Op </w:t>
      </w:r>
      <w:proofErr w:type="spellStart"/>
      <w:r w:rsidRPr="00D719ED">
        <w:rPr>
          <w:lang w:val="fr-FR"/>
        </w:rPr>
        <w:t>welke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wijze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wordt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uw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systeem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gekoppeld</w:t>
      </w:r>
      <w:proofErr w:type="spellEnd"/>
      <w:r w:rsidRPr="00D719ED">
        <w:rPr>
          <w:lang w:val="fr-FR"/>
        </w:rPr>
        <w:t xml:space="preserve"> </w:t>
      </w:r>
      <w:proofErr w:type="spellStart"/>
      <w:r w:rsidRPr="00D719ED">
        <w:rPr>
          <w:lang w:val="fr-FR"/>
        </w:rPr>
        <w:t>aan</w:t>
      </w:r>
      <w:proofErr w:type="spellEnd"/>
      <w:r w:rsidRPr="00D719ED">
        <w:rPr>
          <w:lang w:val="fr-FR"/>
        </w:rPr>
        <w:t xml:space="preserve"> </w:t>
      </w:r>
      <w:r w:rsidR="001C1B7A">
        <w:rPr>
          <w:lang w:val="fr-FR"/>
        </w:rPr>
        <w:t xml:space="preserve">de fietsparkeerplekken? Met </w:t>
      </w:r>
      <w:proofErr w:type="spellStart"/>
      <w:r w:rsidR="001C1B7A">
        <w:rPr>
          <w:lang w:val="fr-FR"/>
        </w:rPr>
        <w:t>name</w:t>
      </w:r>
      <w:proofErr w:type="spellEnd"/>
      <w:r w:rsidR="001C1B7A">
        <w:rPr>
          <w:lang w:val="fr-FR"/>
        </w:rPr>
        <w:t xml:space="preserve">: </w:t>
      </w:r>
      <w:proofErr w:type="spellStart"/>
      <w:r w:rsidR="001C1B7A">
        <w:rPr>
          <w:lang w:val="fr-FR"/>
        </w:rPr>
        <w:t>hoe</w:t>
      </w:r>
      <w:proofErr w:type="spellEnd"/>
      <w:r w:rsidR="001C1B7A">
        <w:rPr>
          <w:lang w:val="fr-FR"/>
        </w:rPr>
        <w:t xml:space="preserve"> kan </w:t>
      </w:r>
      <w:proofErr w:type="spellStart"/>
      <w:r w:rsidR="001C1B7A">
        <w:rPr>
          <w:lang w:val="fr-FR"/>
        </w:rPr>
        <w:t>een</w:t>
      </w:r>
      <w:proofErr w:type="spellEnd"/>
      <w:r w:rsidR="001C1B7A">
        <w:rPr>
          <w:lang w:val="fr-FR"/>
        </w:rPr>
        <w:t xml:space="preserve"> </w:t>
      </w:r>
      <w:proofErr w:type="spellStart"/>
      <w:r w:rsidR="001C1B7A">
        <w:rPr>
          <w:lang w:val="fr-FR"/>
        </w:rPr>
        <w:t>beheerder</w:t>
      </w:r>
      <w:proofErr w:type="spellEnd"/>
      <w:r w:rsidR="001C1B7A">
        <w:rPr>
          <w:lang w:val="fr-FR"/>
        </w:rPr>
        <w:t xml:space="preserve"> de </w:t>
      </w:r>
      <w:proofErr w:type="spellStart"/>
      <w:r w:rsidR="001C1B7A">
        <w:rPr>
          <w:lang w:val="fr-FR"/>
        </w:rPr>
        <w:t>fietsplek</w:t>
      </w:r>
      <w:proofErr w:type="spellEnd"/>
      <w:r w:rsidR="001C1B7A">
        <w:rPr>
          <w:lang w:val="fr-FR"/>
        </w:rPr>
        <w:t xml:space="preserve"> in </w:t>
      </w:r>
      <w:proofErr w:type="spellStart"/>
      <w:r w:rsidR="001C1B7A">
        <w:rPr>
          <w:lang w:val="fr-FR"/>
        </w:rPr>
        <w:t>uw</w:t>
      </w:r>
      <w:proofErr w:type="spellEnd"/>
      <w:r w:rsidR="001C1B7A">
        <w:rPr>
          <w:lang w:val="fr-FR"/>
        </w:rPr>
        <w:t xml:space="preserve"> </w:t>
      </w:r>
      <w:proofErr w:type="spellStart"/>
      <w:r w:rsidR="001C1B7A">
        <w:rPr>
          <w:lang w:val="fr-FR"/>
        </w:rPr>
        <w:t>systeem</w:t>
      </w:r>
      <w:proofErr w:type="spellEnd"/>
      <w:r w:rsidR="001C1B7A">
        <w:rPr>
          <w:lang w:val="fr-FR"/>
        </w:rPr>
        <w:t xml:space="preserve"> </w:t>
      </w:r>
      <w:proofErr w:type="spellStart"/>
      <w:r w:rsidR="001C1B7A">
        <w:rPr>
          <w:lang w:val="fr-FR"/>
        </w:rPr>
        <w:t>koppelen</w:t>
      </w:r>
      <w:proofErr w:type="spellEnd"/>
      <w:r w:rsidR="001C1B7A">
        <w:rPr>
          <w:lang w:val="fr-FR"/>
        </w:rPr>
        <w:t xml:space="preserve"> </w:t>
      </w:r>
      <w:proofErr w:type="spellStart"/>
      <w:r w:rsidR="001C1B7A">
        <w:rPr>
          <w:lang w:val="fr-FR"/>
        </w:rPr>
        <w:t>aan</w:t>
      </w:r>
      <w:proofErr w:type="spellEnd"/>
      <w:r w:rsidR="001C1B7A">
        <w:rPr>
          <w:lang w:val="fr-FR"/>
        </w:rPr>
        <w:t xml:space="preserve"> de </w:t>
      </w:r>
      <w:proofErr w:type="spellStart"/>
      <w:r w:rsidR="001C1B7A">
        <w:rPr>
          <w:lang w:val="fr-FR"/>
        </w:rPr>
        <w:t>plek</w:t>
      </w:r>
      <w:proofErr w:type="spellEnd"/>
      <w:r w:rsidR="001C1B7A">
        <w:rPr>
          <w:lang w:val="fr-FR"/>
        </w:rPr>
        <w:t xml:space="preserve"> in de </w:t>
      </w:r>
      <w:proofErr w:type="spellStart"/>
      <w:r w:rsidR="001C1B7A">
        <w:rPr>
          <w:lang w:val="fr-FR"/>
        </w:rPr>
        <w:t>stalling</w:t>
      </w:r>
      <w:proofErr w:type="spellEnd"/>
      <w:r w:rsidR="001C1B7A">
        <w:rPr>
          <w:lang w:val="fr-FR"/>
        </w:rPr>
        <w:t>?</w:t>
      </w:r>
    </w:p>
    <w:p w14:paraId="7CCB8406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564C3174" w14:textId="6BD76BAF" w:rsidR="001C1B7A" w:rsidRDefault="009C41A0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onderneming</w:t>
      </w:r>
      <w:proofErr w:type="spellEnd"/>
      <w:r>
        <w:rPr>
          <w:lang w:val="fr-FR"/>
        </w:rPr>
        <w:t xml:space="preserve"> </w:t>
      </w:r>
      <w:r w:rsidR="005D1AEA">
        <w:rPr>
          <w:lang w:val="fr-FR"/>
        </w:rPr>
        <w:t xml:space="preserve">(in </w:t>
      </w:r>
      <w:proofErr w:type="spellStart"/>
      <w:r w:rsidR="005D1AEA">
        <w:rPr>
          <w:lang w:val="fr-FR"/>
        </w:rPr>
        <w:t>een</w:t>
      </w:r>
      <w:proofErr w:type="spellEnd"/>
      <w:r w:rsidR="005D1AEA">
        <w:rPr>
          <w:lang w:val="fr-FR"/>
        </w:rPr>
        <w:t xml:space="preserve"> </w:t>
      </w:r>
      <w:proofErr w:type="spellStart"/>
      <w:r w:rsidR="005D1AEA">
        <w:rPr>
          <w:lang w:val="fr-FR"/>
        </w:rPr>
        <w:t>combinatie</w:t>
      </w:r>
      <w:proofErr w:type="spellEnd"/>
      <w:r w:rsidR="005D1AEA">
        <w:rPr>
          <w:lang w:val="fr-FR"/>
        </w:rPr>
        <w:t xml:space="preserve">) </w:t>
      </w:r>
      <w:proofErr w:type="spellStart"/>
      <w:r>
        <w:rPr>
          <w:lang w:val="fr-FR"/>
        </w:rPr>
        <w:t>ook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fietsrekken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leveren</w:t>
      </w:r>
      <w:proofErr w:type="spellEnd"/>
      <w:r>
        <w:rPr>
          <w:lang w:val="fr-FR"/>
        </w:rPr>
        <w:t xml:space="preserve"> en </w:t>
      </w:r>
      <w:proofErr w:type="spellStart"/>
      <w:r>
        <w:rPr>
          <w:lang w:val="fr-FR"/>
        </w:rPr>
        <w:t>onderhouden</w:t>
      </w:r>
      <w:proofErr w:type="spellEnd"/>
      <w:r>
        <w:rPr>
          <w:lang w:val="fr-FR"/>
        </w:rPr>
        <w:t>?</w:t>
      </w:r>
    </w:p>
    <w:p w14:paraId="0E250EEA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0C56D2BE" w14:textId="77777777" w:rsidR="00343ACC" w:rsidRDefault="00CD63DD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proofErr w:type="spellStart"/>
      <w:r>
        <w:rPr>
          <w:lang w:val="fr-FR"/>
        </w:rPr>
        <w:t>Ziet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meerwaarde</w:t>
      </w:r>
      <w:proofErr w:type="spellEnd"/>
      <w:r>
        <w:rPr>
          <w:lang w:val="fr-FR"/>
        </w:rPr>
        <w:t xml:space="preserve"> in het </w:t>
      </w:r>
      <w:proofErr w:type="spellStart"/>
      <w:r>
        <w:rPr>
          <w:lang w:val="fr-FR"/>
        </w:rPr>
        <w:t>koppelen</w:t>
      </w:r>
      <w:proofErr w:type="spellEnd"/>
      <w:r>
        <w:rPr>
          <w:lang w:val="fr-FR"/>
        </w:rPr>
        <w:t xml:space="preserve"> van de </w:t>
      </w:r>
      <w:proofErr w:type="spellStart"/>
      <w:r w:rsidR="00062E18">
        <w:rPr>
          <w:lang w:val="fr-FR"/>
        </w:rPr>
        <w:t>inkoop</w:t>
      </w:r>
      <w:proofErr w:type="spellEnd"/>
      <w:r w:rsidR="00062E18">
        <w:rPr>
          <w:lang w:val="fr-FR"/>
        </w:rPr>
        <w:t xml:space="preserve"> van </w:t>
      </w:r>
      <w:proofErr w:type="spellStart"/>
      <w:r w:rsidR="00062E18">
        <w:rPr>
          <w:lang w:val="fr-FR"/>
        </w:rPr>
        <w:t>fietsenrekken</w:t>
      </w:r>
      <w:proofErr w:type="spellEnd"/>
      <w:r w:rsidR="00062E18">
        <w:rPr>
          <w:lang w:val="fr-FR"/>
        </w:rPr>
        <w:t xml:space="preserve"> </w:t>
      </w:r>
      <w:proofErr w:type="spellStart"/>
      <w:r w:rsidR="00062E18">
        <w:rPr>
          <w:lang w:val="fr-FR"/>
        </w:rPr>
        <w:t>aan</w:t>
      </w:r>
      <w:proofErr w:type="spellEnd"/>
      <w:r w:rsidR="00062E18">
        <w:rPr>
          <w:lang w:val="fr-FR"/>
        </w:rPr>
        <w:t xml:space="preserve"> de </w:t>
      </w:r>
      <w:proofErr w:type="spellStart"/>
      <w:r>
        <w:rPr>
          <w:lang w:val="fr-FR"/>
        </w:rPr>
        <w:t>inkoop</w:t>
      </w:r>
      <w:proofErr w:type="spellEnd"/>
      <w:r>
        <w:rPr>
          <w:lang w:val="fr-FR"/>
        </w:rPr>
        <w:t xml:space="preserve"> van het HBF</w:t>
      </w:r>
      <w:r w:rsidR="00062E18">
        <w:rPr>
          <w:lang w:val="fr-FR"/>
        </w:rPr>
        <w:t xml:space="preserve">? Kunt u </w:t>
      </w:r>
      <w:proofErr w:type="spellStart"/>
      <w:r w:rsidR="00062E18">
        <w:rPr>
          <w:lang w:val="fr-FR"/>
        </w:rPr>
        <w:t>toelichten</w:t>
      </w:r>
      <w:proofErr w:type="spellEnd"/>
      <w:r w:rsidR="00062E18">
        <w:rPr>
          <w:lang w:val="fr-FR"/>
        </w:rPr>
        <w:t xml:space="preserve"> </w:t>
      </w:r>
      <w:proofErr w:type="spellStart"/>
      <w:r w:rsidR="00062E18">
        <w:rPr>
          <w:lang w:val="fr-FR"/>
        </w:rPr>
        <w:t>welke</w:t>
      </w:r>
      <w:proofErr w:type="spellEnd"/>
      <w:r w:rsidR="00062E18">
        <w:rPr>
          <w:lang w:val="fr-FR"/>
        </w:rPr>
        <w:t xml:space="preserve"> </w:t>
      </w:r>
      <w:proofErr w:type="spellStart"/>
      <w:r w:rsidR="00062E18">
        <w:rPr>
          <w:lang w:val="fr-FR"/>
        </w:rPr>
        <w:t>voordelen</w:t>
      </w:r>
      <w:proofErr w:type="spellEnd"/>
      <w:r w:rsidR="00062E18">
        <w:rPr>
          <w:lang w:val="fr-FR"/>
        </w:rPr>
        <w:t xml:space="preserve"> u </w:t>
      </w:r>
      <w:proofErr w:type="spellStart"/>
      <w:r w:rsidR="00062E18">
        <w:rPr>
          <w:lang w:val="fr-FR"/>
        </w:rPr>
        <w:t>hierin</w:t>
      </w:r>
      <w:proofErr w:type="spellEnd"/>
      <w:r w:rsidR="00062E18">
        <w:rPr>
          <w:lang w:val="fr-FR"/>
        </w:rPr>
        <w:t xml:space="preserve"> </w:t>
      </w:r>
      <w:proofErr w:type="spellStart"/>
      <w:r w:rsidR="00062E18">
        <w:rPr>
          <w:lang w:val="fr-FR"/>
        </w:rPr>
        <w:t>ziet</w:t>
      </w:r>
      <w:proofErr w:type="spellEnd"/>
      <w:r w:rsidR="00062E18">
        <w:rPr>
          <w:lang w:val="fr-FR"/>
        </w:rPr>
        <w:t xml:space="preserve">? En </w:t>
      </w:r>
      <w:proofErr w:type="spellStart"/>
      <w:r w:rsidR="00062E18">
        <w:rPr>
          <w:lang w:val="fr-FR"/>
        </w:rPr>
        <w:t>welke</w:t>
      </w:r>
      <w:proofErr w:type="spellEnd"/>
      <w:r w:rsidR="00062E18">
        <w:rPr>
          <w:lang w:val="fr-FR"/>
        </w:rPr>
        <w:t xml:space="preserve"> </w:t>
      </w:r>
      <w:proofErr w:type="spellStart"/>
      <w:r w:rsidR="00062E18">
        <w:rPr>
          <w:lang w:val="fr-FR"/>
        </w:rPr>
        <w:t>nadelen</w:t>
      </w:r>
      <w:proofErr w:type="spellEnd"/>
      <w:r w:rsidR="00062E18">
        <w:rPr>
          <w:lang w:val="fr-FR"/>
        </w:rPr>
        <w:t>?</w:t>
      </w:r>
    </w:p>
    <w:p w14:paraId="336E44D6" w14:textId="4A006606" w:rsidR="00D3506A" w:rsidRPr="00DA06D2" w:rsidRDefault="00D3506A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br w:type="page"/>
      </w:r>
    </w:p>
    <w:p w14:paraId="198CDB96" w14:textId="0DDB5C3D" w:rsidR="006A2D1E" w:rsidRDefault="008938F0" w:rsidP="005641EF">
      <w:pPr>
        <w:pStyle w:val="Kop1"/>
        <w:jc w:val="both"/>
      </w:pPr>
      <w:bookmarkStart w:id="4" w:name="_Toc225951588"/>
      <w:r>
        <w:lastRenderedPageBreak/>
        <w:t>Vragen overeenkomst</w:t>
      </w:r>
      <w:bookmarkEnd w:id="4"/>
    </w:p>
    <w:p w14:paraId="64193F70" w14:textId="6E186473" w:rsidR="005B4FAC" w:rsidRPr="005B4FAC" w:rsidRDefault="005B4FAC" w:rsidP="005641EF">
      <w:pPr>
        <w:jc w:val="both"/>
      </w:pPr>
      <w:r>
        <w:t xml:space="preserve">Directie Parkeren denkt aan een raamovereenkomst met een looptijd van 4 jaar. Binnen de raamovereenkomst worden nadere overeenkomsten gegund per locatie voor </w:t>
      </w:r>
      <w:r w:rsidR="00F61F83">
        <w:t xml:space="preserve">1) </w:t>
      </w:r>
      <w:r>
        <w:t xml:space="preserve">de investering in het aanbrengen van het HBF en </w:t>
      </w:r>
      <w:r w:rsidR="00F61F83">
        <w:t xml:space="preserve">2) </w:t>
      </w:r>
      <w:r>
        <w:t>het onderhoud van het HBF op die locatie voor de technische levensduur van de installatie.</w:t>
      </w:r>
    </w:p>
    <w:p w14:paraId="027AF66D" w14:textId="77777777" w:rsidR="00C7112D" w:rsidRDefault="00C7112D" w:rsidP="005641EF">
      <w:pPr>
        <w:pStyle w:val="Kop2"/>
        <w:jc w:val="both"/>
      </w:pPr>
      <w:bookmarkStart w:id="5" w:name="_Toc225951589"/>
      <w:r>
        <w:t>Type en looptijd overeenkomst</w:t>
      </w:r>
      <w:bookmarkEnd w:id="5"/>
    </w:p>
    <w:p w14:paraId="424C655A" w14:textId="77777777" w:rsidR="00C7112D" w:rsidRDefault="00C7112D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Hoe </w:t>
      </w:r>
      <w:proofErr w:type="spellStart"/>
      <w:r>
        <w:rPr>
          <w:lang w:val="fr-FR"/>
        </w:rPr>
        <w:t>kijkt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naar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deze</w:t>
      </w:r>
      <w:proofErr w:type="spellEnd"/>
      <w:r>
        <w:rPr>
          <w:lang w:val="fr-FR"/>
        </w:rPr>
        <w:t xml:space="preserve"> manier van </w:t>
      </w:r>
      <w:proofErr w:type="spellStart"/>
      <w:r>
        <w:rPr>
          <w:lang w:val="fr-FR"/>
        </w:rPr>
        <w:t>contracteren</w:t>
      </w:r>
      <w:proofErr w:type="spellEnd"/>
      <w:r>
        <w:rPr>
          <w:lang w:val="fr-FR"/>
        </w:rPr>
        <w:t>?</w:t>
      </w:r>
    </w:p>
    <w:p w14:paraId="165684BA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07D8F88E" w14:textId="77777777" w:rsidR="00C7112D" w:rsidRDefault="00C7112D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Als u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ander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beeld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heeft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voor</w:t>
      </w:r>
      <w:proofErr w:type="spellEnd"/>
      <w:r>
        <w:rPr>
          <w:lang w:val="fr-FR"/>
        </w:rPr>
        <w:t xml:space="preserve"> het type en </w:t>
      </w:r>
      <w:proofErr w:type="spellStart"/>
      <w:r>
        <w:rPr>
          <w:lang w:val="fr-FR"/>
        </w:rPr>
        <w:t>looptijd</w:t>
      </w:r>
      <w:proofErr w:type="spellEnd"/>
      <w:r>
        <w:rPr>
          <w:lang w:val="fr-FR"/>
        </w:rPr>
        <w:t xml:space="preserve"> van de </w:t>
      </w:r>
      <w:proofErr w:type="spellStart"/>
      <w:r>
        <w:rPr>
          <w:lang w:val="fr-FR"/>
        </w:rPr>
        <w:t>overeenkomst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kunt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beeld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schetsen</w:t>
      </w:r>
      <w:proofErr w:type="spellEnd"/>
      <w:r>
        <w:rPr>
          <w:lang w:val="fr-FR"/>
        </w:rPr>
        <w:t xml:space="preserve"> en </w:t>
      </w:r>
      <w:proofErr w:type="spellStart"/>
      <w:r>
        <w:rPr>
          <w:lang w:val="fr-FR"/>
        </w:rPr>
        <w:t>toelichten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waarom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volgens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beter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bij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opdracht</w:t>
      </w:r>
      <w:proofErr w:type="spellEnd"/>
      <w:r>
        <w:rPr>
          <w:lang w:val="fr-FR"/>
        </w:rPr>
        <w:t>?</w:t>
      </w:r>
    </w:p>
    <w:p w14:paraId="3665808A" w14:textId="77777777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63CBEA55" w14:textId="77777777" w:rsidR="005B4FAC" w:rsidRPr="00E60A1F" w:rsidRDefault="005B4FAC" w:rsidP="005641EF">
      <w:pPr>
        <w:pStyle w:val="Kop2"/>
        <w:jc w:val="both"/>
      </w:pPr>
      <w:bookmarkStart w:id="6" w:name="_Toc225951590"/>
      <w:r>
        <w:t>Onderhoud en levensduur</w:t>
      </w:r>
      <w:bookmarkEnd w:id="6"/>
    </w:p>
    <w:p w14:paraId="20E99C04" w14:textId="087B1160" w:rsidR="005B4FAC" w:rsidRDefault="00A428E5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Wat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technische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levensduur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oplossing</w:t>
      </w:r>
      <w:proofErr w:type="spellEnd"/>
      <w:r>
        <w:rPr>
          <w:lang w:val="fr-FR"/>
        </w:rPr>
        <w:t>?</w:t>
      </w:r>
    </w:p>
    <w:p w14:paraId="6E3D5DB8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6EB15ADC" w14:textId="6BA65F88" w:rsidR="00831F4C" w:rsidRDefault="00831F4C" w:rsidP="005641EF">
      <w:pPr>
        <w:pStyle w:val="Lijstalinea"/>
        <w:numPr>
          <w:ilvl w:val="0"/>
          <w:numId w:val="33"/>
        </w:numPr>
        <w:jc w:val="both"/>
      </w:pPr>
      <w:r>
        <w:t>Kunt u aangeven in welke mate uw systeem storingsgevoelig (incl. molest) is? Welk onderdeel zorgt voor kwetsbaarheden en welke maatregelen heeft u getroffen om dit op te lossen?</w:t>
      </w:r>
    </w:p>
    <w:p w14:paraId="2E8E2CEA" w14:textId="77777777" w:rsidR="00343ACC" w:rsidRPr="00831F4C" w:rsidRDefault="00343ACC" w:rsidP="00343ACC">
      <w:pPr>
        <w:pStyle w:val="Lijstalinea"/>
        <w:jc w:val="both"/>
      </w:pPr>
    </w:p>
    <w:p w14:paraId="2A3BA276" w14:textId="4C76E6A4" w:rsidR="00A428E5" w:rsidRDefault="00A51FC1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Kunt u het </w:t>
      </w:r>
      <w:proofErr w:type="spellStart"/>
      <w:r>
        <w:rPr>
          <w:lang w:val="fr-FR"/>
        </w:rPr>
        <w:t>jaarlijkse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onderhoud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inclusief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storingsonderhoud</w:t>
      </w:r>
      <w:proofErr w:type="spellEnd"/>
      <w:r w:rsidR="00A63A90">
        <w:rPr>
          <w:lang w:val="fr-FR"/>
        </w:rPr>
        <w:t xml:space="preserve"> (</w:t>
      </w:r>
      <w:proofErr w:type="spellStart"/>
      <w:r w:rsidR="00A63A90">
        <w:rPr>
          <w:lang w:val="fr-FR"/>
        </w:rPr>
        <w:t>excl</w:t>
      </w:r>
      <w:proofErr w:type="spellEnd"/>
      <w:r w:rsidR="00A63A90">
        <w:rPr>
          <w:lang w:val="fr-FR"/>
        </w:rPr>
        <w:t xml:space="preserve">. </w:t>
      </w:r>
      <w:proofErr w:type="spellStart"/>
      <w:r w:rsidR="00A63A90">
        <w:rPr>
          <w:lang w:val="fr-FR"/>
        </w:rPr>
        <w:t>molest</w:t>
      </w:r>
      <w:proofErr w:type="spellEnd"/>
      <w:r w:rsidR="00A63A90">
        <w:rPr>
          <w:lang w:val="fr-FR"/>
        </w:rPr>
        <w:t>)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uitvoeren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bedrag</w:t>
      </w:r>
      <w:proofErr w:type="spellEnd"/>
      <w:r>
        <w:rPr>
          <w:lang w:val="fr-FR"/>
        </w:rPr>
        <w:t xml:space="preserve"> per </w:t>
      </w:r>
      <w:proofErr w:type="spellStart"/>
      <w:r>
        <w:rPr>
          <w:lang w:val="fr-FR"/>
        </w:rPr>
        <w:t>jaar</w:t>
      </w:r>
      <w:proofErr w:type="spellEnd"/>
      <w:r>
        <w:rPr>
          <w:lang w:val="fr-FR"/>
        </w:rPr>
        <w:t xml:space="preserve"> </w:t>
      </w:r>
      <w:proofErr w:type="spellStart"/>
      <w:r w:rsidR="00A63A90">
        <w:rPr>
          <w:lang w:val="fr-FR"/>
        </w:rPr>
        <w:t>gedurende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technische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levensduur</w:t>
      </w:r>
      <w:proofErr w:type="spellEnd"/>
      <w:r>
        <w:rPr>
          <w:lang w:val="fr-FR"/>
        </w:rPr>
        <w:t>?</w:t>
      </w:r>
    </w:p>
    <w:p w14:paraId="46BBC240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659CAC8D" w14:textId="585E7FC3" w:rsidR="00A63A90" w:rsidRDefault="004D0DCF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Is </w:t>
      </w:r>
      <w:r w:rsidR="0064177B">
        <w:rPr>
          <w:lang w:val="fr-FR"/>
        </w:rPr>
        <w:t xml:space="preserve">het </w:t>
      </w:r>
      <w:proofErr w:type="spellStart"/>
      <w:r w:rsidR="0064177B">
        <w:rPr>
          <w:lang w:val="fr-FR"/>
        </w:rPr>
        <w:t>onderhoud</w:t>
      </w:r>
      <w:proofErr w:type="spellEnd"/>
      <w:r w:rsidR="0064177B">
        <w:rPr>
          <w:lang w:val="fr-FR"/>
        </w:rPr>
        <w:t xml:space="preserve"> </w:t>
      </w:r>
      <w:proofErr w:type="spellStart"/>
      <w:r w:rsidR="0064177B">
        <w:rPr>
          <w:lang w:val="fr-FR"/>
        </w:rPr>
        <w:t>aan</w:t>
      </w:r>
      <w:proofErr w:type="spellEnd"/>
      <w:r w:rsidR="0064177B">
        <w:rPr>
          <w:lang w:val="fr-FR"/>
        </w:rPr>
        <w:t xml:space="preserve"> centrale </w:t>
      </w:r>
      <w:proofErr w:type="spellStart"/>
      <w:r w:rsidR="0064177B">
        <w:rPr>
          <w:lang w:val="fr-FR"/>
        </w:rPr>
        <w:t>voorzieningen</w:t>
      </w:r>
      <w:proofErr w:type="spellEnd"/>
      <w:r w:rsidR="0064177B">
        <w:rPr>
          <w:lang w:val="fr-FR"/>
        </w:rPr>
        <w:t xml:space="preserve">, </w:t>
      </w:r>
      <w:proofErr w:type="spellStart"/>
      <w:r w:rsidR="0064177B">
        <w:rPr>
          <w:lang w:val="fr-FR"/>
        </w:rPr>
        <w:t>zoals</w:t>
      </w:r>
      <w:proofErr w:type="spellEnd"/>
      <w:r w:rsidR="0064177B">
        <w:rPr>
          <w:lang w:val="fr-FR"/>
        </w:rPr>
        <w:t xml:space="preserve"> </w:t>
      </w:r>
      <w:proofErr w:type="spellStart"/>
      <w:r w:rsidR="0064177B">
        <w:rPr>
          <w:lang w:val="fr-FR"/>
        </w:rPr>
        <w:t>een</w:t>
      </w:r>
      <w:proofErr w:type="spellEnd"/>
      <w:r w:rsidR="0064177B">
        <w:rPr>
          <w:lang w:val="fr-FR"/>
        </w:rPr>
        <w:t xml:space="preserve"> server, </w:t>
      </w:r>
      <w:proofErr w:type="spellStart"/>
      <w:r w:rsidR="0064177B">
        <w:rPr>
          <w:lang w:val="fr-FR"/>
        </w:rPr>
        <w:t>als</w:t>
      </w:r>
      <w:proofErr w:type="spellEnd"/>
      <w:r w:rsidR="0064177B">
        <w:rPr>
          <w:lang w:val="fr-FR"/>
        </w:rPr>
        <w:t xml:space="preserve"> </w:t>
      </w:r>
      <w:proofErr w:type="spellStart"/>
      <w:r w:rsidR="006C49C0">
        <w:rPr>
          <w:lang w:val="fr-FR"/>
        </w:rPr>
        <w:t>toe</w:t>
      </w:r>
      <w:r w:rsidR="0064177B">
        <w:rPr>
          <w:lang w:val="fr-FR"/>
        </w:rPr>
        <w:t>slag</w:t>
      </w:r>
      <w:proofErr w:type="spellEnd"/>
      <w:r w:rsidR="00C10534">
        <w:rPr>
          <w:lang w:val="fr-FR"/>
        </w:rPr>
        <w:t xml:space="preserve"> op te </w:t>
      </w:r>
      <w:proofErr w:type="spellStart"/>
      <w:r w:rsidR="00C10534">
        <w:rPr>
          <w:lang w:val="fr-FR"/>
        </w:rPr>
        <w:t>nemen</w:t>
      </w:r>
      <w:proofErr w:type="spellEnd"/>
      <w:r w:rsidR="00C10534">
        <w:rPr>
          <w:lang w:val="fr-FR"/>
        </w:rPr>
        <w:t xml:space="preserve"> in de </w:t>
      </w:r>
      <w:proofErr w:type="spellStart"/>
      <w:r w:rsidR="00C10534">
        <w:rPr>
          <w:lang w:val="fr-FR"/>
        </w:rPr>
        <w:t>nadere</w:t>
      </w:r>
      <w:proofErr w:type="spellEnd"/>
      <w:r w:rsidR="00C10534">
        <w:rPr>
          <w:lang w:val="fr-FR"/>
        </w:rPr>
        <w:t xml:space="preserve"> </w:t>
      </w:r>
      <w:proofErr w:type="spellStart"/>
      <w:r w:rsidR="00C10534">
        <w:rPr>
          <w:lang w:val="fr-FR"/>
        </w:rPr>
        <w:t>overeenkomst</w:t>
      </w:r>
      <w:proofErr w:type="spellEnd"/>
      <w:r w:rsidR="00C10534">
        <w:rPr>
          <w:lang w:val="fr-FR"/>
        </w:rPr>
        <w:t xml:space="preserve"> per </w:t>
      </w:r>
      <w:proofErr w:type="spellStart"/>
      <w:r w:rsidR="00C10534">
        <w:rPr>
          <w:lang w:val="fr-FR"/>
        </w:rPr>
        <w:t>locatie</w:t>
      </w:r>
      <w:proofErr w:type="spellEnd"/>
      <w:r w:rsidR="00C10534">
        <w:rPr>
          <w:lang w:val="fr-FR"/>
        </w:rPr>
        <w:t xml:space="preserve">, of </w:t>
      </w:r>
      <w:proofErr w:type="spellStart"/>
      <w:r w:rsidR="00C10534">
        <w:rPr>
          <w:lang w:val="fr-FR"/>
        </w:rPr>
        <w:t>dient</w:t>
      </w:r>
      <w:proofErr w:type="spellEnd"/>
      <w:r w:rsidR="00C10534">
        <w:rPr>
          <w:lang w:val="fr-FR"/>
        </w:rPr>
        <w:t xml:space="preserve"> dit </w:t>
      </w:r>
      <w:proofErr w:type="spellStart"/>
      <w:r w:rsidR="00C10534">
        <w:rPr>
          <w:lang w:val="fr-FR"/>
        </w:rPr>
        <w:t>een</w:t>
      </w:r>
      <w:proofErr w:type="spellEnd"/>
      <w:r w:rsidR="00C10534">
        <w:rPr>
          <w:lang w:val="fr-FR"/>
        </w:rPr>
        <w:t xml:space="preserve"> </w:t>
      </w:r>
      <w:proofErr w:type="spellStart"/>
      <w:r w:rsidR="00C10534">
        <w:rPr>
          <w:lang w:val="fr-FR"/>
        </w:rPr>
        <w:t>separaat</w:t>
      </w:r>
      <w:proofErr w:type="spellEnd"/>
      <w:r w:rsidR="00C10534">
        <w:rPr>
          <w:lang w:val="fr-FR"/>
        </w:rPr>
        <w:t xml:space="preserve"> </w:t>
      </w:r>
      <w:proofErr w:type="spellStart"/>
      <w:r w:rsidR="00C10534">
        <w:rPr>
          <w:lang w:val="fr-FR"/>
        </w:rPr>
        <w:t>onderdeel</w:t>
      </w:r>
      <w:proofErr w:type="spellEnd"/>
      <w:r w:rsidR="00C10534">
        <w:rPr>
          <w:lang w:val="fr-FR"/>
        </w:rPr>
        <w:t xml:space="preserve"> te </w:t>
      </w:r>
      <w:proofErr w:type="spellStart"/>
      <w:r w:rsidR="00C10534">
        <w:rPr>
          <w:lang w:val="fr-FR"/>
        </w:rPr>
        <w:t>zijn</w:t>
      </w:r>
      <w:proofErr w:type="spellEnd"/>
      <w:r w:rsidR="00C10534">
        <w:rPr>
          <w:lang w:val="fr-FR"/>
        </w:rPr>
        <w:t xml:space="preserve"> van de </w:t>
      </w:r>
      <w:proofErr w:type="spellStart"/>
      <w:r w:rsidR="00C10534">
        <w:rPr>
          <w:lang w:val="fr-FR"/>
        </w:rPr>
        <w:t>raamovereenkomst</w:t>
      </w:r>
      <w:proofErr w:type="spellEnd"/>
      <w:r w:rsidR="00C10534">
        <w:rPr>
          <w:lang w:val="fr-FR"/>
        </w:rPr>
        <w:t xml:space="preserve">? </w:t>
      </w:r>
      <w:proofErr w:type="spellStart"/>
      <w:r w:rsidR="00F569EA">
        <w:rPr>
          <w:lang w:val="fr-FR"/>
        </w:rPr>
        <w:t>Graag</w:t>
      </w:r>
      <w:proofErr w:type="spellEnd"/>
      <w:r w:rsidR="00F569EA">
        <w:rPr>
          <w:lang w:val="fr-FR"/>
        </w:rPr>
        <w:t xml:space="preserve"> </w:t>
      </w:r>
      <w:proofErr w:type="spellStart"/>
      <w:r w:rsidR="00F569EA">
        <w:rPr>
          <w:lang w:val="fr-FR"/>
        </w:rPr>
        <w:t>een</w:t>
      </w:r>
      <w:proofErr w:type="spellEnd"/>
      <w:r w:rsidR="00F569EA">
        <w:rPr>
          <w:lang w:val="fr-FR"/>
        </w:rPr>
        <w:t xml:space="preserve"> </w:t>
      </w:r>
      <w:proofErr w:type="spellStart"/>
      <w:r w:rsidR="00F569EA">
        <w:rPr>
          <w:lang w:val="fr-FR"/>
        </w:rPr>
        <w:t>toelichting</w:t>
      </w:r>
      <w:proofErr w:type="spellEnd"/>
      <w:r w:rsidR="00F569EA">
        <w:rPr>
          <w:lang w:val="fr-FR"/>
        </w:rPr>
        <w:t xml:space="preserve"> op </w:t>
      </w:r>
      <w:proofErr w:type="spellStart"/>
      <w:r w:rsidR="00F569EA">
        <w:rPr>
          <w:lang w:val="fr-FR"/>
        </w:rPr>
        <w:t>uw</w:t>
      </w:r>
      <w:proofErr w:type="spellEnd"/>
      <w:r w:rsidR="00F569EA">
        <w:rPr>
          <w:lang w:val="fr-FR"/>
        </w:rPr>
        <w:t xml:space="preserve"> </w:t>
      </w:r>
      <w:proofErr w:type="spellStart"/>
      <w:r w:rsidR="00F569EA">
        <w:rPr>
          <w:lang w:val="fr-FR"/>
        </w:rPr>
        <w:t>visie</w:t>
      </w:r>
      <w:proofErr w:type="spellEnd"/>
      <w:r w:rsidR="00F569EA">
        <w:rPr>
          <w:lang w:val="fr-FR"/>
        </w:rPr>
        <w:t>.</w:t>
      </w:r>
    </w:p>
    <w:p w14:paraId="6A264296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1DAC115B" w14:textId="71263344" w:rsidR="003D3B35" w:rsidRDefault="002F6951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Kunt u de </w:t>
      </w:r>
      <w:proofErr w:type="spellStart"/>
      <w:r>
        <w:rPr>
          <w:lang w:val="fr-FR"/>
        </w:rPr>
        <w:t>huidige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systemen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Lumiguide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onderhoud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nemen</w:t>
      </w:r>
      <w:proofErr w:type="spellEnd"/>
      <w:r w:rsidR="00481E18">
        <w:rPr>
          <w:lang w:val="fr-FR"/>
        </w:rPr>
        <w:t xml:space="preserve"> en </w:t>
      </w:r>
      <w:proofErr w:type="spellStart"/>
      <w:r w:rsidR="00481E18">
        <w:rPr>
          <w:lang w:val="fr-FR"/>
        </w:rPr>
        <w:t>koppelen</w:t>
      </w:r>
      <w:proofErr w:type="spellEnd"/>
      <w:r w:rsidR="00481E18">
        <w:rPr>
          <w:lang w:val="fr-FR"/>
        </w:rPr>
        <w:t xml:space="preserve"> </w:t>
      </w:r>
      <w:proofErr w:type="spellStart"/>
      <w:r w:rsidR="00481E18">
        <w:rPr>
          <w:lang w:val="fr-FR"/>
        </w:rPr>
        <w:t>aan</w:t>
      </w:r>
      <w:proofErr w:type="spellEnd"/>
      <w:r w:rsidR="00481E18">
        <w:rPr>
          <w:lang w:val="fr-FR"/>
        </w:rPr>
        <w:t xml:space="preserve"> de </w:t>
      </w:r>
      <w:proofErr w:type="spellStart"/>
      <w:r w:rsidR="00481E18">
        <w:rPr>
          <w:lang w:val="fr-FR"/>
        </w:rPr>
        <w:t>gewenste</w:t>
      </w:r>
      <w:proofErr w:type="spellEnd"/>
      <w:r w:rsidR="00481E18">
        <w:rPr>
          <w:lang w:val="fr-FR"/>
        </w:rPr>
        <w:t>, centrale server?</w:t>
      </w:r>
    </w:p>
    <w:p w14:paraId="15F31320" w14:textId="77777777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08E35534" w14:textId="7B557AA6" w:rsidR="008938F0" w:rsidRPr="00E60A1F" w:rsidRDefault="008938F0" w:rsidP="005641EF">
      <w:pPr>
        <w:pStyle w:val="Kop2"/>
        <w:jc w:val="both"/>
      </w:pPr>
      <w:bookmarkStart w:id="7" w:name="_Toc225951591"/>
      <w:r>
        <w:t>Privacy en security</w:t>
      </w:r>
      <w:bookmarkEnd w:id="7"/>
    </w:p>
    <w:p w14:paraId="0AC81130" w14:textId="447A94EC" w:rsidR="008938F0" w:rsidRDefault="00373EEE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Gemeente </w:t>
      </w:r>
      <w:proofErr w:type="spellStart"/>
      <w:r>
        <w:rPr>
          <w:lang w:val="fr-FR"/>
        </w:rPr>
        <w:t>acht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certificering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volgens</w:t>
      </w:r>
      <w:proofErr w:type="spellEnd"/>
      <w:r>
        <w:rPr>
          <w:lang w:val="fr-FR"/>
        </w:rPr>
        <w:t xml:space="preserve"> ISO </w:t>
      </w:r>
      <w:r w:rsidR="001C1546">
        <w:rPr>
          <w:lang w:val="fr-FR"/>
        </w:rPr>
        <w:t xml:space="preserve">27001 </w:t>
      </w:r>
      <w:proofErr w:type="spellStart"/>
      <w:r w:rsidR="001C1546">
        <w:rPr>
          <w:lang w:val="fr-FR"/>
        </w:rPr>
        <w:t>noodzakelijk</w:t>
      </w:r>
      <w:proofErr w:type="spellEnd"/>
      <w:r w:rsidR="001C1546">
        <w:rPr>
          <w:lang w:val="fr-FR"/>
        </w:rPr>
        <w:t xml:space="preserve">. </w:t>
      </w:r>
      <w:proofErr w:type="spellStart"/>
      <w:r w:rsidR="001C1546">
        <w:rPr>
          <w:lang w:val="fr-FR"/>
        </w:rPr>
        <w:t>Onderschrijft</w:t>
      </w:r>
      <w:proofErr w:type="spellEnd"/>
      <w:r w:rsidR="001C1546">
        <w:rPr>
          <w:lang w:val="fr-FR"/>
        </w:rPr>
        <w:t xml:space="preserve"> u </w:t>
      </w:r>
      <w:proofErr w:type="spellStart"/>
      <w:r w:rsidR="001C1546">
        <w:rPr>
          <w:lang w:val="fr-FR"/>
        </w:rPr>
        <w:t>dat</w:t>
      </w:r>
      <w:proofErr w:type="spellEnd"/>
      <w:r w:rsidR="001C1546">
        <w:rPr>
          <w:lang w:val="fr-FR"/>
        </w:rPr>
        <w:t xml:space="preserve">? </w:t>
      </w:r>
      <w:proofErr w:type="spellStart"/>
      <w:r w:rsidR="001C1546">
        <w:rPr>
          <w:lang w:val="fr-FR"/>
        </w:rPr>
        <w:t>Zo</w:t>
      </w:r>
      <w:proofErr w:type="spellEnd"/>
      <w:r w:rsidR="001C1546">
        <w:rPr>
          <w:lang w:val="fr-FR"/>
        </w:rPr>
        <w:t xml:space="preserve"> </w:t>
      </w:r>
      <w:proofErr w:type="spellStart"/>
      <w:r w:rsidR="001C1546">
        <w:rPr>
          <w:lang w:val="fr-FR"/>
        </w:rPr>
        <w:t>nee</w:t>
      </w:r>
      <w:proofErr w:type="spellEnd"/>
      <w:r w:rsidR="001C1546">
        <w:rPr>
          <w:lang w:val="fr-FR"/>
        </w:rPr>
        <w:t xml:space="preserve">, </w:t>
      </w:r>
      <w:proofErr w:type="spellStart"/>
      <w:r w:rsidR="001C1546">
        <w:rPr>
          <w:lang w:val="fr-FR"/>
        </w:rPr>
        <w:t>waarom</w:t>
      </w:r>
      <w:proofErr w:type="spellEnd"/>
      <w:r w:rsidR="001C1546">
        <w:rPr>
          <w:lang w:val="fr-FR"/>
        </w:rPr>
        <w:t xml:space="preserve"> niet?</w:t>
      </w:r>
    </w:p>
    <w:p w14:paraId="2ABE3AA5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10906E63" w14:textId="7B8BA2E6" w:rsidR="001C1546" w:rsidRDefault="001C1546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proofErr w:type="spellStart"/>
      <w:r>
        <w:rPr>
          <w:lang w:val="fr-FR"/>
        </w:rPr>
        <w:t>Beschikt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bedrijf</w:t>
      </w:r>
      <w:proofErr w:type="spellEnd"/>
      <w:r>
        <w:rPr>
          <w:lang w:val="fr-FR"/>
        </w:rPr>
        <w:t xml:space="preserve"> over </w:t>
      </w:r>
      <w:proofErr w:type="spellStart"/>
      <w:r>
        <w:rPr>
          <w:lang w:val="fr-FR"/>
        </w:rPr>
        <w:t>deze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certificering</w:t>
      </w:r>
      <w:proofErr w:type="spellEnd"/>
      <w:r w:rsidR="004C778E">
        <w:rPr>
          <w:lang w:val="fr-FR"/>
        </w:rPr>
        <w:t xml:space="preserve">? </w:t>
      </w:r>
      <w:proofErr w:type="spellStart"/>
      <w:r w:rsidR="004C778E">
        <w:rPr>
          <w:lang w:val="fr-FR"/>
        </w:rPr>
        <w:t>Zo</w:t>
      </w:r>
      <w:proofErr w:type="spellEnd"/>
      <w:r w:rsidR="004C778E">
        <w:rPr>
          <w:lang w:val="fr-FR"/>
        </w:rPr>
        <w:t xml:space="preserve"> </w:t>
      </w:r>
      <w:proofErr w:type="spellStart"/>
      <w:r w:rsidR="004C778E">
        <w:rPr>
          <w:lang w:val="fr-FR"/>
        </w:rPr>
        <w:t>nee</w:t>
      </w:r>
      <w:proofErr w:type="spellEnd"/>
      <w:r w:rsidR="004C778E">
        <w:rPr>
          <w:lang w:val="fr-FR"/>
        </w:rPr>
        <w:t xml:space="preserve">, </w:t>
      </w:r>
      <w:proofErr w:type="spellStart"/>
      <w:r w:rsidR="004C778E">
        <w:rPr>
          <w:lang w:val="fr-FR"/>
        </w:rPr>
        <w:t>bent</w:t>
      </w:r>
      <w:proofErr w:type="spellEnd"/>
      <w:r w:rsidR="004C778E">
        <w:rPr>
          <w:lang w:val="fr-FR"/>
        </w:rPr>
        <w:t xml:space="preserve"> u in de </w:t>
      </w:r>
      <w:proofErr w:type="spellStart"/>
      <w:r w:rsidR="004C778E">
        <w:rPr>
          <w:lang w:val="fr-FR"/>
        </w:rPr>
        <w:t>gelegenheid</w:t>
      </w:r>
      <w:proofErr w:type="spellEnd"/>
      <w:r w:rsidR="004C778E">
        <w:rPr>
          <w:lang w:val="fr-FR"/>
        </w:rPr>
        <w:t xml:space="preserve"> om dit </w:t>
      </w:r>
      <w:proofErr w:type="spellStart"/>
      <w:r w:rsidR="004C778E">
        <w:rPr>
          <w:lang w:val="fr-FR"/>
        </w:rPr>
        <w:t>uiterlijk</w:t>
      </w:r>
      <w:proofErr w:type="spellEnd"/>
      <w:r w:rsidR="004C778E">
        <w:rPr>
          <w:lang w:val="fr-FR"/>
        </w:rPr>
        <w:t xml:space="preserve"> </w:t>
      </w:r>
      <w:proofErr w:type="spellStart"/>
      <w:r w:rsidR="004C778E">
        <w:rPr>
          <w:lang w:val="fr-FR"/>
        </w:rPr>
        <w:t>juni</w:t>
      </w:r>
      <w:proofErr w:type="spellEnd"/>
      <w:r w:rsidR="004C778E">
        <w:rPr>
          <w:lang w:val="fr-FR"/>
        </w:rPr>
        <w:t xml:space="preserve"> 2027</w:t>
      </w:r>
      <w:r w:rsidR="00240D4E">
        <w:rPr>
          <w:lang w:val="fr-FR"/>
        </w:rPr>
        <w:t xml:space="preserve"> </w:t>
      </w:r>
      <w:proofErr w:type="spellStart"/>
      <w:r w:rsidR="00240D4E">
        <w:rPr>
          <w:lang w:val="fr-FR"/>
        </w:rPr>
        <w:t>georganiseerd</w:t>
      </w:r>
      <w:proofErr w:type="spellEnd"/>
      <w:r w:rsidR="00240D4E">
        <w:rPr>
          <w:lang w:val="fr-FR"/>
        </w:rPr>
        <w:t xml:space="preserve"> te </w:t>
      </w:r>
      <w:proofErr w:type="spellStart"/>
      <w:r w:rsidR="00240D4E">
        <w:rPr>
          <w:lang w:val="fr-FR"/>
        </w:rPr>
        <w:t>hebben</w:t>
      </w:r>
      <w:proofErr w:type="spellEnd"/>
      <w:r w:rsidR="00240D4E">
        <w:rPr>
          <w:lang w:val="fr-FR"/>
        </w:rPr>
        <w:t>?</w:t>
      </w:r>
    </w:p>
    <w:p w14:paraId="13F7E4ED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16571D90" w14:textId="54271CE0" w:rsidR="009B6DA2" w:rsidRDefault="009B6DA2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proofErr w:type="spellStart"/>
      <w:r>
        <w:rPr>
          <w:lang w:val="fr-FR"/>
        </w:rPr>
        <w:t>Zijn</w:t>
      </w:r>
      <w:proofErr w:type="spellEnd"/>
      <w:r>
        <w:rPr>
          <w:lang w:val="fr-FR"/>
        </w:rPr>
        <w:t xml:space="preserve"> er </w:t>
      </w:r>
      <w:proofErr w:type="spellStart"/>
      <w:r>
        <w:rPr>
          <w:lang w:val="fr-FR"/>
        </w:rPr>
        <w:t>andere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certificeringen</w:t>
      </w:r>
      <w:proofErr w:type="spellEnd"/>
      <w:r>
        <w:rPr>
          <w:lang w:val="fr-FR"/>
        </w:rPr>
        <w:t xml:space="preserve"> die u </w:t>
      </w:r>
      <w:proofErr w:type="spellStart"/>
      <w:r>
        <w:rPr>
          <w:lang w:val="fr-FR"/>
        </w:rPr>
        <w:t>noodzakelijk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acht</w:t>
      </w:r>
      <w:proofErr w:type="spellEnd"/>
      <w:r>
        <w:rPr>
          <w:lang w:val="fr-FR"/>
        </w:rPr>
        <w:t>?</w:t>
      </w:r>
    </w:p>
    <w:p w14:paraId="3D162E73" w14:textId="77777777" w:rsidR="00343ACC" w:rsidRPr="009B6DA2" w:rsidRDefault="00343ACC" w:rsidP="00343ACC">
      <w:pPr>
        <w:pStyle w:val="Lijstalinea"/>
        <w:jc w:val="both"/>
        <w:rPr>
          <w:lang w:val="fr-FR"/>
        </w:rPr>
      </w:pPr>
    </w:p>
    <w:p w14:paraId="38482518" w14:textId="7BC5E584" w:rsidR="008938F0" w:rsidRDefault="008938F0" w:rsidP="005641EF">
      <w:pPr>
        <w:pStyle w:val="Kop2"/>
        <w:jc w:val="both"/>
      </w:pPr>
      <w:bookmarkStart w:id="8" w:name="_Toc225951592"/>
      <w:r>
        <w:t>Flexibiliteit scope</w:t>
      </w:r>
      <w:bookmarkEnd w:id="8"/>
    </w:p>
    <w:p w14:paraId="4A6EF5D8" w14:textId="78C06B12" w:rsidR="00631527" w:rsidRDefault="00AD3276" w:rsidP="005641EF">
      <w:pPr>
        <w:jc w:val="both"/>
      </w:pPr>
      <w:r>
        <w:t xml:space="preserve">In bijlage </w:t>
      </w:r>
      <w:r w:rsidR="00796546">
        <w:t>1</w:t>
      </w:r>
      <w:r>
        <w:t xml:space="preserve"> staan de openbare stallingen die Directie Parkeren op dit moment in scope heeft</w:t>
      </w:r>
      <w:r w:rsidR="00D73768">
        <w:t xml:space="preserve"> en reeds bekende</w:t>
      </w:r>
      <w:r w:rsidR="002074ED">
        <w:t>, toekomstige toevoegingen</w:t>
      </w:r>
      <w:r>
        <w:t xml:space="preserve">. </w:t>
      </w:r>
      <w:r w:rsidR="003F7249">
        <w:t>Het fietsparkeren in Amsterdam is ontwikkeling, daardoor zou het kunnen dat gedurende de looptijd van de overeenkomst extra stallingen worden toegevoegd, zowel nieuwbouw</w:t>
      </w:r>
      <w:r w:rsidR="004F6069">
        <w:t>stallingen</w:t>
      </w:r>
      <w:r w:rsidR="003F7249">
        <w:t xml:space="preserve"> als verbouw van bestaande </w:t>
      </w:r>
      <w:r w:rsidR="004F6069">
        <w:t>panden tot stalling.</w:t>
      </w:r>
    </w:p>
    <w:p w14:paraId="732E3500" w14:textId="77777777" w:rsidR="00172D9A" w:rsidRDefault="00172D9A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Hoe </w:t>
      </w:r>
      <w:proofErr w:type="spellStart"/>
      <w:r>
        <w:rPr>
          <w:lang w:val="fr-FR"/>
        </w:rPr>
        <w:t>kijkt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naar</w:t>
      </w:r>
      <w:proofErr w:type="spellEnd"/>
      <w:r>
        <w:rPr>
          <w:lang w:val="fr-FR"/>
        </w:rPr>
        <w:t xml:space="preserve"> het </w:t>
      </w:r>
      <w:proofErr w:type="spellStart"/>
      <w:r>
        <w:rPr>
          <w:lang w:val="fr-FR"/>
        </w:rPr>
        <w:t>toevoegen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nieuwe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stallingen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aan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voorgenomen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raamovereenkomst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binnen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looptijd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hiervan</w:t>
      </w:r>
      <w:proofErr w:type="spellEnd"/>
      <w:r>
        <w:rPr>
          <w:lang w:val="fr-FR"/>
        </w:rPr>
        <w:t>?</w:t>
      </w:r>
    </w:p>
    <w:p w14:paraId="477CA436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08223BA0" w14:textId="696E7DA4" w:rsidR="000A36C2" w:rsidRDefault="00A65838" w:rsidP="005641EF">
      <w:pPr>
        <w:pStyle w:val="Lijstalinea"/>
        <w:numPr>
          <w:ilvl w:val="0"/>
          <w:numId w:val="33"/>
        </w:numPr>
        <w:spacing w:after="240"/>
        <w:jc w:val="both"/>
        <w:rPr>
          <w:lang w:val="fr-FR"/>
        </w:rPr>
      </w:pPr>
      <w:r>
        <w:rPr>
          <w:lang w:val="fr-FR"/>
        </w:rPr>
        <w:t xml:space="preserve">In </w:t>
      </w:r>
      <w:proofErr w:type="spellStart"/>
      <w:r>
        <w:rPr>
          <w:lang w:val="fr-FR"/>
        </w:rPr>
        <w:t>welke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fase</w:t>
      </w:r>
      <w:proofErr w:type="spellEnd"/>
      <w:r>
        <w:rPr>
          <w:lang w:val="fr-FR"/>
        </w:rPr>
        <w:t xml:space="preserve"> van de </w:t>
      </w:r>
      <w:proofErr w:type="spellStart"/>
      <w:r>
        <w:rPr>
          <w:lang w:val="fr-FR"/>
        </w:rPr>
        <w:t>realisatie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nieuwe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stalling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dient</w:t>
      </w:r>
      <w:proofErr w:type="spellEnd"/>
      <w:r>
        <w:rPr>
          <w:lang w:val="fr-FR"/>
        </w:rPr>
        <w:t xml:space="preserve"> </w:t>
      </w:r>
      <w:r w:rsidR="00676745">
        <w:rPr>
          <w:lang w:val="fr-FR"/>
        </w:rPr>
        <w:t xml:space="preserve">u </w:t>
      </w:r>
      <w:proofErr w:type="spellStart"/>
      <w:r w:rsidR="00676745">
        <w:rPr>
          <w:lang w:val="fr-FR"/>
        </w:rPr>
        <w:t>betrokken</w:t>
      </w:r>
      <w:proofErr w:type="spellEnd"/>
      <w:r w:rsidR="00676745">
        <w:rPr>
          <w:lang w:val="fr-FR"/>
        </w:rPr>
        <w:t xml:space="preserve"> te </w:t>
      </w:r>
      <w:proofErr w:type="spellStart"/>
      <w:r w:rsidR="00676745">
        <w:rPr>
          <w:lang w:val="fr-FR"/>
        </w:rPr>
        <w:t>worden</w:t>
      </w:r>
      <w:proofErr w:type="spellEnd"/>
      <w:r w:rsidR="00676745">
        <w:rPr>
          <w:lang w:val="fr-FR"/>
        </w:rPr>
        <w:t xml:space="preserve"> om het HBF </w:t>
      </w:r>
      <w:proofErr w:type="spellStart"/>
      <w:r w:rsidR="00676745">
        <w:rPr>
          <w:lang w:val="fr-FR"/>
        </w:rPr>
        <w:t>tijdig</w:t>
      </w:r>
      <w:proofErr w:type="spellEnd"/>
      <w:r w:rsidR="00676745">
        <w:rPr>
          <w:lang w:val="fr-FR"/>
        </w:rPr>
        <w:t xml:space="preserve"> en </w:t>
      </w:r>
      <w:proofErr w:type="spellStart"/>
      <w:r w:rsidR="00676745">
        <w:rPr>
          <w:lang w:val="fr-FR"/>
        </w:rPr>
        <w:t>goed</w:t>
      </w:r>
      <w:proofErr w:type="spellEnd"/>
      <w:r w:rsidR="00676745">
        <w:rPr>
          <w:lang w:val="fr-FR"/>
        </w:rPr>
        <w:t xml:space="preserve"> te </w:t>
      </w:r>
      <w:proofErr w:type="spellStart"/>
      <w:r w:rsidR="00676745">
        <w:rPr>
          <w:lang w:val="fr-FR"/>
        </w:rPr>
        <w:t>kunnen</w:t>
      </w:r>
      <w:proofErr w:type="spellEnd"/>
      <w:r w:rsidR="00676745">
        <w:rPr>
          <w:lang w:val="fr-FR"/>
        </w:rPr>
        <w:t xml:space="preserve"> </w:t>
      </w:r>
      <w:proofErr w:type="spellStart"/>
      <w:r w:rsidR="00676745">
        <w:rPr>
          <w:lang w:val="fr-FR"/>
        </w:rPr>
        <w:t>realiseren</w:t>
      </w:r>
      <w:proofErr w:type="spellEnd"/>
      <w:r w:rsidR="00676745">
        <w:rPr>
          <w:lang w:val="fr-FR"/>
        </w:rPr>
        <w:t>?</w:t>
      </w:r>
    </w:p>
    <w:p w14:paraId="4FCE327A" w14:textId="77777777" w:rsidR="00343ACC" w:rsidRPr="00445AE9" w:rsidRDefault="00343ACC" w:rsidP="00343ACC">
      <w:pPr>
        <w:pStyle w:val="Lijstalinea"/>
        <w:spacing w:after="240"/>
        <w:jc w:val="both"/>
        <w:rPr>
          <w:lang w:val="fr-FR"/>
        </w:rPr>
      </w:pPr>
    </w:p>
    <w:p w14:paraId="0E2D1AD0" w14:textId="285393D2" w:rsidR="000A36C2" w:rsidRPr="00631527" w:rsidRDefault="000A36C2" w:rsidP="005641EF">
      <w:pPr>
        <w:jc w:val="both"/>
      </w:pPr>
      <w:r>
        <w:t>In</w:t>
      </w:r>
      <w:r w:rsidR="00340F47">
        <w:t xml:space="preserve">dien Directie Parkeren het HBF op de beschreven wijze contracteert zou na afloop van de raamovereenkomst </w:t>
      </w:r>
      <w:r w:rsidR="00862785">
        <w:t xml:space="preserve">en een nieuwe aanbesteding </w:t>
      </w:r>
      <w:r w:rsidR="00340F47">
        <w:t xml:space="preserve">de situatie kunnen ontstaan dat er twee </w:t>
      </w:r>
      <w:r w:rsidR="00862785">
        <w:t>verschillende leveranciers zijn van het HBF</w:t>
      </w:r>
      <w:r w:rsidR="00172D9A">
        <w:t>.</w:t>
      </w:r>
    </w:p>
    <w:p w14:paraId="1EAA9F96" w14:textId="017677E9" w:rsidR="006F7DDC" w:rsidRDefault="003F64CA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Hoe </w:t>
      </w:r>
      <w:proofErr w:type="spellStart"/>
      <w:r>
        <w:rPr>
          <w:lang w:val="fr-FR"/>
        </w:rPr>
        <w:t>kijkt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naar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</w:t>
      </w:r>
      <w:r w:rsidR="00F3791B">
        <w:rPr>
          <w:lang w:val="fr-FR"/>
        </w:rPr>
        <w:t>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situatie</w:t>
      </w:r>
      <w:proofErr w:type="spellEnd"/>
      <w:r w:rsidR="00F3791B">
        <w:rPr>
          <w:lang w:val="fr-FR"/>
        </w:rPr>
        <w:t>?</w:t>
      </w:r>
    </w:p>
    <w:p w14:paraId="14431966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6EC7CD6D" w14:textId="0D623F7E" w:rsidR="00F3791B" w:rsidRDefault="00F3791B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Is het </w:t>
      </w:r>
      <w:proofErr w:type="spellStart"/>
      <w:r w:rsidR="00A64D04">
        <w:rPr>
          <w:lang w:val="fr-FR"/>
        </w:rPr>
        <w:t>mogelijk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dat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een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andere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partij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een</w:t>
      </w:r>
      <w:proofErr w:type="spellEnd"/>
      <w:r w:rsidR="00A64D04">
        <w:rPr>
          <w:lang w:val="fr-FR"/>
        </w:rPr>
        <w:t xml:space="preserve"> </w:t>
      </w:r>
      <w:proofErr w:type="spellStart"/>
      <w:r w:rsidR="00A64D04">
        <w:rPr>
          <w:lang w:val="fr-FR"/>
        </w:rPr>
        <w:t>door</w:t>
      </w:r>
      <w:proofErr w:type="spellEnd"/>
      <w:r w:rsidR="00A64D04">
        <w:rPr>
          <w:lang w:val="fr-FR"/>
        </w:rPr>
        <w:t xml:space="preserve"> u </w:t>
      </w:r>
      <w:proofErr w:type="spellStart"/>
      <w:r w:rsidR="00A64D04">
        <w:rPr>
          <w:lang w:val="fr-FR"/>
        </w:rPr>
        <w:t>gerealiseerde</w:t>
      </w:r>
      <w:proofErr w:type="spellEnd"/>
      <w:r w:rsidR="00A64D04">
        <w:rPr>
          <w:lang w:val="fr-FR"/>
        </w:rPr>
        <w:t>, centrale server</w:t>
      </w:r>
      <w:r w:rsidR="00437C84">
        <w:rPr>
          <w:lang w:val="fr-FR"/>
        </w:rPr>
        <w:t xml:space="preserve"> </w:t>
      </w:r>
      <w:proofErr w:type="spellStart"/>
      <w:r w:rsidR="00437C84">
        <w:rPr>
          <w:lang w:val="fr-FR"/>
        </w:rPr>
        <w:t>voor</w:t>
      </w:r>
      <w:proofErr w:type="spellEnd"/>
      <w:r w:rsidR="00437C84">
        <w:rPr>
          <w:lang w:val="fr-FR"/>
        </w:rPr>
        <w:t xml:space="preserve"> </w:t>
      </w:r>
      <w:proofErr w:type="spellStart"/>
      <w:r w:rsidR="00437C84">
        <w:rPr>
          <w:lang w:val="fr-FR"/>
        </w:rPr>
        <w:t>beheer</w:t>
      </w:r>
      <w:proofErr w:type="spellEnd"/>
      <w:r w:rsidR="00437C84">
        <w:rPr>
          <w:lang w:val="fr-FR"/>
        </w:rPr>
        <w:t xml:space="preserve"> en </w:t>
      </w:r>
      <w:proofErr w:type="spellStart"/>
      <w:r w:rsidR="00437C84">
        <w:rPr>
          <w:lang w:val="fr-FR"/>
        </w:rPr>
        <w:t>onderhoud</w:t>
      </w:r>
      <w:proofErr w:type="spellEnd"/>
      <w:r w:rsidR="00437C84">
        <w:rPr>
          <w:lang w:val="fr-FR"/>
        </w:rPr>
        <w:t xml:space="preserve"> </w:t>
      </w:r>
      <w:proofErr w:type="spellStart"/>
      <w:r w:rsidR="00437C84">
        <w:rPr>
          <w:lang w:val="fr-FR"/>
        </w:rPr>
        <w:t>overneemt</w:t>
      </w:r>
      <w:proofErr w:type="spellEnd"/>
      <w:r w:rsidR="00437C84">
        <w:rPr>
          <w:lang w:val="fr-FR"/>
        </w:rPr>
        <w:t>?</w:t>
      </w:r>
    </w:p>
    <w:p w14:paraId="27775D21" w14:textId="77777777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01A2D4C1" w14:textId="7D27932C" w:rsidR="008938F0" w:rsidRDefault="008938F0" w:rsidP="005641EF">
      <w:pPr>
        <w:pStyle w:val="Kop2"/>
        <w:jc w:val="both"/>
      </w:pPr>
      <w:bookmarkStart w:id="9" w:name="_Toc225951593"/>
      <w:r>
        <w:t>Indexering</w:t>
      </w:r>
      <w:bookmarkEnd w:id="9"/>
    </w:p>
    <w:p w14:paraId="086DBA09" w14:textId="2AE646DD" w:rsidR="00E0549A" w:rsidRDefault="00E0549A" w:rsidP="005641EF">
      <w:pPr>
        <w:jc w:val="both"/>
      </w:pPr>
      <w:r>
        <w:t xml:space="preserve">Directie Parkeren heeft de intentie jaarlijks te indexeren met een door </w:t>
      </w:r>
      <w:r w:rsidR="00403785">
        <w:t xml:space="preserve">een </w:t>
      </w:r>
      <w:r>
        <w:t>onafhankelijke derde bepaald indexcijfer, zoals bijvoorbeeld door CBS.</w:t>
      </w:r>
    </w:p>
    <w:p w14:paraId="490E1F9D" w14:textId="77777777" w:rsidR="004D3340" w:rsidRDefault="00E0549A" w:rsidP="005641EF">
      <w:pPr>
        <w:pStyle w:val="Lijstalinea"/>
        <w:numPr>
          <w:ilvl w:val="0"/>
          <w:numId w:val="33"/>
        </w:numPr>
        <w:jc w:val="both"/>
      </w:pPr>
      <w:r>
        <w:t>Kunt u aangeven</w:t>
      </w:r>
      <w:r w:rsidR="00403785">
        <w:t xml:space="preserve"> w</w:t>
      </w:r>
      <w:r>
        <w:t>elk indexcijfer uw voorkeur heeft?</w:t>
      </w:r>
    </w:p>
    <w:p w14:paraId="5529D916" w14:textId="77777777" w:rsidR="00343ACC" w:rsidRDefault="00343ACC" w:rsidP="00343ACC">
      <w:pPr>
        <w:pStyle w:val="Lijstalinea"/>
        <w:jc w:val="both"/>
      </w:pPr>
    </w:p>
    <w:p w14:paraId="50196ED9" w14:textId="02373170" w:rsidR="006A2D1E" w:rsidRDefault="004D3340" w:rsidP="005641EF">
      <w:pPr>
        <w:pStyle w:val="Lijstalinea"/>
        <w:numPr>
          <w:ilvl w:val="0"/>
          <w:numId w:val="33"/>
        </w:numPr>
        <w:jc w:val="both"/>
      </w:pPr>
      <w:r>
        <w:t xml:space="preserve">Fiets &amp; Garage </w:t>
      </w:r>
      <w:r w:rsidR="00E0549A">
        <w:t>vermoedt dat één indexcijfer volstaat. Klopt deze aanname? Zo nee, geef een toelichting.</w:t>
      </w:r>
    </w:p>
    <w:p w14:paraId="788F62C1" w14:textId="77777777" w:rsidR="00343ACC" w:rsidRPr="00D3506A" w:rsidRDefault="00343ACC" w:rsidP="00343ACC">
      <w:pPr>
        <w:pStyle w:val="Lijstalinea"/>
        <w:jc w:val="both"/>
      </w:pPr>
    </w:p>
    <w:p w14:paraId="7ABE6B72" w14:textId="69CCBD53" w:rsidR="006A2D1E" w:rsidRPr="00E60A1F" w:rsidRDefault="00CD7D7B" w:rsidP="005641EF">
      <w:pPr>
        <w:pStyle w:val="Kop1"/>
        <w:jc w:val="both"/>
      </w:pPr>
      <w:bookmarkStart w:id="10" w:name="_Toc225951594"/>
      <w:r>
        <w:t>Vragen d</w:t>
      </w:r>
      <w:r w:rsidR="008938F0">
        <w:t>ienstverlening</w:t>
      </w:r>
      <w:bookmarkEnd w:id="10"/>
    </w:p>
    <w:p w14:paraId="762CF4D7" w14:textId="65120DD6" w:rsidR="006A2D1E" w:rsidRPr="00E60A1F" w:rsidRDefault="008938F0" w:rsidP="005641EF">
      <w:pPr>
        <w:pStyle w:val="Kop2"/>
        <w:jc w:val="both"/>
      </w:pPr>
      <w:bookmarkStart w:id="11" w:name="_Toc225951595"/>
      <w:r>
        <w:t>Betrouwbaarheid registraties</w:t>
      </w:r>
      <w:bookmarkEnd w:id="11"/>
    </w:p>
    <w:p w14:paraId="35B9C2D5" w14:textId="4BA46C12" w:rsidR="006A2D1E" w:rsidRDefault="00437C84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Kunt u </w:t>
      </w:r>
      <w:proofErr w:type="spellStart"/>
      <w:r>
        <w:rPr>
          <w:lang w:val="fr-FR"/>
        </w:rPr>
        <w:t>aangeven</w:t>
      </w:r>
      <w:proofErr w:type="spellEnd"/>
      <w:r>
        <w:rPr>
          <w:lang w:val="fr-FR"/>
        </w:rPr>
        <w:t xml:space="preserve"> </w:t>
      </w:r>
      <w:proofErr w:type="spellStart"/>
      <w:r w:rsidR="00952FD5">
        <w:rPr>
          <w:lang w:val="fr-FR"/>
        </w:rPr>
        <w:t>hoe</w:t>
      </w:r>
      <w:proofErr w:type="spellEnd"/>
      <w:r w:rsidR="00952FD5">
        <w:rPr>
          <w:lang w:val="fr-FR"/>
        </w:rPr>
        <w:t xml:space="preserve"> </w:t>
      </w:r>
      <w:proofErr w:type="spellStart"/>
      <w:r w:rsidR="00952FD5">
        <w:rPr>
          <w:lang w:val="fr-FR"/>
        </w:rPr>
        <w:t>betrouwbaar</w:t>
      </w:r>
      <w:proofErr w:type="spellEnd"/>
      <w:r w:rsidR="00952FD5">
        <w:rPr>
          <w:lang w:val="fr-FR"/>
        </w:rPr>
        <w:t xml:space="preserve"> </w:t>
      </w:r>
      <w:proofErr w:type="spellStart"/>
      <w:r w:rsidR="00952FD5">
        <w:rPr>
          <w:lang w:val="fr-FR"/>
        </w:rPr>
        <w:t>uw</w:t>
      </w:r>
      <w:proofErr w:type="spellEnd"/>
      <w:r w:rsidR="00952FD5">
        <w:rPr>
          <w:lang w:val="fr-FR"/>
        </w:rPr>
        <w:t xml:space="preserve"> </w:t>
      </w:r>
      <w:proofErr w:type="spellStart"/>
      <w:r w:rsidR="00952FD5">
        <w:rPr>
          <w:lang w:val="fr-FR"/>
        </w:rPr>
        <w:t>oplossing</w:t>
      </w:r>
      <w:proofErr w:type="spellEnd"/>
      <w:r w:rsidR="00952FD5">
        <w:rPr>
          <w:lang w:val="fr-FR"/>
        </w:rPr>
        <w:t xml:space="preserve"> </w:t>
      </w:r>
      <w:proofErr w:type="spellStart"/>
      <w:r w:rsidR="00952FD5">
        <w:rPr>
          <w:lang w:val="fr-FR"/>
        </w:rPr>
        <w:t>is</w:t>
      </w:r>
      <w:proofErr w:type="spellEnd"/>
      <w:r w:rsidR="00952FD5">
        <w:rPr>
          <w:lang w:val="fr-FR"/>
        </w:rPr>
        <w:t xml:space="preserve"> in het </w:t>
      </w:r>
      <w:proofErr w:type="spellStart"/>
      <w:r w:rsidR="00952FD5">
        <w:rPr>
          <w:lang w:val="fr-FR"/>
        </w:rPr>
        <w:t>registreren</w:t>
      </w:r>
      <w:proofErr w:type="spellEnd"/>
      <w:r w:rsidR="00952FD5">
        <w:rPr>
          <w:lang w:val="fr-FR"/>
        </w:rPr>
        <w:t xml:space="preserve"> van de </w:t>
      </w:r>
      <w:proofErr w:type="spellStart"/>
      <w:r w:rsidR="00952FD5">
        <w:rPr>
          <w:lang w:val="fr-FR"/>
        </w:rPr>
        <w:t>bezetting</w:t>
      </w:r>
      <w:proofErr w:type="spellEnd"/>
      <w:r w:rsidR="00952FD5">
        <w:rPr>
          <w:lang w:val="fr-FR"/>
        </w:rPr>
        <w:t xml:space="preserve"> van </w:t>
      </w:r>
      <w:proofErr w:type="spellStart"/>
      <w:r w:rsidR="00952FD5">
        <w:rPr>
          <w:lang w:val="fr-FR"/>
        </w:rPr>
        <w:t>individuele</w:t>
      </w:r>
      <w:proofErr w:type="spellEnd"/>
      <w:r w:rsidR="00952FD5">
        <w:rPr>
          <w:lang w:val="fr-FR"/>
        </w:rPr>
        <w:t xml:space="preserve"> </w:t>
      </w:r>
      <w:r w:rsidR="00763822">
        <w:rPr>
          <w:lang w:val="fr-FR"/>
        </w:rPr>
        <w:t>fietsparkeerplekken?</w:t>
      </w:r>
    </w:p>
    <w:p w14:paraId="3FA56DAA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1A414435" w14:textId="5F02E32B" w:rsidR="00763822" w:rsidRDefault="00763822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Welke </w:t>
      </w:r>
      <w:proofErr w:type="spellStart"/>
      <w:r>
        <w:rPr>
          <w:lang w:val="fr-FR"/>
        </w:rPr>
        <w:t>ran</w:t>
      </w:r>
      <w:r w:rsidR="001F2525">
        <w:rPr>
          <w:lang w:val="fr-FR"/>
        </w:rPr>
        <w:t>d</w:t>
      </w:r>
      <w:r>
        <w:rPr>
          <w:lang w:val="fr-FR"/>
        </w:rPr>
        <w:t>voorwaarden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zijn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nodig</w:t>
      </w:r>
      <w:proofErr w:type="spellEnd"/>
      <w:r w:rsidR="001F2525">
        <w:rPr>
          <w:lang w:val="fr-FR"/>
        </w:rPr>
        <w:t xml:space="preserve"> </w:t>
      </w:r>
      <w:proofErr w:type="spellStart"/>
      <w:r w:rsidR="001F2525">
        <w:rPr>
          <w:lang w:val="fr-FR"/>
        </w:rPr>
        <w:t>voor</w:t>
      </w:r>
      <w:proofErr w:type="spellEnd"/>
      <w:r w:rsidR="001F2525">
        <w:rPr>
          <w:lang w:val="fr-FR"/>
        </w:rPr>
        <w:t xml:space="preserve"> </w:t>
      </w:r>
      <w:proofErr w:type="spellStart"/>
      <w:r w:rsidR="001F2525">
        <w:rPr>
          <w:lang w:val="fr-FR"/>
        </w:rPr>
        <w:t>deze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betrouwbaarheid</w:t>
      </w:r>
      <w:proofErr w:type="spellEnd"/>
      <w:r w:rsidR="001F2525">
        <w:rPr>
          <w:lang w:val="fr-FR"/>
        </w:rPr>
        <w:t>?</w:t>
      </w:r>
    </w:p>
    <w:p w14:paraId="53B09667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64057504" w14:textId="72493A74" w:rsidR="00E87598" w:rsidRDefault="00E87598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>Welke</w:t>
      </w:r>
      <w:r w:rsidR="003054B5">
        <w:rPr>
          <w:lang w:val="fr-FR"/>
        </w:rPr>
        <w:t xml:space="preserve"> (</w:t>
      </w:r>
      <w:proofErr w:type="spellStart"/>
      <w:r w:rsidR="003054B5">
        <w:rPr>
          <w:lang w:val="fr-FR"/>
        </w:rPr>
        <w:t>omgevings</w:t>
      </w:r>
      <w:proofErr w:type="spellEnd"/>
      <w:r w:rsidR="003054B5">
        <w:rPr>
          <w:lang w:val="fr-FR"/>
        </w:rPr>
        <w:t>)</w:t>
      </w:r>
      <w:proofErr w:type="spellStart"/>
      <w:r w:rsidR="003054B5">
        <w:rPr>
          <w:lang w:val="fr-FR"/>
        </w:rPr>
        <w:t>factoren</w:t>
      </w:r>
      <w:proofErr w:type="spellEnd"/>
      <w:r w:rsidR="003054B5">
        <w:rPr>
          <w:lang w:val="fr-FR"/>
        </w:rPr>
        <w:t xml:space="preserve"> </w:t>
      </w:r>
      <w:proofErr w:type="spellStart"/>
      <w:r w:rsidR="003054B5">
        <w:rPr>
          <w:lang w:val="fr-FR"/>
        </w:rPr>
        <w:t>beïnvloeden</w:t>
      </w:r>
      <w:proofErr w:type="spellEnd"/>
      <w:r w:rsidR="003054B5">
        <w:rPr>
          <w:lang w:val="fr-FR"/>
        </w:rPr>
        <w:t xml:space="preserve"> de </w:t>
      </w:r>
      <w:proofErr w:type="spellStart"/>
      <w:r w:rsidR="003054B5">
        <w:rPr>
          <w:lang w:val="fr-FR"/>
        </w:rPr>
        <w:t>betrouwbaarheid</w:t>
      </w:r>
      <w:proofErr w:type="spellEnd"/>
      <w:r w:rsidR="003054B5">
        <w:rPr>
          <w:lang w:val="fr-FR"/>
        </w:rPr>
        <w:t xml:space="preserve"> van de data?</w:t>
      </w:r>
    </w:p>
    <w:p w14:paraId="50FEE047" w14:textId="77777777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6B227F12" w14:textId="26E62961" w:rsidR="008938F0" w:rsidRPr="00E60A1F" w:rsidRDefault="008938F0" w:rsidP="005641EF">
      <w:pPr>
        <w:pStyle w:val="Kop2"/>
        <w:jc w:val="both"/>
      </w:pPr>
      <w:bookmarkStart w:id="12" w:name="_Toc225951596"/>
      <w:r>
        <w:t>Gebruik op locatie</w:t>
      </w:r>
      <w:bookmarkEnd w:id="12"/>
    </w:p>
    <w:p w14:paraId="0AAEB355" w14:textId="0F24BFF2" w:rsidR="008938F0" w:rsidRDefault="00E07D89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Is het </w:t>
      </w:r>
      <w:proofErr w:type="spellStart"/>
      <w:r>
        <w:rPr>
          <w:lang w:val="fr-FR"/>
        </w:rPr>
        <w:t>mogelijk</w:t>
      </w:r>
      <w:proofErr w:type="spellEnd"/>
      <w:r>
        <w:rPr>
          <w:lang w:val="fr-FR"/>
        </w:rPr>
        <w:t xml:space="preserve"> </w:t>
      </w:r>
      <w:r w:rsidR="00527F3C">
        <w:rPr>
          <w:lang w:val="fr-FR"/>
        </w:rPr>
        <w:t xml:space="preserve">om met </w:t>
      </w:r>
      <w:proofErr w:type="spellStart"/>
      <w:r w:rsidR="00527F3C">
        <w:rPr>
          <w:lang w:val="fr-FR"/>
        </w:rPr>
        <w:t>een</w:t>
      </w:r>
      <w:proofErr w:type="spellEnd"/>
      <w:r w:rsidR="00527F3C">
        <w:rPr>
          <w:lang w:val="fr-FR"/>
        </w:rPr>
        <w:t xml:space="preserve"> </w:t>
      </w:r>
      <w:proofErr w:type="spellStart"/>
      <w:r w:rsidR="00527F3C">
        <w:rPr>
          <w:lang w:val="fr-FR"/>
        </w:rPr>
        <w:t>mobiel</w:t>
      </w:r>
      <w:proofErr w:type="spellEnd"/>
      <w:r w:rsidR="00527F3C">
        <w:rPr>
          <w:lang w:val="fr-FR"/>
        </w:rPr>
        <w:t xml:space="preserve"> </w:t>
      </w:r>
      <w:proofErr w:type="spellStart"/>
      <w:r w:rsidR="00527F3C">
        <w:rPr>
          <w:lang w:val="fr-FR"/>
        </w:rPr>
        <w:t>apparaat</w:t>
      </w:r>
      <w:proofErr w:type="spellEnd"/>
      <w:r w:rsidR="009B067E">
        <w:rPr>
          <w:lang w:val="fr-FR"/>
        </w:rPr>
        <w:t xml:space="preserve"> van </w:t>
      </w:r>
      <w:proofErr w:type="spellStart"/>
      <w:r w:rsidR="009B067E">
        <w:rPr>
          <w:lang w:val="fr-FR"/>
        </w:rPr>
        <w:t>een</w:t>
      </w:r>
      <w:proofErr w:type="spellEnd"/>
      <w:r w:rsidR="009B067E">
        <w:rPr>
          <w:lang w:val="fr-FR"/>
        </w:rPr>
        <w:t xml:space="preserve"> externe </w:t>
      </w:r>
      <w:proofErr w:type="spellStart"/>
      <w:r w:rsidR="009B067E">
        <w:rPr>
          <w:lang w:val="fr-FR"/>
        </w:rPr>
        <w:t>partij</w:t>
      </w:r>
      <w:proofErr w:type="spellEnd"/>
      <w:r w:rsidR="00527F3C">
        <w:rPr>
          <w:lang w:val="fr-FR"/>
        </w:rPr>
        <w:t xml:space="preserve">, </w:t>
      </w:r>
      <w:proofErr w:type="spellStart"/>
      <w:r w:rsidR="00527F3C">
        <w:rPr>
          <w:lang w:val="fr-FR"/>
        </w:rPr>
        <w:t>zoals</w:t>
      </w:r>
      <w:proofErr w:type="spellEnd"/>
      <w:r w:rsidR="00527F3C">
        <w:rPr>
          <w:lang w:val="fr-FR"/>
        </w:rPr>
        <w:t xml:space="preserve"> </w:t>
      </w:r>
      <w:proofErr w:type="spellStart"/>
      <w:r w:rsidR="00527F3C">
        <w:rPr>
          <w:lang w:val="fr-FR"/>
        </w:rPr>
        <w:t>telefoon</w:t>
      </w:r>
      <w:proofErr w:type="spellEnd"/>
      <w:r w:rsidR="00527F3C">
        <w:rPr>
          <w:lang w:val="fr-FR"/>
        </w:rPr>
        <w:t xml:space="preserve"> of </w:t>
      </w:r>
      <w:proofErr w:type="spellStart"/>
      <w:r w:rsidR="00527F3C">
        <w:rPr>
          <w:lang w:val="fr-FR"/>
        </w:rPr>
        <w:t>tablet</w:t>
      </w:r>
      <w:proofErr w:type="spellEnd"/>
      <w:r w:rsidR="00527F3C">
        <w:rPr>
          <w:lang w:val="fr-FR"/>
        </w:rPr>
        <w:t xml:space="preserve">, in te </w:t>
      </w:r>
      <w:proofErr w:type="spellStart"/>
      <w:r w:rsidR="00527F3C">
        <w:rPr>
          <w:lang w:val="fr-FR"/>
        </w:rPr>
        <w:t>loggen</w:t>
      </w:r>
      <w:proofErr w:type="spellEnd"/>
      <w:r w:rsidR="00527F3C">
        <w:rPr>
          <w:lang w:val="fr-FR"/>
        </w:rPr>
        <w:t xml:space="preserve"> in </w:t>
      </w:r>
      <w:proofErr w:type="spellStart"/>
      <w:r w:rsidR="00527F3C">
        <w:rPr>
          <w:lang w:val="fr-FR"/>
        </w:rPr>
        <w:t>uw</w:t>
      </w:r>
      <w:proofErr w:type="spellEnd"/>
      <w:r w:rsidR="00527F3C">
        <w:rPr>
          <w:lang w:val="fr-FR"/>
        </w:rPr>
        <w:t xml:space="preserve"> </w:t>
      </w:r>
      <w:proofErr w:type="spellStart"/>
      <w:r w:rsidR="00527F3C">
        <w:rPr>
          <w:lang w:val="fr-FR"/>
        </w:rPr>
        <w:t>oplossing</w:t>
      </w:r>
      <w:proofErr w:type="spellEnd"/>
      <w:r w:rsidR="00527F3C">
        <w:rPr>
          <w:lang w:val="fr-FR"/>
        </w:rPr>
        <w:t xml:space="preserve"> om in de </w:t>
      </w:r>
      <w:proofErr w:type="spellStart"/>
      <w:r w:rsidR="00527F3C">
        <w:rPr>
          <w:lang w:val="fr-FR"/>
        </w:rPr>
        <w:t>stalling</w:t>
      </w:r>
      <w:proofErr w:type="spellEnd"/>
      <w:r w:rsidR="00527F3C">
        <w:rPr>
          <w:lang w:val="fr-FR"/>
        </w:rPr>
        <w:t xml:space="preserve"> te </w:t>
      </w:r>
      <w:proofErr w:type="spellStart"/>
      <w:r w:rsidR="00527F3C">
        <w:rPr>
          <w:lang w:val="fr-FR"/>
        </w:rPr>
        <w:t>handhaven</w:t>
      </w:r>
      <w:proofErr w:type="spellEnd"/>
      <w:r w:rsidR="00527F3C">
        <w:rPr>
          <w:lang w:val="fr-FR"/>
        </w:rPr>
        <w:t xml:space="preserve"> op </w:t>
      </w:r>
      <w:proofErr w:type="spellStart"/>
      <w:r w:rsidR="00527F3C">
        <w:rPr>
          <w:lang w:val="fr-FR"/>
        </w:rPr>
        <w:t>stallingsduur</w:t>
      </w:r>
      <w:proofErr w:type="spellEnd"/>
      <w:r w:rsidR="00527F3C">
        <w:rPr>
          <w:lang w:val="fr-FR"/>
        </w:rPr>
        <w:t>?</w:t>
      </w:r>
    </w:p>
    <w:p w14:paraId="13AC930E" w14:textId="77777777" w:rsidR="00343ACC" w:rsidRPr="0048413F" w:rsidRDefault="00343ACC" w:rsidP="00343ACC">
      <w:pPr>
        <w:pStyle w:val="Lijstalinea"/>
        <w:jc w:val="both"/>
        <w:rPr>
          <w:lang w:val="fr-FR"/>
        </w:rPr>
      </w:pPr>
    </w:p>
    <w:p w14:paraId="0B28DF9A" w14:textId="3EABADFD" w:rsidR="008938F0" w:rsidRPr="00E60A1F" w:rsidRDefault="008938F0" w:rsidP="005641EF">
      <w:pPr>
        <w:pStyle w:val="Kop2"/>
        <w:jc w:val="both"/>
      </w:pPr>
      <w:bookmarkStart w:id="13" w:name="_Toc225951597"/>
      <w:r>
        <w:t>Rapportage</w:t>
      </w:r>
      <w:bookmarkEnd w:id="13"/>
    </w:p>
    <w:p w14:paraId="6CF52617" w14:textId="3AE4BB46" w:rsidR="006A2D1E" w:rsidRDefault="00E26017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proofErr w:type="spellStart"/>
      <w:r>
        <w:rPr>
          <w:lang w:val="fr-FR"/>
        </w:rPr>
        <w:t>Beschikt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oplossing</w:t>
      </w:r>
      <w:proofErr w:type="spellEnd"/>
      <w:r>
        <w:rPr>
          <w:lang w:val="fr-FR"/>
        </w:rPr>
        <w:t xml:space="preserve"> over </w:t>
      </w:r>
      <w:proofErr w:type="spellStart"/>
      <w:r>
        <w:rPr>
          <w:lang w:val="fr-FR"/>
        </w:rPr>
        <w:t>mogelijkheden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voor</w:t>
      </w:r>
      <w:proofErr w:type="spellEnd"/>
      <w:r>
        <w:rPr>
          <w:lang w:val="fr-FR"/>
        </w:rPr>
        <w:t xml:space="preserve"> rapportage? </w:t>
      </w:r>
      <w:r w:rsidR="006271D7">
        <w:rPr>
          <w:lang w:val="fr-FR"/>
        </w:rPr>
        <w:t xml:space="preserve">Kunt u hier </w:t>
      </w:r>
      <w:proofErr w:type="spellStart"/>
      <w:r w:rsidR="006271D7">
        <w:rPr>
          <w:lang w:val="fr-FR"/>
        </w:rPr>
        <w:t>een</w:t>
      </w:r>
      <w:proofErr w:type="spellEnd"/>
      <w:r w:rsidR="006271D7">
        <w:rPr>
          <w:lang w:val="fr-FR"/>
        </w:rPr>
        <w:t xml:space="preserve"> </w:t>
      </w:r>
      <w:proofErr w:type="spellStart"/>
      <w:r w:rsidR="006271D7">
        <w:rPr>
          <w:lang w:val="fr-FR"/>
        </w:rPr>
        <w:t>korte</w:t>
      </w:r>
      <w:proofErr w:type="spellEnd"/>
      <w:r w:rsidR="006271D7">
        <w:rPr>
          <w:lang w:val="fr-FR"/>
        </w:rPr>
        <w:t xml:space="preserve"> </w:t>
      </w:r>
      <w:proofErr w:type="spellStart"/>
      <w:r w:rsidR="006271D7">
        <w:rPr>
          <w:lang w:val="fr-FR"/>
        </w:rPr>
        <w:t>beschrijving</w:t>
      </w:r>
      <w:proofErr w:type="spellEnd"/>
      <w:r w:rsidR="006271D7">
        <w:rPr>
          <w:lang w:val="fr-FR"/>
        </w:rPr>
        <w:t xml:space="preserve"> van </w:t>
      </w:r>
      <w:proofErr w:type="spellStart"/>
      <w:r w:rsidR="006271D7">
        <w:rPr>
          <w:lang w:val="fr-FR"/>
        </w:rPr>
        <w:t>geven</w:t>
      </w:r>
      <w:proofErr w:type="spellEnd"/>
      <w:r w:rsidR="006271D7">
        <w:rPr>
          <w:lang w:val="fr-FR"/>
        </w:rPr>
        <w:t>?</w:t>
      </w:r>
    </w:p>
    <w:p w14:paraId="1A577E72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731D8CD5" w14:textId="1D7303F4" w:rsidR="00DA06D2" w:rsidRDefault="00DB4A44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systeem</w:t>
      </w:r>
      <w:proofErr w:type="spellEnd"/>
      <w:r>
        <w:rPr>
          <w:lang w:val="fr-FR"/>
        </w:rPr>
        <w:t xml:space="preserve"> de in- en </w:t>
      </w:r>
      <w:proofErr w:type="spellStart"/>
      <w:r>
        <w:rPr>
          <w:lang w:val="fr-FR"/>
        </w:rPr>
        <w:t>uitrijdtijden</w:t>
      </w:r>
      <w:proofErr w:type="spellEnd"/>
      <w:r>
        <w:rPr>
          <w:lang w:val="fr-FR"/>
        </w:rPr>
        <w:t xml:space="preserve"> en de </w:t>
      </w:r>
      <w:proofErr w:type="spellStart"/>
      <w:r w:rsidR="0021354E">
        <w:rPr>
          <w:lang w:val="fr-FR"/>
        </w:rPr>
        <w:t>actuele</w:t>
      </w:r>
      <w:proofErr w:type="spellEnd"/>
      <w:r w:rsidR="0021354E">
        <w:rPr>
          <w:lang w:val="fr-FR"/>
        </w:rPr>
        <w:t xml:space="preserve"> </w:t>
      </w:r>
      <w:proofErr w:type="spellStart"/>
      <w:r w:rsidR="0021354E">
        <w:rPr>
          <w:lang w:val="fr-FR"/>
        </w:rPr>
        <w:t>bezetting</w:t>
      </w:r>
      <w:proofErr w:type="spellEnd"/>
      <w:r w:rsidR="0021354E">
        <w:rPr>
          <w:lang w:val="fr-FR"/>
        </w:rPr>
        <w:t xml:space="preserve"> </w:t>
      </w:r>
      <w:proofErr w:type="spellStart"/>
      <w:r w:rsidR="0021354E">
        <w:rPr>
          <w:lang w:val="fr-FR"/>
        </w:rPr>
        <w:t>registeren</w:t>
      </w:r>
      <w:proofErr w:type="spellEnd"/>
      <w:r w:rsidR="0021354E">
        <w:rPr>
          <w:lang w:val="fr-FR"/>
        </w:rPr>
        <w:t>?</w:t>
      </w:r>
    </w:p>
    <w:p w14:paraId="77205E15" w14:textId="77777777" w:rsidR="00343ACC" w:rsidRDefault="00343ACC" w:rsidP="00343ACC">
      <w:pPr>
        <w:pStyle w:val="Lijstalinea"/>
        <w:jc w:val="both"/>
        <w:rPr>
          <w:lang w:val="fr-FR"/>
        </w:rPr>
      </w:pPr>
    </w:p>
    <w:p w14:paraId="15E04E0B" w14:textId="56EFBD64" w:rsidR="00AB6673" w:rsidRDefault="00AB6673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Welke </w:t>
      </w:r>
      <w:proofErr w:type="spellStart"/>
      <w:r>
        <w:rPr>
          <w:lang w:val="fr-FR"/>
        </w:rPr>
        <w:t>andere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gegevens</w:t>
      </w:r>
      <w:proofErr w:type="spellEnd"/>
      <w:r>
        <w:rPr>
          <w:lang w:val="fr-FR"/>
        </w:rPr>
        <w:t xml:space="preserve"> kan </w:t>
      </w:r>
      <w:proofErr w:type="spellStart"/>
      <w:r>
        <w:rPr>
          <w:lang w:val="fr-FR"/>
        </w:rPr>
        <w:t>uw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systeem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registreren</w:t>
      </w:r>
      <w:proofErr w:type="spellEnd"/>
      <w:r>
        <w:rPr>
          <w:lang w:val="fr-FR"/>
        </w:rPr>
        <w:t xml:space="preserve">/in </w:t>
      </w:r>
      <w:proofErr w:type="spellStart"/>
      <w:r>
        <w:rPr>
          <w:lang w:val="fr-FR"/>
        </w:rPr>
        <w:t>beeld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brengen</w:t>
      </w:r>
      <w:proofErr w:type="spellEnd"/>
      <w:r>
        <w:rPr>
          <w:lang w:val="fr-FR"/>
        </w:rPr>
        <w:t>?</w:t>
      </w:r>
    </w:p>
    <w:p w14:paraId="2866BD48" w14:textId="77777777" w:rsidR="00343ACC" w:rsidRPr="00C43D39" w:rsidRDefault="00343ACC" w:rsidP="00343ACC">
      <w:pPr>
        <w:pStyle w:val="Lijstalinea"/>
        <w:jc w:val="both"/>
        <w:rPr>
          <w:lang w:val="fr-FR"/>
        </w:rPr>
      </w:pPr>
    </w:p>
    <w:p w14:paraId="13C33AF1" w14:textId="5D61588A" w:rsidR="006A2D1E" w:rsidRPr="00E60A1F" w:rsidRDefault="00CD7D7B" w:rsidP="005641EF">
      <w:pPr>
        <w:pStyle w:val="Kop1"/>
        <w:jc w:val="both"/>
      </w:pPr>
      <w:bookmarkStart w:id="14" w:name="_Toc225951598"/>
      <w:r>
        <w:t>Vragen aanbestedingsp</w:t>
      </w:r>
      <w:r w:rsidR="008938F0">
        <w:t>rocedure</w:t>
      </w:r>
      <w:bookmarkEnd w:id="14"/>
    </w:p>
    <w:p w14:paraId="43B8E952" w14:textId="51325B7A" w:rsidR="006A2D1E" w:rsidRPr="00E60A1F" w:rsidRDefault="008938F0" w:rsidP="005641EF">
      <w:pPr>
        <w:pStyle w:val="Kop2"/>
        <w:jc w:val="both"/>
      </w:pPr>
      <w:bookmarkStart w:id="15" w:name="_Toc225951599"/>
      <w:r>
        <w:t>Informatieverstrekking aanbesteding</w:t>
      </w:r>
      <w:bookmarkEnd w:id="15"/>
    </w:p>
    <w:p w14:paraId="26E3D463" w14:textId="77777777" w:rsidR="007264E4" w:rsidRDefault="007264E4" w:rsidP="005641EF">
      <w:pPr>
        <w:jc w:val="both"/>
        <w:rPr>
          <w:lang w:val="fr-FR"/>
        </w:rPr>
      </w:pPr>
      <w:proofErr w:type="spellStart"/>
      <w:r w:rsidRPr="007264E4">
        <w:rPr>
          <w:lang w:val="fr-FR"/>
        </w:rPr>
        <w:t>Directie</w:t>
      </w:r>
      <w:proofErr w:type="spellEnd"/>
      <w:r w:rsidRPr="007264E4">
        <w:rPr>
          <w:lang w:val="fr-FR"/>
        </w:rPr>
        <w:t xml:space="preserve"> Parkeren </w:t>
      </w:r>
      <w:proofErr w:type="spellStart"/>
      <w:r w:rsidRPr="007264E4">
        <w:rPr>
          <w:lang w:val="fr-FR"/>
        </w:rPr>
        <w:t>beschikt</w:t>
      </w:r>
      <w:proofErr w:type="spellEnd"/>
      <w:r w:rsidRPr="007264E4">
        <w:rPr>
          <w:lang w:val="fr-FR"/>
        </w:rPr>
        <w:t xml:space="preserve"> over </w:t>
      </w:r>
      <w:proofErr w:type="spellStart"/>
      <w:r w:rsidRPr="007264E4">
        <w:rPr>
          <w:lang w:val="fr-FR"/>
        </w:rPr>
        <w:t>veel</w:t>
      </w:r>
      <w:proofErr w:type="spellEnd"/>
      <w:r w:rsidRPr="007264E4">
        <w:rPr>
          <w:lang w:val="fr-FR"/>
        </w:rPr>
        <w:t xml:space="preserve"> </w:t>
      </w:r>
      <w:proofErr w:type="spellStart"/>
      <w:r w:rsidRPr="007264E4">
        <w:rPr>
          <w:lang w:val="fr-FR"/>
        </w:rPr>
        <w:t>gegevens</w:t>
      </w:r>
      <w:proofErr w:type="spellEnd"/>
      <w:r w:rsidRPr="007264E4">
        <w:rPr>
          <w:lang w:val="fr-FR"/>
        </w:rPr>
        <w:t xml:space="preserve"> en </w:t>
      </w:r>
      <w:proofErr w:type="spellStart"/>
      <w:r w:rsidRPr="007264E4">
        <w:rPr>
          <w:lang w:val="fr-FR"/>
        </w:rPr>
        <w:t>informatie</w:t>
      </w:r>
      <w:proofErr w:type="spellEnd"/>
      <w:r w:rsidRPr="007264E4">
        <w:rPr>
          <w:lang w:val="fr-FR"/>
        </w:rPr>
        <w:t xml:space="preserve"> en </w:t>
      </w:r>
      <w:proofErr w:type="spellStart"/>
      <w:r w:rsidRPr="007264E4">
        <w:rPr>
          <w:lang w:val="fr-FR"/>
        </w:rPr>
        <w:t>is</w:t>
      </w:r>
      <w:proofErr w:type="spellEnd"/>
      <w:r w:rsidRPr="007264E4">
        <w:rPr>
          <w:lang w:val="fr-FR"/>
        </w:rPr>
        <w:t xml:space="preserve"> </w:t>
      </w:r>
      <w:proofErr w:type="spellStart"/>
      <w:r w:rsidRPr="007264E4">
        <w:rPr>
          <w:lang w:val="fr-FR"/>
        </w:rPr>
        <w:t>voornemens</w:t>
      </w:r>
      <w:proofErr w:type="spellEnd"/>
      <w:r w:rsidRPr="007264E4">
        <w:rPr>
          <w:lang w:val="fr-FR"/>
        </w:rPr>
        <w:t xml:space="preserve"> om </w:t>
      </w:r>
      <w:proofErr w:type="spellStart"/>
      <w:r w:rsidRPr="007264E4">
        <w:rPr>
          <w:lang w:val="fr-FR"/>
        </w:rPr>
        <w:t>bij</w:t>
      </w:r>
      <w:proofErr w:type="spellEnd"/>
      <w:r w:rsidRPr="007264E4">
        <w:rPr>
          <w:lang w:val="fr-FR"/>
        </w:rPr>
        <w:t xml:space="preserve"> de </w:t>
      </w:r>
      <w:proofErr w:type="spellStart"/>
      <w:r w:rsidRPr="007264E4">
        <w:rPr>
          <w:lang w:val="fr-FR"/>
        </w:rPr>
        <w:t>aanbesteding</w:t>
      </w:r>
      <w:proofErr w:type="spellEnd"/>
      <w:r w:rsidRPr="007264E4">
        <w:rPr>
          <w:lang w:val="fr-FR"/>
        </w:rPr>
        <w:t xml:space="preserve"> </w:t>
      </w:r>
      <w:proofErr w:type="spellStart"/>
      <w:r w:rsidRPr="007264E4">
        <w:rPr>
          <w:lang w:val="fr-FR"/>
        </w:rPr>
        <w:t>ook</w:t>
      </w:r>
      <w:proofErr w:type="spellEnd"/>
      <w:r w:rsidRPr="007264E4">
        <w:rPr>
          <w:lang w:val="fr-FR"/>
        </w:rPr>
        <w:t xml:space="preserve"> de </w:t>
      </w:r>
      <w:proofErr w:type="spellStart"/>
      <w:r w:rsidRPr="007264E4">
        <w:rPr>
          <w:lang w:val="fr-FR"/>
        </w:rPr>
        <w:t>volgende</w:t>
      </w:r>
      <w:proofErr w:type="spellEnd"/>
      <w:r w:rsidRPr="007264E4">
        <w:rPr>
          <w:lang w:val="fr-FR"/>
        </w:rPr>
        <w:t xml:space="preserve"> </w:t>
      </w:r>
      <w:proofErr w:type="spellStart"/>
      <w:r w:rsidRPr="007264E4">
        <w:rPr>
          <w:lang w:val="fr-FR"/>
        </w:rPr>
        <w:t>gegevens</w:t>
      </w:r>
      <w:proofErr w:type="spellEnd"/>
      <w:r w:rsidRPr="007264E4">
        <w:rPr>
          <w:lang w:val="fr-FR"/>
        </w:rPr>
        <w:t xml:space="preserve"> en </w:t>
      </w:r>
      <w:proofErr w:type="spellStart"/>
      <w:r w:rsidRPr="007264E4">
        <w:rPr>
          <w:lang w:val="fr-FR"/>
        </w:rPr>
        <w:t>informatie</w:t>
      </w:r>
      <w:proofErr w:type="spellEnd"/>
      <w:r w:rsidRPr="007264E4">
        <w:rPr>
          <w:lang w:val="fr-FR"/>
        </w:rPr>
        <w:t xml:space="preserve"> te </w:t>
      </w:r>
      <w:proofErr w:type="spellStart"/>
      <w:r w:rsidRPr="007264E4">
        <w:rPr>
          <w:lang w:val="fr-FR"/>
        </w:rPr>
        <w:t>verstrekken</w:t>
      </w:r>
      <w:proofErr w:type="spellEnd"/>
      <w:r w:rsidRPr="007264E4">
        <w:rPr>
          <w:lang w:val="fr-FR"/>
        </w:rPr>
        <w:t xml:space="preserve">, </w:t>
      </w:r>
      <w:proofErr w:type="spellStart"/>
      <w:r w:rsidRPr="007264E4">
        <w:rPr>
          <w:lang w:val="fr-FR"/>
        </w:rPr>
        <w:t>naast</w:t>
      </w:r>
      <w:proofErr w:type="spellEnd"/>
      <w:r w:rsidRPr="007264E4">
        <w:rPr>
          <w:lang w:val="fr-FR"/>
        </w:rPr>
        <w:t xml:space="preserve"> het </w:t>
      </w:r>
      <w:proofErr w:type="spellStart"/>
      <w:r w:rsidRPr="007264E4">
        <w:rPr>
          <w:lang w:val="fr-FR"/>
        </w:rPr>
        <w:t>verzorgen</w:t>
      </w:r>
      <w:proofErr w:type="spellEnd"/>
      <w:r w:rsidRPr="007264E4">
        <w:rPr>
          <w:lang w:val="fr-FR"/>
        </w:rPr>
        <w:t xml:space="preserve"> van </w:t>
      </w:r>
      <w:proofErr w:type="spellStart"/>
      <w:r w:rsidRPr="007264E4">
        <w:rPr>
          <w:lang w:val="fr-FR"/>
        </w:rPr>
        <w:t>een</w:t>
      </w:r>
      <w:proofErr w:type="spellEnd"/>
      <w:r w:rsidRPr="007264E4">
        <w:rPr>
          <w:lang w:val="fr-FR"/>
        </w:rPr>
        <w:t xml:space="preserve"> </w:t>
      </w:r>
      <w:proofErr w:type="spellStart"/>
      <w:r w:rsidRPr="007264E4">
        <w:rPr>
          <w:lang w:val="fr-FR"/>
        </w:rPr>
        <w:t>schouw</w:t>
      </w:r>
      <w:proofErr w:type="spellEnd"/>
      <w:r w:rsidRPr="007264E4">
        <w:rPr>
          <w:lang w:val="fr-FR"/>
        </w:rPr>
        <w:t>:</w:t>
      </w:r>
    </w:p>
    <w:p w14:paraId="6EFBD60B" w14:textId="14007BC7" w:rsidR="00FC4DA8" w:rsidRDefault="007264E4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7264E4">
        <w:rPr>
          <w:lang w:val="fr-FR"/>
        </w:rPr>
        <w:t>Plattegronden</w:t>
      </w:r>
      <w:proofErr w:type="spellEnd"/>
      <w:r w:rsidR="00B432E1">
        <w:rPr>
          <w:lang w:val="fr-FR"/>
        </w:rPr>
        <w:t>;</w:t>
      </w:r>
    </w:p>
    <w:p w14:paraId="65AA1895" w14:textId="2728553A" w:rsidR="00927970" w:rsidRDefault="00927970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>
        <w:rPr>
          <w:lang w:val="fr-FR"/>
        </w:rPr>
        <w:t>Beschrijving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huidige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inrichting</w:t>
      </w:r>
      <w:proofErr w:type="spellEnd"/>
      <w:r>
        <w:rPr>
          <w:lang w:val="fr-FR"/>
        </w:rPr>
        <w:t xml:space="preserve"> HBF</w:t>
      </w:r>
      <w:r w:rsidR="00F5546D">
        <w:rPr>
          <w:lang w:val="fr-FR"/>
        </w:rPr>
        <w:t xml:space="preserve"> (</w:t>
      </w:r>
      <w:proofErr w:type="spellStart"/>
      <w:r w:rsidR="00F5546D">
        <w:rPr>
          <w:lang w:val="fr-FR"/>
        </w:rPr>
        <w:t>algemeen</w:t>
      </w:r>
      <w:proofErr w:type="spellEnd"/>
      <w:r w:rsidR="00F5546D">
        <w:rPr>
          <w:lang w:val="fr-FR"/>
        </w:rPr>
        <w:t xml:space="preserve"> en </w:t>
      </w:r>
      <w:proofErr w:type="spellStart"/>
      <w:r w:rsidR="00F5546D">
        <w:rPr>
          <w:lang w:val="fr-FR"/>
        </w:rPr>
        <w:t>afwijkingen</w:t>
      </w:r>
      <w:proofErr w:type="spellEnd"/>
      <w:r w:rsidR="00F5546D">
        <w:rPr>
          <w:lang w:val="fr-FR"/>
        </w:rPr>
        <w:t xml:space="preserve"> per </w:t>
      </w:r>
      <w:proofErr w:type="spellStart"/>
      <w:r w:rsidR="00F5546D">
        <w:rPr>
          <w:lang w:val="fr-FR"/>
        </w:rPr>
        <w:t>locatie</w:t>
      </w:r>
      <w:proofErr w:type="spellEnd"/>
      <w:r w:rsidR="00F5546D">
        <w:rPr>
          <w:lang w:val="fr-FR"/>
        </w:rPr>
        <w:t>);</w:t>
      </w:r>
    </w:p>
    <w:p w14:paraId="538C8840" w14:textId="0ACC962E" w:rsidR="00137AF1" w:rsidRDefault="00137AF1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>
        <w:rPr>
          <w:lang w:val="fr-FR"/>
        </w:rPr>
        <w:t>Informatie</w:t>
      </w:r>
      <w:proofErr w:type="spellEnd"/>
      <w:r>
        <w:rPr>
          <w:lang w:val="fr-FR"/>
        </w:rPr>
        <w:t xml:space="preserve"> over het </w:t>
      </w:r>
      <w:proofErr w:type="spellStart"/>
      <w:r>
        <w:rPr>
          <w:lang w:val="fr-FR"/>
        </w:rPr>
        <w:t>netwerk</w:t>
      </w:r>
      <w:proofErr w:type="spellEnd"/>
      <w:r>
        <w:rPr>
          <w:lang w:val="fr-FR"/>
        </w:rPr>
        <w:t xml:space="preserve"> </w:t>
      </w:r>
      <w:r w:rsidR="00B432E1">
        <w:rPr>
          <w:lang w:val="fr-FR"/>
        </w:rPr>
        <w:t xml:space="preserve">van Fiets &amp; Garage </w:t>
      </w:r>
      <w:r>
        <w:rPr>
          <w:lang w:val="fr-FR"/>
        </w:rPr>
        <w:t xml:space="preserve">en </w:t>
      </w:r>
      <w:proofErr w:type="spellStart"/>
      <w:r>
        <w:rPr>
          <w:lang w:val="fr-FR"/>
        </w:rPr>
        <w:t>vereisten</w:t>
      </w:r>
      <w:proofErr w:type="spellEnd"/>
      <w:r>
        <w:rPr>
          <w:lang w:val="fr-FR"/>
        </w:rPr>
        <w:t xml:space="preserve"> </w:t>
      </w:r>
      <w:proofErr w:type="spellStart"/>
      <w:r w:rsidR="00B432E1">
        <w:rPr>
          <w:lang w:val="fr-FR"/>
        </w:rPr>
        <w:t>voor</w:t>
      </w:r>
      <w:proofErr w:type="spellEnd"/>
      <w:r w:rsidR="00B432E1">
        <w:rPr>
          <w:lang w:val="fr-FR"/>
        </w:rPr>
        <w:t xml:space="preserve"> </w:t>
      </w:r>
      <w:proofErr w:type="spellStart"/>
      <w:r w:rsidR="00B432E1">
        <w:rPr>
          <w:lang w:val="fr-FR"/>
        </w:rPr>
        <w:t>gebruik</w:t>
      </w:r>
      <w:proofErr w:type="spellEnd"/>
      <w:r w:rsidR="00B432E1">
        <w:rPr>
          <w:lang w:val="fr-FR"/>
        </w:rPr>
        <w:t xml:space="preserve"> </w:t>
      </w:r>
      <w:proofErr w:type="spellStart"/>
      <w:r w:rsidR="00B432E1">
        <w:rPr>
          <w:lang w:val="fr-FR"/>
        </w:rPr>
        <w:t>hiervan</w:t>
      </w:r>
      <w:proofErr w:type="spellEnd"/>
      <w:r w:rsidR="00B432E1">
        <w:rPr>
          <w:lang w:val="fr-FR"/>
        </w:rPr>
        <w:t>;</w:t>
      </w:r>
    </w:p>
    <w:p w14:paraId="0DD8D677" w14:textId="5353F520" w:rsidR="00B432E1" w:rsidRDefault="00FD3D4B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>
        <w:rPr>
          <w:lang w:val="fr-FR"/>
        </w:rPr>
        <w:t>Informat</w:t>
      </w:r>
      <w:r w:rsidR="00C12645">
        <w:rPr>
          <w:lang w:val="fr-FR"/>
        </w:rPr>
        <w:t>i</w:t>
      </w:r>
      <w:r>
        <w:rPr>
          <w:lang w:val="fr-FR"/>
        </w:rPr>
        <w:t>e</w:t>
      </w:r>
      <w:proofErr w:type="spellEnd"/>
      <w:r>
        <w:rPr>
          <w:lang w:val="fr-FR"/>
        </w:rPr>
        <w:t xml:space="preserve"> over </w:t>
      </w:r>
      <w:proofErr w:type="spellStart"/>
      <w:r>
        <w:rPr>
          <w:lang w:val="fr-FR"/>
        </w:rPr>
        <w:t>koppeling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aan</w:t>
      </w:r>
      <w:proofErr w:type="spellEnd"/>
      <w:r>
        <w:rPr>
          <w:lang w:val="fr-FR"/>
        </w:rPr>
        <w:t xml:space="preserve"> het FRIS</w:t>
      </w:r>
      <w:r w:rsidR="00D8184E">
        <w:rPr>
          <w:lang w:val="fr-FR"/>
        </w:rPr>
        <w:t xml:space="preserve"> (</w:t>
      </w:r>
      <w:proofErr w:type="spellStart"/>
      <w:r w:rsidR="00D8184E">
        <w:rPr>
          <w:lang w:val="fr-FR"/>
        </w:rPr>
        <w:t>Fiets</w:t>
      </w:r>
      <w:proofErr w:type="spellEnd"/>
      <w:r w:rsidR="00D8184E">
        <w:rPr>
          <w:lang w:val="fr-FR"/>
        </w:rPr>
        <w:t xml:space="preserve"> R</w:t>
      </w:r>
      <w:r w:rsidR="00114F8D">
        <w:rPr>
          <w:lang w:val="fr-FR"/>
        </w:rPr>
        <w:t>oute</w:t>
      </w:r>
      <w:r w:rsidR="00D8184E">
        <w:rPr>
          <w:lang w:val="fr-FR"/>
        </w:rPr>
        <w:t xml:space="preserve"> </w:t>
      </w:r>
      <w:proofErr w:type="spellStart"/>
      <w:r w:rsidR="00D8184E">
        <w:rPr>
          <w:lang w:val="fr-FR"/>
        </w:rPr>
        <w:t>Informatie</w:t>
      </w:r>
      <w:proofErr w:type="spellEnd"/>
      <w:r w:rsidR="00D8184E">
        <w:rPr>
          <w:lang w:val="fr-FR"/>
        </w:rPr>
        <w:t xml:space="preserve"> </w:t>
      </w:r>
      <w:proofErr w:type="spellStart"/>
      <w:r w:rsidR="00D8184E">
        <w:rPr>
          <w:lang w:val="fr-FR"/>
        </w:rPr>
        <w:t>Systeem</w:t>
      </w:r>
      <w:proofErr w:type="spellEnd"/>
      <w:r w:rsidR="00D8184E">
        <w:rPr>
          <w:lang w:val="fr-FR"/>
        </w:rPr>
        <w:t>)</w:t>
      </w:r>
      <w:r>
        <w:rPr>
          <w:lang w:val="fr-FR"/>
        </w:rPr>
        <w:t>;</w:t>
      </w:r>
    </w:p>
    <w:p w14:paraId="1C4F8AAE" w14:textId="343CF768" w:rsidR="00FD3D4B" w:rsidRDefault="00C12645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>
        <w:rPr>
          <w:lang w:val="fr-FR"/>
        </w:rPr>
        <w:t>Informatie</w:t>
      </w:r>
      <w:proofErr w:type="spellEnd"/>
      <w:r>
        <w:rPr>
          <w:lang w:val="fr-FR"/>
        </w:rPr>
        <w:t xml:space="preserve"> over </w:t>
      </w:r>
      <w:proofErr w:type="spellStart"/>
      <w:r>
        <w:rPr>
          <w:lang w:val="fr-FR"/>
        </w:rPr>
        <w:t>koppeling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aan</w:t>
      </w:r>
      <w:proofErr w:type="spellEnd"/>
      <w:r>
        <w:rPr>
          <w:lang w:val="fr-FR"/>
        </w:rPr>
        <w:t xml:space="preserve"> het </w:t>
      </w:r>
      <w:proofErr w:type="spellStart"/>
      <w:r>
        <w:rPr>
          <w:lang w:val="fr-FR"/>
        </w:rPr>
        <w:t>dataplatform</w:t>
      </w:r>
      <w:proofErr w:type="spellEnd"/>
      <w:r>
        <w:rPr>
          <w:lang w:val="fr-FR"/>
        </w:rPr>
        <w:t>;</w:t>
      </w:r>
    </w:p>
    <w:p w14:paraId="2F64211A" w14:textId="77777777" w:rsidR="006A2D1E" w:rsidRPr="006A2D1E" w:rsidRDefault="006A2D1E" w:rsidP="005641EF">
      <w:pPr>
        <w:ind w:left="360"/>
        <w:jc w:val="both"/>
        <w:rPr>
          <w:lang w:val="fr-FR"/>
        </w:rPr>
      </w:pPr>
    </w:p>
    <w:p w14:paraId="357DF923" w14:textId="68768ECB" w:rsidR="008938F0" w:rsidRDefault="0087118D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Is </w:t>
      </w:r>
      <w:proofErr w:type="spellStart"/>
      <w:r>
        <w:rPr>
          <w:lang w:val="fr-FR"/>
        </w:rPr>
        <w:t>deze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informatie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voldoende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voor</w:t>
      </w:r>
      <w:proofErr w:type="spellEnd"/>
      <w:r>
        <w:rPr>
          <w:lang w:val="fr-FR"/>
        </w:rPr>
        <w:t xml:space="preserve"> het </w:t>
      </w:r>
      <w:proofErr w:type="spellStart"/>
      <w:r>
        <w:rPr>
          <w:lang w:val="fr-FR"/>
        </w:rPr>
        <w:t>uitbrengen</w:t>
      </w:r>
      <w:proofErr w:type="spellEnd"/>
      <w:r>
        <w:rPr>
          <w:lang w:val="fr-FR"/>
        </w:rPr>
        <w:t xml:space="preserve"> van </w:t>
      </w:r>
      <w:proofErr w:type="spellStart"/>
      <w:r>
        <w:rPr>
          <w:lang w:val="fr-FR"/>
        </w:rPr>
        <w:t>een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inschrijving</w:t>
      </w:r>
      <w:proofErr w:type="spellEnd"/>
      <w:r>
        <w:rPr>
          <w:lang w:val="fr-FR"/>
        </w:rPr>
        <w:t>?</w:t>
      </w:r>
      <w:r w:rsidR="00FC4DA8">
        <w:rPr>
          <w:lang w:val="fr-FR"/>
        </w:rPr>
        <w:t xml:space="preserve"> </w:t>
      </w:r>
      <w:proofErr w:type="spellStart"/>
      <w:r w:rsidR="00A23447">
        <w:rPr>
          <w:lang w:val="fr-FR"/>
        </w:rPr>
        <w:t>Z</w:t>
      </w:r>
      <w:r w:rsidR="00FC4DA8">
        <w:rPr>
          <w:lang w:val="fr-FR"/>
        </w:rPr>
        <w:t>o</w:t>
      </w:r>
      <w:proofErr w:type="spellEnd"/>
      <w:r w:rsidR="00FC4DA8">
        <w:rPr>
          <w:lang w:val="fr-FR"/>
        </w:rPr>
        <w:t xml:space="preserve"> </w:t>
      </w:r>
      <w:proofErr w:type="spellStart"/>
      <w:r w:rsidR="00FC4DA8">
        <w:rPr>
          <w:lang w:val="fr-FR"/>
        </w:rPr>
        <w:t>nee</w:t>
      </w:r>
      <w:proofErr w:type="spellEnd"/>
      <w:r w:rsidR="00FC4DA8">
        <w:rPr>
          <w:lang w:val="fr-FR"/>
        </w:rPr>
        <w:t xml:space="preserve">, </w:t>
      </w:r>
      <w:proofErr w:type="spellStart"/>
      <w:r w:rsidR="00FC4DA8">
        <w:rPr>
          <w:lang w:val="fr-FR"/>
        </w:rPr>
        <w:t>welke</w:t>
      </w:r>
      <w:proofErr w:type="spellEnd"/>
      <w:r w:rsidR="00FC4DA8">
        <w:rPr>
          <w:lang w:val="fr-FR"/>
        </w:rPr>
        <w:t xml:space="preserve"> </w:t>
      </w:r>
      <w:proofErr w:type="spellStart"/>
      <w:r w:rsidR="00FC4DA8">
        <w:rPr>
          <w:lang w:val="fr-FR"/>
        </w:rPr>
        <w:t>aanvullende</w:t>
      </w:r>
      <w:proofErr w:type="spellEnd"/>
      <w:r w:rsidR="00FC4DA8">
        <w:rPr>
          <w:lang w:val="fr-FR"/>
        </w:rPr>
        <w:t xml:space="preserve"> </w:t>
      </w:r>
      <w:proofErr w:type="spellStart"/>
      <w:r w:rsidR="00FC4DA8">
        <w:rPr>
          <w:lang w:val="fr-FR"/>
        </w:rPr>
        <w:t>informatie</w:t>
      </w:r>
      <w:proofErr w:type="spellEnd"/>
      <w:r w:rsidR="00FC4DA8">
        <w:rPr>
          <w:lang w:val="fr-FR"/>
        </w:rPr>
        <w:t xml:space="preserve"> </w:t>
      </w:r>
      <w:proofErr w:type="spellStart"/>
      <w:r w:rsidR="00FC4DA8">
        <w:rPr>
          <w:lang w:val="fr-FR"/>
        </w:rPr>
        <w:t>heeft</w:t>
      </w:r>
      <w:proofErr w:type="spellEnd"/>
      <w:r w:rsidR="00FC4DA8">
        <w:rPr>
          <w:lang w:val="fr-FR"/>
        </w:rPr>
        <w:t xml:space="preserve"> u </w:t>
      </w:r>
      <w:proofErr w:type="spellStart"/>
      <w:r w:rsidR="00FC4DA8">
        <w:rPr>
          <w:lang w:val="fr-FR"/>
        </w:rPr>
        <w:t>nodig</w:t>
      </w:r>
      <w:proofErr w:type="spellEnd"/>
      <w:r w:rsidR="00FC4DA8">
        <w:rPr>
          <w:lang w:val="fr-FR"/>
        </w:rPr>
        <w:t>?</w:t>
      </w:r>
    </w:p>
    <w:p w14:paraId="2DA7219E" w14:textId="77777777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3CCB963F" w14:textId="7CC3D5D5" w:rsidR="008938F0" w:rsidRPr="00E60A1F" w:rsidRDefault="008938F0" w:rsidP="005641EF">
      <w:pPr>
        <w:pStyle w:val="Kop2"/>
        <w:jc w:val="both"/>
      </w:pPr>
      <w:bookmarkStart w:id="16" w:name="_Toc225951600"/>
      <w:r>
        <w:t>MVOI thema’s</w:t>
      </w:r>
      <w:bookmarkEnd w:id="16"/>
    </w:p>
    <w:p w14:paraId="47C4B77B" w14:textId="77777777" w:rsidR="00B1421E" w:rsidRDefault="00B1421E" w:rsidP="005641EF">
      <w:pPr>
        <w:jc w:val="both"/>
        <w:rPr>
          <w:lang w:val="fr-FR"/>
        </w:rPr>
      </w:pPr>
      <w:r w:rsidRPr="00B1421E">
        <w:rPr>
          <w:lang w:val="fr-FR"/>
        </w:rPr>
        <w:t xml:space="preserve">Gemeente Amsterdam </w:t>
      </w:r>
      <w:proofErr w:type="spellStart"/>
      <w:r w:rsidRPr="00B1421E">
        <w:rPr>
          <w:lang w:val="fr-FR"/>
        </w:rPr>
        <w:t>heeft</w:t>
      </w:r>
      <w:proofErr w:type="spellEnd"/>
      <w:r w:rsidRPr="00B1421E">
        <w:rPr>
          <w:lang w:val="fr-FR"/>
        </w:rPr>
        <w:t xml:space="preserve"> de </w:t>
      </w:r>
      <w:proofErr w:type="spellStart"/>
      <w:r w:rsidRPr="00B1421E">
        <w:rPr>
          <w:lang w:val="fr-FR"/>
        </w:rPr>
        <w:t>onderstaande</w:t>
      </w:r>
      <w:proofErr w:type="spellEnd"/>
      <w:r w:rsidRPr="00B1421E">
        <w:rPr>
          <w:lang w:val="fr-FR"/>
        </w:rPr>
        <w:t xml:space="preserve"> </w:t>
      </w:r>
      <w:proofErr w:type="spellStart"/>
      <w:r w:rsidRPr="00B1421E">
        <w:rPr>
          <w:lang w:val="fr-FR"/>
        </w:rPr>
        <w:t>zes</w:t>
      </w:r>
      <w:proofErr w:type="spellEnd"/>
      <w:r w:rsidRPr="00B1421E">
        <w:rPr>
          <w:lang w:val="fr-FR"/>
        </w:rPr>
        <w:t xml:space="preserve"> MVOI </w:t>
      </w:r>
      <w:proofErr w:type="spellStart"/>
      <w:r w:rsidRPr="00B1421E">
        <w:rPr>
          <w:lang w:val="fr-FR"/>
        </w:rPr>
        <w:t>thema’s</w:t>
      </w:r>
      <w:proofErr w:type="spellEnd"/>
      <w:r w:rsidRPr="00B1421E">
        <w:rPr>
          <w:lang w:val="fr-FR"/>
        </w:rPr>
        <w:t xml:space="preserve"> </w:t>
      </w:r>
      <w:proofErr w:type="spellStart"/>
      <w:r w:rsidRPr="00B1421E">
        <w:rPr>
          <w:lang w:val="fr-FR"/>
        </w:rPr>
        <w:t>gedefinieerd</w:t>
      </w:r>
      <w:proofErr w:type="spellEnd"/>
      <w:r>
        <w:rPr>
          <w:lang w:val="fr-FR"/>
        </w:rPr>
        <w:t> :</w:t>
      </w:r>
    </w:p>
    <w:p w14:paraId="6777A26D" w14:textId="77777777" w:rsidR="00B1421E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B1421E">
        <w:rPr>
          <w:lang w:val="fr-FR"/>
        </w:rPr>
        <w:t>Duurzaam</w:t>
      </w:r>
      <w:proofErr w:type="spellEnd"/>
      <w:r w:rsidRPr="00B1421E">
        <w:rPr>
          <w:lang w:val="fr-FR"/>
        </w:rPr>
        <w:t>;</w:t>
      </w:r>
    </w:p>
    <w:p w14:paraId="3239F2CB" w14:textId="77777777" w:rsidR="00B1421E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B1421E">
        <w:rPr>
          <w:lang w:val="fr-FR"/>
        </w:rPr>
        <w:t>Innovatie</w:t>
      </w:r>
      <w:proofErr w:type="spellEnd"/>
      <w:r w:rsidRPr="00B1421E">
        <w:rPr>
          <w:lang w:val="fr-FR"/>
        </w:rPr>
        <w:t>;</w:t>
      </w:r>
    </w:p>
    <w:p w14:paraId="019D5549" w14:textId="77777777" w:rsidR="00B1421E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r w:rsidRPr="00B1421E">
        <w:rPr>
          <w:lang w:val="fr-FR"/>
        </w:rPr>
        <w:t xml:space="preserve">Inclusie en </w:t>
      </w:r>
      <w:proofErr w:type="spellStart"/>
      <w:r w:rsidRPr="00B1421E">
        <w:rPr>
          <w:lang w:val="fr-FR"/>
        </w:rPr>
        <w:t>diversiteit</w:t>
      </w:r>
      <w:proofErr w:type="spellEnd"/>
      <w:r w:rsidRPr="00B1421E">
        <w:rPr>
          <w:lang w:val="fr-FR"/>
        </w:rPr>
        <w:t>;</w:t>
      </w:r>
    </w:p>
    <w:p w14:paraId="1F8F087A" w14:textId="77777777" w:rsidR="00B1421E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B1421E">
        <w:rPr>
          <w:lang w:val="fr-FR"/>
        </w:rPr>
        <w:t>Gezond</w:t>
      </w:r>
      <w:proofErr w:type="spellEnd"/>
      <w:r w:rsidRPr="00B1421E">
        <w:rPr>
          <w:lang w:val="fr-FR"/>
        </w:rPr>
        <w:t>;</w:t>
      </w:r>
    </w:p>
    <w:p w14:paraId="2EFC4599" w14:textId="77777777" w:rsidR="00B1421E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B1421E">
        <w:rPr>
          <w:lang w:val="fr-FR"/>
        </w:rPr>
        <w:t>Sociaal</w:t>
      </w:r>
      <w:proofErr w:type="spellEnd"/>
      <w:r w:rsidRPr="00B1421E">
        <w:rPr>
          <w:lang w:val="fr-FR"/>
        </w:rPr>
        <w:t>;</w:t>
      </w:r>
    </w:p>
    <w:p w14:paraId="66C5F4C8" w14:textId="73FDBE4A" w:rsidR="00161A72" w:rsidRPr="00C43D39" w:rsidRDefault="00B1421E" w:rsidP="005641EF">
      <w:pPr>
        <w:pStyle w:val="Lijstalinea"/>
        <w:numPr>
          <w:ilvl w:val="0"/>
          <w:numId w:val="34"/>
        </w:numPr>
        <w:jc w:val="both"/>
        <w:rPr>
          <w:lang w:val="fr-FR"/>
        </w:rPr>
      </w:pPr>
      <w:proofErr w:type="spellStart"/>
      <w:r w:rsidRPr="00B1421E">
        <w:rPr>
          <w:lang w:val="fr-FR"/>
        </w:rPr>
        <w:t>Regionaal</w:t>
      </w:r>
      <w:proofErr w:type="spellEnd"/>
      <w:r w:rsidRPr="00B1421E">
        <w:rPr>
          <w:lang w:val="fr-FR"/>
        </w:rPr>
        <w:t xml:space="preserve"> en MKB.</w:t>
      </w:r>
    </w:p>
    <w:p w14:paraId="16E469B6" w14:textId="0D5E91E9" w:rsidR="008938F0" w:rsidRDefault="00420A1F" w:rsidP="005641EF">
      <w:pPr>
        <w:pStyle w:val="Lijstalinea"/>
        <w:numPr>
          <w:ilvl w:val="0"/>
          <w:numId w:val="33"/>
        </w:numPr>
        <w:jc w:val="both"/>
        <w:rPr>
          <w:lang w:val="fr-FR"/>
        </w:rPr>
      </w:pPr>
      <w:r>
        <w:rPr>
          <w:lang w:val="fr-FR"/>
        </w:rPr>
        <w:t xml:space="preserve">Kunt u </w:t>
      </w:r>
      <w:proofErr w:type="spellStart"/>
      <w:r>
        <w:rPr>
          <w:lang w:val="fr-FR"/>
        </w:rPr>
        <w:t>aangeven</w:t>
      </w:r>
      <w:proofErr w:type="spellEnd"/>
      <w:r>
        <w:rPr>
          <w:lang w:val="fr-FR"/>
        </w:rPr>
        <w:t xml:space="preserve"> op </w:t>
      </w:r>
      <w:proofErr w:type="spellStart"/>
      <w:r>
        <w:rPr>
          <w:lang w:val="fr-FR"/>
        </w:rPr>
        <w:t>welk</w:t>
      </w:r>
      <w:proofErr w:type="spellEnd"/>
      <w:r w:rsidR="00161A72">
        <w:rPr>
          <w:lang w:val="fr-FR"/>
        </w:rPr>
        <w:t>(</w:t>
      </w:r>
      <w:r>
        <w:rPr>
          <w:lang w:val="fr-FR"/>
        </w:rPr>
        <w:t>e</w:t>
      </w:r>
      <w:r w:rsidR="00161A72">
        <w:rPr>
          <w:lang w:val="fr-FR"/>
        </w:rPr>
        <w:t>)</w:t>
      </w:r>
      <w:r>
        <w:rPr>
          <w:lang w:val="fr-FR"/>
        </w:rPr>
        <w:t xml:space="preserve"> van </w:t>
      </w:r>
      <w:proofErr w:type="spellStart"/>
      <w:r>
        <w:rPr>
          <w:lang w:val="fr-FR"/>
        </w:rPr>
        <w:t>bovenstaande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thema’s</w:t>
      </w:r>
      <w:proofErr w:type="spellEnd"/>
      <w:r>
        <w:rPr>
          <w:lang w:val="fr-FR"/>
        </w:rPr>
        <w:t xml:space="preserve"> u </w:t>
      </w:r>
      <w:proofErr w:type="spellStart"/>
      <w:r>
        <w:rPr>
          <w:lang w:val="fr-FR"/>
        </w:rPr>
        <w:t>denkt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onderscheidend</w:t>
      </w:r>
      <w:proofErr w:type="spellEnd"/>
      <w:r>
        <w:rPr>
          <w:lang w:val="fr-FR"/>
        </w:rPr>
        <w:t xml:space="preserve"> te </w:t>
      </w:r>
      <w:r w:rsidR="00BA6FB2">
        <w:rPr>
          <w:lang w:val="fr-FR"/>
        </w:rPr>
        <w:t>(</w:t>
      </w:r>
      <w:proofErr w:type="spellStart"/>
      <w:r>
        <w:rPr>
          <w:lang w:val="fr-FR"/>
        </w:rPr>
        <w:t>kunnen</w:t>
      </w:r>
      <w:proofErr w:type="spellEnd"/>
      <w:r w:rsidR="00BA6FB2">
        <w:rPr>
          <w:lang w:val="fr-FR"/>
        </w:rPr>
        <w:t>)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zijn</w:t>
      </w:r>
      <w:proofErr w:type="spellEnd"/>
      <w:r>
        <w:rPr>
          <w:lang w:val="fr-FR"/>
        </w:rPr>
        <w:t>?</w:t>
      </w:r>
      <w:r w:rsidR="00E91EA2">
        <w:rPr>
          <w:lang w:val="fr-FR"/>
        </w:rPr>
        <w:t xml:space="preserve"> Kunt u </w:t>
      </w:r>
      <w:proofErr w:type="spellStart"/>
      <w:r w:rsidR="00E91EA2">
        <w:rPr>
          <w:lang w:val="fr-FR"/>
        </w:rPr>
        <w:t>dat</w:t>
      </w:r>
      <w:proofErr w:type="spellEnd"/>
      <w:r w:rsidR="00E91EA2">
        <w:rPr>
          <w:lang w:val="fr-FR"/>
        </w:rPr>
        <w:t xml:space="preserve"> </w:t>
      </w:r>
      <w:proofErr w:type="spellStart"/>
      <w:r w:rsidR="00E91EA2">
        <w:rPr>
          <w:lang w:val="fr-FR"/>
        </w:rPr>
        <w:t>kort</w:t>
      </w:r>
      <w:proofErr w:type="spellEnd"/>
      <w:r w:rsidR="00E91EA2">
        <w:rPr>
          <w:lang w:val="fr-FR"/>
        </w:rPr>
        <w:t xml:space="preserve"> </w:t>
      </w:r>
      <w:proofErr w:type="spellStart"/>
      <w:r w:rsidR="00E91EA2">
        <w:rPr>
          <w:lang w:val="fr-FR"/>
        </w:rPr>
        <w:t>toelichten</w:t>
      </w:r>
      <w:proofErr w:type="spellEnd"/>
      <w:r w:rsidR="00E91EA2">
        <w:rPr>
          <w:lang w:val="fr-FR"/>
        </w:rPr>
        <w:t>?</w:t>
      </w:r>
    </w:p>
    <w:p w14:paraId="3A6E92B3" w14:textId="6193D2B2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53B8287C" w14:textId="4D3FE1C5" w:rsidR="008938F0" w:rsidRDefault="008938F0" w:rsidP="005641EF">
      <w:pPr>
        <w:pStyle w:val="Kop2"/>
        <w:jc w:val="both"/>
      </w:pPr>
      <w:bookmarkStart w:id="17" w:name="_Toc225951601"/>
      <w:r>
        <w:t>Overig</w:t>
      </w:r>
      <w:bookmarkEnd w:id="17"/>
    </w:p>
    <w:p w14:paraId="380CCF36" w14:textId="09A1628E" w:rsidR="00453C25" w:rsidRDefault="00356F7F" w:rsidP="005641EF">
      <w:pPr>
        <w:pStyle w:val="Lijstalinea"/>
        <w:numPr>
          <w:ilvl w:val="0"/>
          <w:numId w:val="33"/>
        </w:numPr>
        <w:jc w:val="both"/>
      </w:pPr>
      <w:r>
        <w:t>Heeft u nog toevoegingen of opmerkingen die niet uit de gestelde vragen naar voren zijn gekomen?</w:t>
      </w:r>
    </w:p>
    <w:p w14:paraId="43FAAA12" w14:textId="6BF802DF" w:rsidR="00343ACC" w:rsidRPr="00343ACC" w:rsidRDefault="00343ACC" w:rsidP="00343ACC">
      <w:pPr>
        <w:pStyle w:val="Lijstalinea"/>
        <w:jc w:val="both"/>
        <w:rPr>
          <w:lang w:val="fr-FR"/>
        </w:rPr>
      </w:pPr>
    </w:p>
    <w:p w14:paraId="54E7566A" w14:textId="77B43AF0" w:rsidR="00356F7F" w:rsidRDefault="001E2108" w:rsidP="005641EF">
      <w:pPr>
        <w:pStyle w:val="Lijstalinea"/>
        <w:numPr>
          <w:ilvl w:val="0"/>
          <w:numId w:val="33"/>
        </w:numPr>
        <w:jc w:val="both"/>
      </w:pPr>
      <w:r>
        <w:t>Bent u in de gelegenheid om, en hebt u behoefte aan, uw antwoorden mondeling toe te lichten</w:t>
      </w:r>
      <w:r w:rsidR="00D17E8B">
        <w:t xml:space="preserve"> op het kantoor van Directie Parkeren in Amsterdam</w:t>
      </w:r>
      <w:r>
        <w:t>?</w:t>
      </w:r>
    </w:p>
    <w:p w14:paraId="6351264F" w14:textId="3BC283D5" w:rsidR="00343ACC" w:rsidRPr="00453C25" w:rsidRDefault="00343ACC" w:rsidP="00343ACC">
      <w:pPr>
        <w:pStyle w:val="Lijstalinea"/>
        <w:jc w:val="both"/>
        <w:rPr>
          <w:lang w:val="fr-FR"/>
        </w:rPr>
      </w:pPr>
    </w:p>
    <w:p w14:paraId="5CA93B34" w14:textId="77777777" w:rsidR="00343ACC" w:rsidRPr="00453C25" w:rsidRDefault="00343ACC" w:rsidP="00343ACC">
      <w:pPr>
        <w:pStyle w:val="Lijstalinea"/>
        <w:jc w:val="both"/>
      </w:pPr>
    </w:p>
    <w:sectPr w:rsidR="00343ACC" w:rsidRPr="00453C25" w:rsidSect="008E147E">
      <w:footerReference w:type="default" r:id="rId14"/>
      <w:pgSz w:w="11906" w:h="16838" w:code="9"/>
      <w:pgMar w:top="2665" w:right="1644" w:bottom="153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7BCA" w14:textId="77777777" w:rsidR="00EC1344" w:rsidRDefault="00EC1344">
      <w:pPr>
        <w:spacing w:line="240" w:lineRule="auto"/>
      </w:pPr>
      <w:r>
        <w:separator/>
      </w:r>
    </w:p>
  </w:endnote>
  <w:endnote w:type="continuationSeparator" w:id="0">
    <w:p w14:paraId="78CEB5FF" w14:textId="77777777" w:rsidR="00EC1344" w:rsidRDefault="00EC13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6094339"/>
      <w:docPartObj>
        <w:docPartGallery w:val="Page Numbers (Bottom of Page)"/>
        <w:docPartUnique/>
      </w:docPartObj>
    </w:sdtPr>
    <w:sdtEndPr/>
    <w:sdtContent>
      <w:p w14:paraId="42F436AB" w14:textId="77777777" w:rsidR="008E147E" w:rsidRDefault="008E147E" w:rsidP="0098049F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EB23" w14:textId="77777777" w:rsidR="00EC1344" w:rsidRDefault="00EC1344">
      <w:pPr>
        <w:spacing w:line="240" w:lineRule="auto"/>
      </w:pPr>
      <w:r>
        <w:separator/>
      </w:r>
    </w:p>
  </w:footnote>
  <w:footnote w:type="continuationSeparator" w:id="0">
    <w:p w14:paraId="247D44CC" w14:textId="77777777" w:rsidR="00EC1344" w:rsidRDefault="00EC13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3B7547D0"/>
    <w:multiLevelType w:val="hybridMultilevel"/>
    <w:tmpl w:val="4EF47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5EF0795"/>
    <w:multiLevelType w:val="hybridMultilevel"/>
    <w:tmpl w:val="BAACFC4E"/>
    <w:lvl w:ilvl="0" w:tplc="F5A08C88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155AE"/>
    <w:multiLevelType w:val="hybridMultilevel"/>
    <w:tmpl w:val="832EF3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2F65034"/>
    <w:multiLevelType w:val="hybridMultilevel"/>
    <w:tmpl w:val="6C1E2D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57915"/>
    <w:multiLevelType w:val="hybridMultilevel"/>
    <w:tmpl w:val="32CC0740"/>
    <w:lvl w:ilvl="0" w:tplc="E6C6F282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10E46A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0CD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BEB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6E5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5E0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226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03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CA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 w15:restartNumberingAfterBreak="0">
    <w:nsid w:val="721435F9"/>
    <w:multiLevelType w:val="hybridMultilevel"/>
    <w:tmpl w:val="BAF24E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56163A0"/>
    <w:multiLevelType w:val="hybridMultilevel"/>
    <w:tmpl w:val="C58AB40C"/>
    <w:lvl w:ilvl="0" w:tplc="F16AF494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8910A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D07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2D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0F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680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03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0D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FCB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6163A1"/>
    <w:multiLevelType w:val="hybridMultilevel"/>
    <w:tmpl w:val="4A40E832"/>
    <w:lvl w:ilvl="0" w:tplc="FCBAF354">
      <w:start w:val="1"/>
      <w:numFmt w:val="decimal"/>
      <w:pStyle w:val="Paragraafbijlage"/>
      <w:lvlText w:val="%1"/>
      <w:lvlJc w:val="left"/>
      <w:pPr>
        <w:ind w:left="720" w:hanging="360"/>
      </w:pPr>
      <w:rPr>
        <w:rFonts w:hint="default"/>
      </w:rPr>
    </w:lvl>
    <w:lvl w:ilvl="1" w:tplc="6AC437DC" w:tentative="1">
      <w:start w:val="1"/>
      <w:numFmt w:val="lowerLetter"/>
      <w:lvlText w:val="%2."/>
      <w:lvlJc w:val="left"/>
      <w:pPr>
        <w:ind w:left="1440" w:hanging="360"/>
      </w:pPr>
    </w:lvl>
    <w:lvl w:ilvl="2" w:tplc="47F053F4" w:tentative="1">
      <w:start w:val="1"/>
      <w:numFmt w:val="lowerRoman"/>
      <w:lvlText w:val="%3."/>
      <w:lvlJc w:val="right"/>
      <w:pPr>
        <w:ind w:left="2160" w:hanging="180"/>
      </w:pPr>
    </w:lvl>
    <w:lvl w:ilvl="3" w:tplc="33BAF79C" w:tentative="1">
      <w:start w:val="1"/>
      <w:numFmt w:val="decimal"/>
      <w:lvlText w:val="%4."/>
      <w:lvlJc w:val="left"/>
      <w:pPr>
        <w:ind w:left="2880" w:hanging="360"/>
      </w:pPr>
    </w:lvl>
    <w:lvl w:ilvl="4" w:tplc="9CA6296E" w:tentative="1">
      <w:start w:val="1"/>
      <w:numFmt w:val="lowerLetter"/>
      <w:lvlText w:val="%5."/>
      <w:lvlJc w:val="left"/>
      <w:pPr>
        <w:ind w:left="3600" w:hanging="360"/>
      </w:pPr>
    </w:lvl>
    <w:lvl w:ilvl="5" w:tplc="E25EEA14" w:tentative="1">
      <w:start w:val="1"/>
      <w:numFmt w:val="lowerRoman"/>
      <w:lvlText w:val="%6."/>
      <w:lvlJc w:val="right"/>
      <w:pPr>
        <w:ind w:left="4320" w:hanging="180"/>
      </w:pPr>
    </w:lvl>
    <w:lvl w:ilvl="6" w:tplc="C96241A8" w:tentative="1">
      <w:start w:val="1"/>
      <w:numFmt w:val="decimal"/>
      <w:lvlText w:val="%7."/>
      <w:lvlJc w:val="left"/>
      <w:pPr>
        <w:ind w:left="5040" w:hanging="360"/>
      </w:pPr>
    </w:lvl>
    <w:lvl w:ilvl="7" w:tplc="2AAEB7A4" w:tentative="1">
      <w:start w:val="1"/>
      <w:numFmt w:val="lowerLetter"/>
      <w:lvlText w:val="%8."/>
      <w:lvlJc w:val="left"/>
      <w:pPr>
        <w:ind w:left="5760" w:hanging="360"/>
      </w:pPr>
    </w:lvl>
    <w:lvl w:ilvl="8" w:tplc="7BEC9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163A2"/>
    <w:multiLevelType w:val="multilevel"/>
    <w:tmpl w:val="5C24609A"/>
    <w:lvl w:ilvl="0">
      <w:start w:val="2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56163A3"/>
    <w:multiLevelType w:val="multilevel"/>
    <w:tmpl w:val="E0F835F4"/>
    <w:lvl w:ilvl="0">
      <w:start w:val="3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08954041">
    <w:abstractNumId w:val="0"/>
  </w:num>
  <w:num w:numId="2" w16cid:durableId="20057245">
    <w:abstractNumId w:val="5"/>
  </w:num>
  <w:num w:numId="3" w16cid:durableId="178472875">
    <w:abstractNumId w:val="11"/>
  </w:num>
  <w:num w:numId="4" w16cid:durableId="1637755054">
    <w:abstractNumId w:val="10"/>
  </w:num>
  <w:num w:numId="5" w16cid:durableId="1323312247">
    <w:abstractNumId w:val="0"/>
  </w:num>
  <w:num w:numId="6" w16cid:durableId="703793813">
    <w:abstractNumId w:val="2"/>
  </w:num>
  <w:num w:numId="7" w16cid:durableId="935551245">
    <w:abstractNumId w:val="8"/>
  </w:num>
  <w:num w:numId="8" w16cid:durableId="528690671">
    <w:abstractNumId w:val="7"/>
  </w:num>
  <w:num w:numId="9" w16cid:durableId="1554808589">
    <w:abstractNumId w:val="11"/>
  </w:num>
  <w:num w:numId="10" w16cid:durableId="748696557">
    <w:abstractNumId w:val="10"/>
  </w:num>
  <w:num w:numId="11" w16cid:durableId="467623514">
    <w:abstractNumId w:val="10"/>
  </w:num>
  <w:num w:numId="12" w16cid:durableId="1058090255">
    <w:abstractNumId w:val="10"/>
  </w:num>
  <w:num w:numId="13" w16cid:durableId="1690326764">
    <w:abstractNumId w:val="10"/>
  </w:num>
  <w:num w:numId="14" w16cid:durableId="482738733">
    <w:abstractNumId w:val="10"/>
  </w:num>
  <w:num w:numId="15" w16cid:durableId="337192783">
    <w:abstractNumId w:val="10"/>
  </w:num>
  <w:num w:numId="16" w16cid:durableId="463087387">
    <w:abstractNumId w:val="10"/>
  </w:num>
  <w:num w:numId="17" w16cid:durableId="1136487486">
    <w:abstractNumId w:val="10"/>
  </w:num>
  <w:num w:numId="18" w16cid:durableId="310015333">
    <w:abstractNumId w:val="10"/>
  </w:num>
  <w:num w:numId="19" w16cid:durableId="1142964531">
    <w:abstractNumId w:val="7"/>
  </w:num>
  <w:num w:numId="20" w16cid:durableId="1676375790">
    <w:abstractNumId w:val="11"/>
  </w:num>
  <w:num w:numId="21" w16cid:durableId="2120637804">
    <w:abstractNumId w:val="0"/>
  </w:num>
  <w:num w:numId="22" w16cid:durableId="1142652547">
    <w:abstractNumId w:val="2"/>
  </w:num>
  <w:num w:numId="23" w16cid:durableId="1986427262">
    <w:abstractNumId w:val="8"/>
  </w:num>
  <w:num w:numId="24" w16cid:durableId="1083338642">
    <w:abstractNumId w:val="0"/>
  </w:num>
  <w:num w:numId="25" w16cid:durableId="1691299852">
    <w:abstractNumId w:val="0"/>
  </w:num>
  <w:num w:numId="26" w16cid:durableId="828059822">
    <w:abstractNumId w:val="0"/>
  </w:num>
  <w:num w:numId="27" w16cid:durableId="1295018232">
    <w:abstractNumId w:val="10"/>
  </w:num>
  <w:num w:numId="28" w16cid:durableId="178274372">
    <w:abstractNumId w:val="10"/>
  </w:num>
  <w:num w:numId="29" w16cid:durableId="2073504539">
    <w:abstractNumId w:val="10"/>
  </w:num>
  <w:num w:numId="30" w16cid:durableId="1033967510">
    <w:abstractNumId w:val="12"/>
  </w:num>
  <w:num w:numId="31" w16cid:durableId="164673586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09139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0095993">
    <w:abstractNumId w:val="6"/>
  </w:num>
  <w:num w:numId="34" w16cid:durableId="1835605950">
    <w:abstractNumId w:val="3"/>
  </w:num>
  <w:num w:numId="35" w16cid:durableId="1170439845">
    <w:abstractNumId w:val="1"/>
  </w:num>
  <w:num w:numId="36" w16cid:durableId="1431896153">
    <w:abstractNumId w:val="9"/>
  </w:num>
  <w:num w:numId="37" w16cid:durableId="46613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F0"/>
    <w:rsid w:val="0003217C"/>
    <w:rsid w:val="00062E18"/>
    <w:rsid w:val="00086796"/>
    <w:rsid w:val="000A36C2"/>
    <w:rsid w:val="000D533C"/>
    <w:rsid w:val="000E329C"/>
    <w:rsid w:val="000F1F2F"/>
    <w:rsid w:val="000F6DF2"/>
    <w:rsid w:val="00103BAA"/>
    <w:rsid w:val="00112501"/>
    <w:rsid w:val="00114F8D"/>
    <w:rsid w:val="00120114"/>
    <w:rsid w:val="00137AF1"/>
    <w:rsid w:val="00142CE3"/>
    <w:rsid w:val="00160795"/>
    <w:rsid w:val="00161A72"/>
    <w:rsid w:val="00170CA3"/>
    <w:rsid w:val="00172D9A"/>
    <w:rsid w:val="001A0317"/>
    <w:rsid w:val="001B3CC0"/>
    <w:rsid w:val="001C1546"/>
    <w:rsid w:val="001C1B7A"/>
    <w:rsid w:val="001D1DD0"/>
    <w:rsid w:val="001D6FF9"/>
    <w:rsid w:val="001E2108"/>
    <w:rsid w:val="001F2525"/>
    <w:rsid w:val="001F3D83"/>
    <w:rsid w:val="002056AE"/>
    <w:rsid w:val="002074ED"/>
    <w:rsid w:val="0021354E"/>
    <w:rsid w:val="00215125"/>
    <w:rsid w:val="00240D4E"/>
    <w:rsid w:val="00252372"/>
    <w:rsid w:val="002528EA"/>
    <w:rsid w:val="00296920"/>
    <w:rsid w:val="002C1BB7"/>
    <w:rsid w:val="002E79BA"/>
    <w:rsid w:val="002F0DD7"/>
    <w:rsid w:val="002F6951"/>
    <w:rsid w:val="003054B5"/>
    <w:rsid w:val="00330B67"/>
    <w:rsid w:val="00340F47"/>
    <w:rsid w:val="00343ACC"/>
    <w:rsid w:val="00356F7F"/>
    <w:rsid w:val="00366EBA"/>
    <w:rsid w:val="00371023"/>
    <w:rsid w:val="00373EEE"/>
    <w:rsid w:val="003842D3"/>
    <w:rsid w:val="0039210D"/>
    <w:rsid w:val="003C1DE7"/>
    <w:rsid w:val="003D3B35"/>
    <w:rsid w:val="003F64CA"/>
    <w:rsid w:val="003F7249"/>
    <w:rsid w:val="00403785"/>
    <w:rsid w:val="00420A1F"/>
    <w:rsid w:val="00437C84"/>
    <w:rsid w:val="00445AE9"/>
    <w:rsid w:val="00453C25"/>
    <w:rsid w:val="00454A37"/>
    <w:rsid w:val="00472E94"/>
    <w:rsid w:val="00481E18"/>
    <w:rsid w:val="0048413F"/>
    <w:rsid w:val="00485A69"/>
    <w:rsid w:val="0049092A"/>
    <w:rsid w:val="004A392D"/>
    <w:rsid w:val="004C778E"/>
    <w:rsid w:val="004D0DCF"/>
    <w:rsid w:val="004D3340"/>
    <w:rsid w:val="004E6FC4"/>
    <w:rsid w:val="004F6069"/>
    <w:rsid w:val="004F75B2"/>
    <w:rsid w:val="00512D7E"/>
    <w:rsid w:val="005204E5"/>
    <w:rsid w:val="00522B3C"/>
    <w:rsid w:val="00527F3C"/>
    <w:rsid w:val="005605C9"/>
    <w:rsid w:val="005641EF"/>
    <w:rsid w:val="0057437B"/>
    <w:rsid w:val="005831D0"/>
    <w:rsid w:val="005973E0"/>
    <w:rsid w:val="005B4FAC"/>
    <w:rsid w:val="005C6232"/>
    <w:rsid w:val="005D1AEA"/>
    <w:rsid w:val="00603A01"/>
    <w:rsid w:val="00611791"/>
    <w:rsid w:val="006211F2"/>
    <w:rsid w:val="00626692"/>
    <w:rsid w:val="006271D7"/>
    <w:rsid w:val="00631527"/>
    <w:rsid w:val="00634050"/>
    <w:rsid w:val="0064177B"/>
    <w:rsid w:val="00676745"/>
    <w:rsid w:val="006901B7"/>
    <w:rsid w:val="006945BE"/>
    <w:rsid w:val="006A2D1E"/>
    <w:rsid w:val="006A5016"/>
    <w:rsid w:val="006C49C0"/>
    <w:rsid w:val="006C6EED"/>
    <w:rsid w:val="006F7DDC"/>
    <w:rsid w:val="00702B3E"/>
    <w:rsid w:val="007264E4"/>
    <w:rsid w:val="00763822"/>
    <w:rsid w:val="00773C26"/>
    <w:rsid w:val="007752A2"/>
    <w:rsid w:val="007821AE"/>
    <w:rsid w:val="00796546"/>
    <w:rsid w:val="007A2B5D"/>
    <w:rsid w:val="007B4CAA"/>
    <w:rsid w:val="007B7CC3"/>
    <w:rsid w:val="007D0975"/>
    <w:rsid w:val="007D5BDA"/>
    <w:rsid w:val="007E722E"/>
    <w:rsid w:val="00817E78"/>
    <w:rsid w:val="0082519D"/>
    <w:rsid w:val="00831F4C"/>
    <w:rsid w:val="008474D2"/>
    <w:rsid w:val="008566D0"/>
    <w:rsid w:val="00862785"/>
    <w:rsid w:val="0087118D"/>
    <w:rsid w:val="00881EB5"/>
    <w:rsid w:val="008938F0"/>
    <w:rsid w:val="008B7BBA"/>
    <w:rsid w:val="008C4BFC"/>
    <w:rsid w:val="008D1346"/>
    <w:rsid w:val="008E147E"/>
    <w:rsid w:val="008F68FC"/>
    <w:rsid w:val="00927970"/>
    <w:rsid w:val="009337D5"/>
    <w:rsid w:val="00944D98"/>
    <w:rsid w:val="00952FD5"/>
    <w:rsid w:val="009947C8"/>
    <w:rsid w:val="009B00EA"/>
    <w:rsid w:val="009B0566"/>
    <w:rsid w:val="009B067E"/>
    <w:rsid w:val="009B4415"/>
    <w:rsid w:val="009B6DA2"/>
    <w:rsid w:val="009C358D"/>
    <w:rsid w:val="009C41A0"/>
    <w:rsid w:val="009C4447"/>
    <w:rsid w:val="009D69D2"/>
    <w:rsid w:val="00A212C6"/>
    <w:rsid w:val="00A23447"/>
    <w:rsid w:val="00A36FC2"/>
    <w:rsid w:val="00A3700F"/>
    <w:rsid w:val="00A428E5"/>
    <w:rsid w:val="00A51FC1"/>
    <w:rsid w:val="00A63A90"/>
    <w:rsid w:val="00A64D04"/>
    <w:rsid w:val="00A65838"/>
    <w:rsid w:val="00A92EAC"/>
    <w:rsid w:val="00A95E5C"/>
    <w:rsid w:val="00AA741B"/>
    <w:rsid w:val="00AB4EEC"/>
    <w:rsid w:val="00AB6673"/>
    <w:rsid w:val="00AB71D0"/>
    <w:rsid w:val="00AD1F22"/>
    <w:rsid w:val="00AD3276"/>
    <w:rsid w:val="00B1421E"/>
    <w:rsid w:val="00B231DA"/>
    <w:rsid w:val="00B25219"/>
    <w:rsid w:val="00B25E54"/>
    <w:rsid w:val="00B432E1"/>
    <w:rsid w:val="00B50C8C"/>
    <w:rsid w:val="00B60E3F"/>
    <w:rsid w:val="00B645A0"/>
    <w:rsid w:val="00B668B9"/>
    <w:rsid w:val="00B73F48"/>
    <w:rsid w:val="00B82824"/>
    <w:rsid w:val="00B85A94"/>
    <w:rsid w:val="00B94060"/>
    <w:rsid w:val="00BA457F"/>
    <w:rsid w:val="00BA6FB2"/>
    <w:rsid w:val="00BC1DD3"/>
    <w:rsid w:val="00BC45FB"/>
    <w:rsid w:val="00C03530"/>
    <w:rsid w:val="00C10534"/>
    <w:rsid w:val="00C12645"/>
    <w:rsid w:val="00C24E42"/>
    <w:rsid w:val="00C30C6E"/>
    <w:rsid w:val="00C43D39"/>
    <w:rsid w:val="00C62E27"/>
    <w:rsid w:val="00C70DF8"/>
    <w:rsid w:val="00C7112D"/>
    <w:rsid w:val="00C8542D"/>
    <w:rsid w:val="00C86725"/>
    <w:rsid w:val="00C96CA6"/>
    <w:rsid w:val="00CA20EB"/>
    <w:rsid w:val="00CB1540"/>
    <w:rsid w:val="00CB1E40"/>
    <w:rsid w:val="00CC6FF3"/>
    <w:rsid w:val="00CD63DD"/>
    <w:rsid w:val="00CD7D7B"/>
    <w:rsid w:val="00CE6D08"/>
    <w:rsid w:val="00CF612B"/>
    <w:rsid w:val="00D1471E"/>
    <w:rsid w:val="00D17E8B"/>
    <w:rsid w:val="00D23A59"/>
    <w:rsid w:val="00D27C48"/>
    <w:rsid w:val="00D306A3"/>
    <w:rsid w:val="00D3506A"/>
    <w:rsid w:val="00D3666C"/>
    <w:rsid w:val="00D423C2"/>
    <w:rsid w:val="00D4796E"/>
    <w:rsid w:val="00D54F2A"/>
    <w:rsid w:val="00D719ED"/>
    <w:rsid w:val="00D73768"/>
    <w:rsid w:val="00D8184E"/>
    <w:rsid w:val="00D84717"/>
    <w:rsid w:val="00DA06D2"/>
    <w:rsid w:val="00DB4666"/>
    <w:rsid w:val="00DB4A44"/>
    <w:rsid w:val="00DD4771"/>
    <w:rsid w:val="00DE4AB7"/>
    <w:rsid w:val="00DE7E86"/>
    <w:rsid w:val="00E0549A"/>
    <w:rsid w:val="00E07D89"/>
    <w:rsid w:val="00E25235"/>
    <w:rsid w:val="00E26017"/>
    <w:rsid w:val="00E362B2"/>
    <w:rsid w:val="00E60A1F"/>
    <w:rsid w:val="00E87598"/>
    <w:rsid w:val="00E91EA2"/>
    <w:rsid w:val="00EC1344"/>
    <w:rsid w:val="00ED2BFA"/>
    <w:rsid w:val="00F3791B"/>
    <w:rsid w:val="00F5546D"/>
    <w:rsid w:val="00F569EA"/>
    <w:rsid w:val="00F61F83"/>
    <w:rsid w:val="00F63781"/>
    <w:rsid w:val="00F64431"/>
    <w:rsid w:val="00F7471A"/>
    <w:rsid w:val="00FB7867"/>
    <w:rsid w:val="00FC4DA8"/>
    <w:rsid w:val="00FD3D4B"/>
    <w:rsid w:val="00FE3334"/>
    <w:rsid w:val="00FE5BA9"/>
    <w:rsid w:val="146DC3CC"/>
    <w:rsid w:val="1CEF1D9C"/>
    <w:rsid w:val="66FCB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F8870"/>
  <w15:docId w15:val="{B075329C-1716-434D-8341-CCBFBBD5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A741B"/>
  </w:style>
  <w:style w:type="paragraph" w:styleId="Kop1">
    <w:name w:val="heading 1"/>
    <w:aliases w:val="Hoofdstuktitel"/>
    <w:basedOn w:val="Standaard"/>
    <w:next w:val="Standaard"/>
    <w:qFormat/>
    <w:rsid w:val="00702B3E"/>
    <w:pPr>
      <w:keepNext/>
      <w:numPr>
        <w:numId w:val="18"/>
      </w:numPr>
      <w:spacing w:before="200" w:after="10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702B3E"/>
    <w:pPr>
      <w:keepNext/>
      <w:numPr>
        <w:ilvl w:val="1"/>
        <w:numId w:val="18"/>
      </w:numPr>
      <w:spacing w:before="200" w:after="10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uiPriority w:val="39"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uiPriority w:val="39"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uiPriority w:val="39"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071A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4F0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707070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4654F0"/>
    <w:rPr>
      <w:color w:val="0000FF" w:themeColor="hyperlink"/>
      <w:u w:val="single"/>
    </w:rPr>
  </w:style>
  <w:style w:type="paragraph" w:customStyle="1" w:styleId="Paragraafbijlage">
    <w:name w:val="Paragraaf bijlage"/>
    <w:basedOn w:val="Standaard"/>
    <w:next w:val="Standaard"/>
    <w:rsid w:val="00CF1532"/>
    <w:pPr>
      <w:numPr>
        <w:numId w:val="30"/>
      </w:numPr>
      <w:ind w:left="227" w:hanging="227"/>
    </w:pPr>
    <w:rPr>
      <w:b/>
      <w:iCs/>
      <w:sz w:val="26"/>
      <w:szCs w:val="20"/>
    </w:rPr>
  </w:style>
  <w:style w:type="paragraph" w:styleId="Koptekst">
    <w:name w:val="header"/>
    <w:basedOn w:val="Standaard"/>
    <w:link w:val="KoptekstChar"/>
    <w:rsid w:val="000F6DF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F6DF2"/>
  </w:style>
  <w:style w:type="paragraph" w:styleId="Voettekst">
    <w:name w:val="footer"/>
    <w:basedOn w:val="Standaard"/>
    <w:link w:val="VoettekstChar"/>
    <w:uiPriority w:val="99"/>
    <w:qFormat/>
    <w:rsid w:val="000F6DF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6DF2"/>
  </w:style>
  <w:style w:type="character" w:styleId="Tekstvantijdelijkeaanduiding">
    <w:name w:val="Placeholder Text"/>
    <w:basedOn w:val="Standaardalinea-lettertype"/>
    <w:uiPriority w:val="99"/>
    <w:semiHidden/>
    <w:rsid w:val="000F6DF2"/>
    <w:rPr>
      <w:color w:val="808080"/>
    </w:rPr>
  </w:style>
  <w:style w:type="paragraph" w:styleId="Ballontekst">
    <w:name w:val="Balloon Text"/>
    <w:basedOn w:val="Standaard"/>
    <w:link w:val="BallontekstChar"/>
    <w:rsid w:val="000F6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F6DF2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nhideWhenUsed/>
    <w:qFormat/>
    <w:rsid w:val="00E60A1F"/>
    <w:pPr>
      <w:spacing w:line="240" w:lineRule="auto"/>
    </w:pPr>
    <w:rPr>
      <w:iCs/>
      <w:sz w:val="18"/>
      <w:szCs w:val="18"/>
    </w:rPr>
  </w:style>
  <w:style w:type="paragraph" w:customStyle="1" w:styleId="Ondertitelrapport">
    <w:name w:val="Ondertitel rapport"/>
    <w:basedOn w:val="Standaard"/>
    <w:qFormat/>
    <w:rsid w:val="00D423C2"/>
    <w:pPr>
      <w:framePr w:hSpace="142" w:wrap="around" w:vAnchor="page" w:hAnchor="text" w:y="3857"/>
      <w:spacing w:line="240" w:lineRule="auto"/>
      <w:suppressOverlap/>
    </w:pPr>
    <w:rPr>
      <w:b/>
    </w:rPr>
  </w:style>
  <w:style w:type="character" w:customStyle="1" w:styleId="Kop2Char">
    <w:name w:val="Kop 2 Char"/>
    <w:aliases w:val="Paragraaf Char"/>
    <w:basedOn w:val="Standaardalinea-lettertype"/>
    <w:link w:val="Kop2"/>
    <w:rsid w:val="00702B3E"/>
    <w:rPr>
      <w:rFonts w:cs="Arial"/>
      <w:b/>
      <w:bCs/>
      <w:iCs/>
      <w:sz w:val="26"/>
      <w:szCs w:val="28"/>
    </w:rPr>
  </w:style>
  <w:style w:type="character" w:styleId="Verwijzingopmerking">
    <w:name w:val="annotation reference"/>
    <w:basedOn w:val="Standaardalinea-lettertype"/>
    <w:semiHidden/>
    <w:unhideWhenUsed/>
    <w:rsid w:val="00E252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2523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2523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252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2523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rsid w:val="0045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dan001\OneDrive%20-%20Gemeente%20Amsterdam\Documenten\Sjablonen\Gemeente%20Amsterdam\Rapport.dotx" TargetMode="External"/></Relationships>
</file>

<file path=word/theme/theme1.xml><?xml version="1.0" encoding="utf-8"?>
<a:theme xmlns:a="http://schemas.openxmlformats.org/drawingml/2006/main" name="Kantoorthema">
  <a:themeElements>
    <a:clrScheme name="Gemeente Amsterdam grij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69696"/>
      </a:accent1>
      <a:accent2>
        <a:srgbClr val="C4C4C4"/>
      </a:accent2>
      <a:accent3>
        <a:srgbClr val="EC0000"/>
      </a:accent3>
      <a:accent4>
        <a:srgbClr val="686868"/>
      </a:accent4>
      <a:accent5>
        <a:srgbClr val="EFEFEE"/>
      </a:accent5>
      <a:accent6>
        <a:srgbClr val="C4C4C4"/>
      </a:accent6>
      <a:hlink>
        <a:srgbClr val="0000FF"/>
      </a:hlink>
      <a:folHlink>
        <a:srgbClr val="800080"/>
      </a:folHlink>
    </a:clrScheme>
    <a:fontScheme name="Gemeente Amsterdam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2026-02-27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51ceeed-c77b-4a37-aea6-85893f5a9fb4">
      <Terms xmlns="http://schemas.microsoft.com/office/infopath/2007/PartnerControls"/>
    </TaxKeywordTaxHTField>
    <Documentstatus xmlns="451ceeed-c77b-4a37-aea6-85893f5a9fb4">Concept</Documentstatus>
    <Publiceren_x0020_intern xmlns="cdbe2661-d840-4850-8710-6d272de092d7">Nader te bepalen</Publiceren_x0020_intern>
    <TaxCatchAll xmlns="451ceeed-c77b-4a37-aea6-85893f5a9fb4" xsi:nil="true"/>
    <_dlc_DocId xmlns="83f51350-af1e-43a3-95c8-c6cfe3eb1a7e">AMSSW-859685007-90139</_dlc_DocId>
    <_dlc_DocIdUrl xmlns="83f51350-af1e-43a3-95c8-c6cfe3eb1a7e">
      <Url>https://hoofdstad.sharepoint.com/sites/SW-RE-PK-FGInkenContrman/_layouts/15/DocIdRedir.aspx?ID=AMSSW-859685007-90139</Url>
      <Description>AMSSW-859685007-90139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document" ma:contentTypeID="0x0101006EE0887428AA3340B2884DF1130CF73B0058F667C5A02BB245AAD9901C449C92F4" ma:contentTypeVersion="68" ma:contentTypeDescription="Aan dit standaarddocument kleven alle metagegevens die mogelijk van belang zijn op documentniveau, bijvoorbeeld om bepaalde processen uit te kunnen voeren." ma:contentTypeScope="" ma:versionID="b0ff29f2ecf793826f51e2b11633b53a">
  <xsd:schema xmlns:xsd="http://www.w3.org/2001/XMLSchema" xmlns:xs="http://www.w3.org/2001/XMLSchema" xmlns:p="http://schemas.microsoft.com/office/2006/metadata/properties" xmlns:ns2="451ceeed-c77b-4a37-aea6-85893f5a9fb4" xmlns:ns3="cdbe2661-d840-4850-8710-6d272de092d7" xmlns:ns4="83f51350-af1e-43a3-95c8-c6cfe3eb1a7e" targetNamespace="http://schemas.microsoft.com/office/2006/metadata/properties" ma:root="true" ma:fieldsID="a1f16b2dfd8c759f0d8ce274e97f0d58" ns2:_="" ns3:_="" ns4:_="">
    <xsd:import namespace="451ceeed-c77b-4a37-aea6-85893f5a9fb4"/>
    <xsd:import namespace="cdbe2661-d840-4850-8710-6d272de092d7"/>
    <xsd:import namespace="83f51350-af1e-43a3-95c8-c6cfe3eb1a7e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3:Publiceren_x0020_intern" minOccurs="0"/>
                <xsd:element ref="ns2:TaxKeywordTaxHTField" minOccurs="0"/>
                <xsd:element ref="ns2:TaxCatchAll" minOccurs="0"/>
                <xsd:element ref="ns2:TaxCatchAllLabe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ceeed-c77b-4a37-aea6-85893f5a9fb4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status" ma:default="Concept" ma:format="Dropdown" ma:internalName="Documentstatus">
      <xsd:simpleType>
        <xsd:restriction base="dms:Choice">
          <xsd:enumeration value="Concept"/>
          <xsd:enumeration value="Definitief"/>
          <xsd:enumeration value="Vastgesteld door project"/>
          <xsd:enumeration value="Ambtelijk vastgesteld"/>
          <xsd:enumeration value="Bestuurlijk vastgesteld"/>
        </xsd:restriction>
      </xsd:simpleType>
    </xsd:element>
    <xsd:element name="TaxKeywordTaxHTField" ma:index="9" nillable="true" ma:taxonomy="true" ma:internalName="TaxKeywordTaxHTField" ma:taxonomyFieldName="TaxKeyword" ma:displayName="Trefwoorden" ma:fieldId="{23f27201-bee3-471e-b2e7-b64fd8b7ca38}" ma:taxonomyMulti="true" ma:sspId="3676cea4-3086-4dea-a929-70cf350c88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f1e637b-3afb-4ca7-aa55-6fce353b1657}" ma:internalName="TaxCatchAll" ma:showField="CatchAllData" ma:web="83f51350-af1e-43a3-95c8-c6cfe3eb1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f1e637b-3afb-4ca7-aa55-6fce353b1657}" ma:internalName="TaxCatchAllLabel" ma:readOnly="true" ma:showField="CatchAllDataLabel" ma:web="83f51350-af1e-43a3-95c8-c6cfe3eb1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e2661-d840-4850-8710-6d272de092d7" elementFormDefault="qualified">
    <xsd:import namespace="http://schemas.microsoft.com/office/2006/documentManagement/types"/>
    <xsd:import namespace="http://schemas.microsoft.com/office/infopath/2007/PartnerControls"/>
    <xsd:element name="Publiceren_x0020_intern" ma:index="3" nillable="true" ma:displayName="Publiceren_intern" ma:default="Nader te bepalen" ma:description="Veld dat aangeeft dat het bestand gepubliceerd kan worden in de KennisBasis." ma:format="Dropdown" ma:internalName="Publiceren_x0020_intern">
      <xsd:simpleType>
        <xsd:restriction base="dms:Choice">
          <xsd:enumeration value="Nader te bepalen"/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1350-af1e-43a3-95c8-c6cfe3eb1a7e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676cea4-3086-4dea-a929-70cf350c881a" ContentTypeId="0x0101006EE0887428AA3340B2884DF1130CF73B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921E33-F7B2-4C12-BC4F-82FEB11D6CBD}">
  <ds:schemaRefs>
    <ds:schemaRef ds:uri="http://schemas.microsoft.com/office/2006/metadata/properties"/>
    <ds:schemaRef ds:uri="http://schemas.microsoft.com/office/infopath/2007/PartnerControls"/>
    <ds:schemaRef ds:uri="451ceeed-c77b-4a37-aea6-85893f5a9fb4"/>
    <ds:schemaRef ds:uri="cdbe2661-d840-4850-8710-6d272de092d7"/>
    <ds:schemaRef ds:uri="83f51350-af1e-43a3-95c8-c6cfe3eb1a7e"/>
  </ds:schemaRefs>
</ds:datastoreItem>
</file>

<file path=customXml/itemProps3.xml><?xml version="1.0" encoding="utf-8"?>
<ds:datastoreItem xmlns:ds="http://schemas.openxmlformats.org/officeDocument/2006/customXml" ds:itemID="{161B0CC4-FBDB-43B0-9DDE-2A604AF7D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ceeed-c77b-4a37-aea6-85893f5a9fb4"/>
    <ds:schemaRef ds:uri="cdbe2661-d840-4850-8710-6d272de092d7"/>
    <ds:schemaRef ds:uri="83f51350-af1e-43a3-95c8-c6cfe3eb1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B988C9-81A8-4B73-8212-301973EA01E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420212A-58CF-4EDB-A991-79C09799C1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A6585F-7EF0-4237-B9F3-1B41B401C8D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AC5C672-6121-48F9-953D-1CE1260836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3</TotalTime>
  <Pages>5</Pages>
  <Words>974</Words>
  <Characters>5358</Characters>
  <Application>Microsoft Office Word</Application>
  <DocSecurity>4</DocSecurity>
  <Lines>44</Lines>
  <Paragraphs>12</Paragraphs>
  <ScaleCrop>false</ScaleCrop>
  <Company>Gemeente Amsterdam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marktconsultatie</dc:title>
  <dc:creator>Noordanus, Daan</dc:creator>
  <cp:lastModifiedBy>Noordanus, Daan</cp:lastModifiedBy>
  <cp:revision>2</cp:revision>
  <dcterms:created xsi:type="dcterms:W3CDTF">2026-04-14T09:56:00Z</dcterms:created>
  <dcterms:modified xsi:type="dcterms:W3CDTF">2026-04-14T09:56:00Z</dcterms:modified>
  <cp:contentStatus>Versie 0.1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0x0101006EE0887428AA3340B2884DF1130CF73B0058F667C5A02BB245AAD9901C449C92F4</vt:lpwstr>
  </property>
  <property fmtid="{D5CDD505-2E9C-101B-9397-08002B2CF9AE}" pid="3" name="_dlc_DocIdItemGuid">
    <vt:lpwstr>262b99f8-549f-4492-a0ae-99ee6679e9e3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