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9A2BF60" w:rsidR="00B15905" w:rsidRPr="00D204C8" w:rsidRDefault="00113AEC" w:rsidP="00D204C8">
      <w:pPr>
        <w:pStyle w:val="Kop1"/>
        <w:spacing w:line="240" w:lineRule="auto"/>
        <w:rPr>
          <w:sz w:val="36"/>
          <w:szCs w:val="36"/>
        </w:rPr>
      </w:pPr>
      <w:r>
        <w:rPr>
          <w:sz w:val="36"/>
          <w:szCs w:val="36"/>
        </w:rPr>
        <w:t xml:space="preserve">Bijlage </w:t>
      </w:r>
      <w:r w:rsidR="007C60BA">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20A7A34" w:rsidR="00D204C8" w:rsidRPr="009A2B32" w:rsidRDefault="007C60BA" w:rsidP="006B2AAB">
            <w:pPr>
              <w:rPr>
                <w:sz w:val="20"/>
              </w:rPr>
            </w:pPr>
            <w:r>
              <w:rPr>
                <w:sz w:val="20"/>
              </w:rPr>
              <w:t xml:space="preserve">Levering en plaatsing Containerbehuizingen </w:t>
            </w:r>
            <w:proofErr w:type="spellStart"/>
            <w:r>
              <w:rPr>
                <w:sz w:val="20"/>
              </w:rPr>
              <w:t>gft+e</w:t>
            </w:r>
            <w:proofErr w:type="spellEnd"/>
          </w:p>
          <w:p w14:paraId="73C42C3F" w14:textId="26972224" w:rsidR="00D204C8" w:rsidRPr="009A2B32" w:rsidRDefault="00B35362" w:rsidP="006B2AAB">
            <w:pPr>
              <w:rPr>
                <w:sz w:val="20"/>
              </w:rPr>
            </w:pPr>
            <w:r w:rsidRPr="00B35362">
              <w:rPr>
                <w:b/>
                <w:bCs/>
                <w:sz w:val="20"/>
              </w:rPr>
              <w:t>858392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75191"/>
    <w:rsid w:val="00091EA4"/>
    <w:rsid w:val="000B79B6"/>
    <w:rsid w:val="000C7F8C"/>
    <w:rsid w:val="000E1C5F"/>
    <w:rsid w:val="000F321D"/>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E4491"/>
    <w:rsid w:val="00345B5E"/>
    <w:rsid w:val="00351E9E"/>
    <w:rsid w:val="003829AB"/>
    <w:rsid w:val="003E1A70"/>
    <w:rsid w:val="003E50AA"/>
    <w:rsid w:val="00400739"/>
    <w:rsid w:val="004543E3"/>
    <w:rsid w:val="00480A41"/>
    <w:rsid w:val="004F27C2"/>
    <w:rsid w:val="00566C68"/>
    <w:rsid w:val="005A2646"/>
    <w:rsid w:val="005B5AC5"/>
    <w:rsid w:val="005D68D6"/>
    <w:rsid w:val="005F4408"/>
    <w:rsid w:val="00600983"/>
    <w:rsid w:val="0061767B"/>
    <w:rsid w:val="00621D6E"/>
    <w:rsid w:val="00656B59"/>
    <w:rsid w:val="00667B9D"/>
    <w:rsid w:val="00697775"/>
    <w:rsid w:val="006B4C55"/>
    <w:rsid w:val="006E3487"/>
    <w:rsid w:val="006F254E"/>
    <w:rsid w:val="006F33F5"/>
    <w:rsid w:val="006F45E5"/>
    <w:rsid w:val="00723AB7"/>
    <w:rsid w:val="00752BAB"/>
    <w:rsid w:val="007711B7"/>
    <w:rsid w:val="00773A93"/>
    <w:rsid w:val="00773DA6"/>
    <w:rsid w:val="00786382"/>
    <w:rsid w:val="007A2958"/>
    <w:rsid w:val="007B4619"/>
    <w:rsid w:val="007C60BA"/>
    <w:rsid w:val="00825AE5"/>
    <w:rsid w:val="00836D6D"/>
    <w:rsid w:val="00846FB0"/>
    <w:rsid w:val="00882F0F"/>
    <w:rsid w:val="0089707C"/>
    <w:rsid w:val="008A72B1"/>
    <w:rsid w:val="008C2E09"/>
    <w:rsid w:val="008F1D56"/>
    <w:rsid w:val="008F6759"/>
    <w:rsid w:val="00902AB4"/>
    <w:rsid w:val="00932170"/>
    <w:rsid w:val="00960E66"/>
    <w:rsid w:val="00964372"/>
    <w:rsid w:val="009859CE"/>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35362"/>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C3CD8"/>
    <w:rsid w:val="00CD7CAE"/>
    <w:rsid w:val="00CE20F1"/>
    <w:rsid w:val="00CE2F64"/>
    <w:rsid w:val="00D06FF4"/>
    <w:rsid w:val="00D1323F"/>
    <w:rsid w:val="00D17CF0"/>
    <w:rsid w:val="00D204C8"/>
    <w:rsid w:val="00D55B54"/>
    <w:rsid w:val="00D6219B"/>
    <w:rsid w:val="00D8586D"/>
    <w:rsid w:val="00DA5968"/>
    <w:rsid w:val="00DB2449"/>
    <w:rsid w:val="00E02480"/>
    <w:rsid w:val="00E6245B"/>
    <w:rsid w:val="00E86543"/>
    <w:rsid w:val="00E93E8C"/>
    <w:rsid w:val="00E9512D"/>
    <w:rsid w:val="00EC23A8"/>
    <w:rsid w:val="00EE6E35"/>
    <w:rsid w:val="00F01F34"/>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332</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Jolanda Benard</cp:lastModifiedBy>
  <cp:revision>12</cp:revision>
  <cp:lastPrinted>2022-06-22T10:39:00Z</cp:lastPrinted>
  <dcterms:created xsi:type="dcterms:W3CDTF">2024-01-30T09:33:00Z</dcterms:created>
  <dcterms:modified xsi:type="dcterms:W3CDTF">2026-04-10T12:36:00Z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