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43E686D9" w:rsidR="00D822D3" w:rsidRPr="00F30868" w:rsidRDefault="00A36907" w:rsidP="00EA1DB2">
      <w:pPr>
        <w:pStyle w:val="BijlageInhKop"/>
        <w:spacing w:after="0"/>
        <w:rPr>
          <w:rFonts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954025" wp14:editId="4E808BDF">
            <wp:simplePos x="0" y="0"/>
            <wp:positionH relativeFrom="column">
              <wp:posOffset>4298315</wp:posOffset>
            </wp:positionH>
            <wp:positionV relativeFrom="paragraph">
              <wp:posOffset>-905371</wp:posOffset>
            </wp:positionV>
            <wp:extent cx="1519963" cy="911978"/>
            <wp:effectExtent l="0" t="0" r="0" b="0"/>
            <wp:wrapNone/>
            <wp:docPr id="1624704529" name="Afbeelding 1" descr="Afbeelding met logo, Lettertype, wi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04529" name="Afbeelding 1" descr="Afbeelding met logo, Lettertype, wit, Graphics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963" cy="91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399" w:rsidRPr="00F30868">
        <w:rPr>
          <w:rFonts w:cstheme="minorHAnsi"/>
          <w:sz w:val="20"/>
          <w:szCs w:val="20"/>
        </w:rPr>
        <w:t>Bijlage</w:t>
      </w:r>
      <w:r w:rsidR="00144FC8" w:rsidRPr="00F30868">
        <w:rPr>
          <w:rFonts w:cstheme="minorHAnsi"/>
          <w:sz w:val="20"/>
          <w:szCs w:val="20"/>
        </w:rPr>
        <w:t xml:space="preserve"> </w:t>
      </w:r>
      <w:r w:rsidR="0067675B">
        <w:rPr>
          <w:rFonts w:cstheme="minorHAnsi"/>
          <w:sz w:val="20"/>
          <w:szCs w:val="20"/>
        </w:rPr>
        <w:t>5</w:t>
      </w:r>
      <w:r w:rsidR="00016399" w:rsidRPr="00F30868">
        <w:rPr>
          <w:rFonts w:cstheme="minorHAnsi"/>
          <w:sz w:val="20"/>
          <w:szCs w:val="20"/>
        </w:rPr>
        <w:t xml:space="preserve"> </w:t>
      </w:r>
      <w:r w:rsidR="00A06BF4" w:rsidRPr="00F30868">
        <w:rPr>
          <w:rFonts w:cstheme="minorHAnsi"/>
          <w:sz w:val="20"/>
          <w:szCs w:val="20"/>
        </w:rPr>
        <w:t xml:space="preserve">Verklaring </w:t>
      </w:r>
      <w:r w:rsidR="005964BA" w:rsidRPr="00F30868">
        <w:rPr>
          <w:rFonts w:cstheme="minorHAnsi"/>
          <w:sz w:val="20"/>
          <w:szCs w:val="20"/>
        </w:rPr>
        <w:t>O</w:t>
      </w:r>
      <w:r w:rsidR="00FD4B22" w:rsidRPr="00F30868">
        <w:rPr>
          <w:rFonts w:cstheme="minorHAnsi"/>
          <w:sz w:val="20"/>
          <w:szCs w:val="20"/>
        </w:rPr>
        <w:t>nderaanneming</w:t>
      </w:r>
      <w:r w:rsidR="00A06BF4" w:rsidRPr="00F30868">
        <w:rPr>
          <w:rFonts w:cstheme="minorHAnsi"/>
          <w:sz w:val="20"/>
          <w:szCs w:val="20"/>
        </w:rPr>
        <w:t xml:space="preserve"> </w:t>
      </w:r>
    </w:p>
    <w:p w14:paraId="000C7CBE" w14:textId="77777777" w:rsidR="00D822D3" w:rsidRPr="00F30868" w:rsidRDefault="00D822D3" w:rsidP="00EA1DB2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F3086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F30868" w:rsidRDefault="005B2218" w:rsidP="00EA1DB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B49B46C" w14:textId="77777777" w:rsidR="005B2218" w:rsidRPr="00F30868" w:rsidRDefault="00760ED4" w:rsidP="00EA1DB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Inschrijver</w:t>
            </w:r>
            <w:r w:rsidR="005B2218" w:rsidRPr="00F30868">
              <w:rPr>
                <w:rFonts w:cstheme="minorHAnsi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F30868">
              <w:rPr>
                <w:rFonts w:cstheme="minorHAnsi"/>
                <w:b/>
                <w:sz w:val="20"/>
                <w:szCs w:val="20"/>
              </w:rPr>
              <w:t>t</w:t>
            </w:r>
            <w:r w:rsidR="00DB6898" w:rsidRPr="00F30868">
              <w:rPr>
                <w:rFonts w:cstheme="minorHAnsi"/>
                <w:b/>
                <w:sz w:val="20"/>
                <w:szCs w:val="20"/>
              </w:rPr>
              <w:t xml:space="preserve"> worden van o</w:t>
            </w:r>
            <w:r w:rsidR="005B2218" w:rsidRPr="00F30868">
              <w:rPr>
                <w:rFonts w:cstheme="minorHAnsi"/>
                <w:b/>
                <w:sz w:val="20"/>
                <w:szCs w:val="20"/>
              </w:rPr>
              <w:t xml:space="preserve">nderaannemers conform </w:t>
            </w:r>
            <w:r w:rsidR="00DB6898" w:rsidRPr="00F30868">
              <w:rPr>
                <w:rFonts w:cstheme="minorHAnsi"/>
                <w:b/>
                <w:sz w:val="20"/>
                <w:szCs w:val="20"/>
              </w:rPr>
              <w:t>de inschrijvingsleidraad</w:t>
            </w:r>
            <w:r w:rsidR="00647267" w:rsidRPr="00F30868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359B75EA" w14:textId="77777777" w:rsidR="005B2218" w:rsidRPr="00F30868" w:rsidRDefault="005B2218" w:rsidP="00EA1DB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28077451" w14:textId="77777777" w:rsidR="005B2218" w:rsidRPr="00F30868" w:rsidRDefault="005B2218" w:rsidP="00EA1DB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Indien er </w:t>
            </w:r>
            <w:r w:rsidRPr="00F30868">
              <w:rPr>
                <w:rFonts w:cstheme="minorHAnsi"/>
                <w:b/>
                <w:sz w:val="20"/>
                <w:szCs w:val="20"/>
                <w:u w:val="single"/>
              </w:rPr>
              <w:t>geen</w:t>
            </w:r>
            <w:r w:rsidR="00DB6898" w:rsidRPr="00F30868">
              <w:rPr>
                <w:rFonts w:cstheme="minorHAnsi"/>
                <w:b/>
                <w:sz w:val="20"/>
                <w:szCs w:val="20"/>
              </w:rPr>
              <w:t xml:space="preserve"> sprake is van o</w:t>
            </w:r>
            <w:r w:rsidRPr="00F30868">
              <w:rPr>
                <w:rFonts w:cstheme="minorHAnsi"/>
                <w:b/>
                <w:sz w:val="20"/>
                <w:szCs w:val="20"/>
              </w:rPr>
              <w:t xml:space="preserve">nderaanneming hoeft deze </w:t>
            </w:r>
            <w:r w:rsidR="00DB6898" w:rsidRPr="00F30868">
              <w:rPr>
                <w:rFonts w:cstheme="minorHAnsi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F30868" w:rsidRDefault="00FD4B22" w:rsidP="00EA1DB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F30868" w:rsidRDefault="005B2218" w:rsidP="00EE6BAF">
      <w:pPr>
        <w:rPr>
          <w:rFonts w:cstheme="minorHAnsi"/>
          <w:sz w:val="20"/>
          <w:szCs w:val="20"/>
        </w:rPr>
      </w:pPr>
    </w:p>
    <w:p w14:paraId="7766BA8D" w14:textId="73BA093F" w:rsidR="008D49F0" w:rsidRPr="00F30868" w:rsidRDefault="008D49F0" w:rsidP="00EA1DB2">
      <w:pPr>
        <w:spacing w:after="0"/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 xml:space="preserve">Ondergetekenden verklaren </w:t>
      </w:r>
      <w:r w:rsidR="00DB6898" w:rsidRPr="00F30868">
        <w:rPr>
          <w:rFonts w:cstheme="minorHAnsi"/>
          <w:sz w:val="20"/>
          <w:szCs w:val="20"/>
        </w:rPr>
        <w:t>inzake de o</w:t>
      </w:r>
      <w:r w:rsidRPr="00F30868">
        <w:rPr>
          <w:rFonts w:cstheme="minorHAnsi"/>
          <w:sz w:val="20"/>
          <w:szCs w:val="20"/>
        </w:rPr>
        <w:t xml:space="preserve">pdracht behorende bij de </w:t>
      </w:r>
      <w:r w:rsidR="00DB6898" w:rsidRPr="00F30868">
        <w:rPr>
          <w:rFonts w:cstheme="minorHAnsi"/>
          <w:sz w:val="20"/>
          <w:szCs w:val="20"/>
        </w:rPr>
        <w:t xml:space="preserve">Europese </w:t>
      </w:r>
      <w:r w:rsidR="00B055EB">
        <w:rPr>
          <w:rFonts w:cstheme="minorHAnsi"/>
          <w:sz w:val="20"/>
          <w:szCs w:val="20"/>
        </w:rPr>
        <w:t xml:space="preserve">niet </w:t>
      </w:r>
      <w:r w:rsidR="00DB6898" w:rsidRPr="007F1AA5">
        <w:rPr>
          <w:rFonts w:cstheme="minorHAnsi"/>
          <w:sz w:val="20"/>
          <w:szCs w:val="20"/>
        </w:rPr>
        <w:t xml:space="preserve">openbare </w:t>
      </w:r>
      <w:r w:rsidR="003E3FDF" w:rsidRPr="007F1AA5">
        <w:rPr>
          <w:rFonts w:cstheme="minorHAnsi"/>
          <w:sz w:val="20"/>
          <w:szCs w:val="20"/>
        </w:rPr>
        <w:t>“</w:t>
      </w:r>
      <w:r w:rsidR="00B055EB" w:rsidRPr="007F1AA5">
        <w:rPr>
          <w:rFonts w:cstheme="minorHAnsi"/>
          <w:sz w:val="20"/>
          <w:szCs w:val="20"/>
        </w:rPr>
        <w:t xml:space="preserve">Architect </w:t>
      </w:r>
      <w:r w:rsidR="007F1AA5" w:rsidRPr="007F1AA5">
        <w:rPr>
          <w:rFonts w:cstheme="minorHAnsi"/>
          <w:sz w:val="20"/>
          <w:szCs w:val="20"/>
        </w:rPr>
        <w:t>gemeente Beuningen</w:t>
      </w:r>
      <w:r w:rsidR="003E3FDF" w:rsidRPr="007F1AA5">
        <w:rPr>
          <w:rFonts w:cstheme="minorHAnsi"/>
          <w:sz w:val="20"/>
          <w:szCs w:val="20"/>
        </w:rPr>
        <w:t>”</w:t>
      </w:r>
      <w:r w:rsidR="00144FC8" w:rsidRPr="007F1AA5">
        <w:rPr>
          <w:rFonts w:cstheme="minorHAnsi"/>
          <w:sz w:val="20"/>
          <w:szCs w:val="20"/>
        </w:rPr>
        <w:t xml:space="preserve"> </w:t>
      </w:r>
      <w:r w:rsidRPr="007F1AA5">
        <w:rPr>
          <w:rFonts w:cstheme="minorHAnsi"/>
          <w:sz w:val="20"/>
          <w:szCs w:val="20"/>
        </w:rPr>
        <w:t>dat:</w:t>
      </w:r>
    </w:p>
    <w:p w14:paraId="00BB1E15" w14:textId="77777777" w:rsidR="00EA1DB2" w:rsidRPr="00F30868" w:rsidRDefault="00EA1DB2" w:rsidP="00EA1DB2">
      <w:pPr>
        <w:spacing w:after="0"/>
        <w:rPr>
          <w:rFonts w:cstheme="minorHAnsi"/>
          <w:sz w:val="20"/>
          <w:szCs w:val="20"/>
        </w:rPr>
      </w:pPr>
    </w:p>
    <w:p w14:paraId="3B0FB154" w14:textId="77777777" w:rsidR="008D49F0" w:rsidRPr="00F30868" w:rsidRDefault="005F2DEE" w:rsidP="00EA1DB2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 xml:space="preserve">Inschrijver </w:t>
      </w:r>
      <w:r w:rsidR="00DB6898" w:rsidRPr="00F30868">
        <w:rPr>
          <w:rFonts w:cstheme="minorHAnsi"/>
          <w:sz w:val="20"/>
          <w:szCs w:val="20"/>
        </w:rPr>
        <w:t>beschikt of middels de o</w:t>
      </w:r>
      <w:r w:rsidR="008D49F0" w:rsidRPr="00F30868">
        <w:rPr>
          <w:rFonts w:cstheme="minorHAnsi"/>
          <w:sz w:val="20"/>
          <w:szCs w:val="20"/>
        </w:rPr>
        <w:t>nderaannemer kan beschikken, over alle noodzakelijke middelen, welk</w:t>
      </w:r>
      <w:r w:rsidR="00345583" w:rsidRPr="00F30868">
        <w:rPr>
          <w:rFonts w:cstheme="minorHAnsi"/>
          <w:sz w:val="20"/>
          <w:szCs w:val="20"/>
        </w:rPr>
        <w:t>e voor de uitvoering nodig zijn;</w:t>
      </w:r>
    </w:p>
    <w:p w14:paraId="472B65CB" w14:textId="77777777" w:rsidR="00EA1DB2" w:rsidRPr="00F30868" w:rsidRDefault="00EA1DB2" w:rsidP="00EA1DB2">
      <w:pPr>
        <w:spacing w:after="0" w:line="240" w:lineRule="atLeast"/>
        <w:ind w:left="360"/>
        <w:rPr>
          <w:rFonts w:cstheme="minorHAnsi"/>
          <w:sz w:val="20"/>
          <w:szCs w:val="20"/>
        </w:rPr>
      </w:pPr>
    </w:p>
    <w:p w14:paraId="6412B1F7" w14:textId="77777777" w:rsidR="008D49F0" w:rsidRPr="00F30868" w:rsidRDefault="008D49F0" w:rsidP="00EA1DB2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>De uitvoering geheel overeenkomstig het beschreven</w:t>
      </w:r>
      <w:r w:rsidR="00361AEC" w:rsidRPr="00F30868">
        <w:rPr>
          <w:rFonts w:cstheme="minorHAnsi"/>
          <w:sz w:val="20"/>
          <w:szCs w:val="20"/>
        </w:rPr>
        <w:t xml:space="preserve">e </w:t>
      </w:r>
      <w:r w:rsidRPr="00F30868">
        <w:rPr>
          <w:rFonts w:cstheme="minorHAnsi"/>
          <w:sz w:val="20"/>
          <w:szCs w:val="20"/>
        </w:rPr>
        <w:t xml:space="preserve">in </w:t>
      </w:r>
      <w:r w:rsidR="00DB6898" w:rsidRPr="00F30868">
        <w:rPr>
          <w:rFonts w:cstheme="minorHAnsi"/>
          <w:sz w:val="20"/>
          <w:szCs w:val="20"/>
        </w:rPr>
        <w:t>de inschrijvingsleidraad</w:t>
      </w:r>
      <w:r w:rsidR="005F2DEE" w:rsidRPr="00F30868">
        <w:rPr>
          <w:rFonts w:cstheme="minorHAnsi"/>
          <w:sz w:val="20"/>
          <w:szCs w:val="20"/>
        </w:rPr>
        <w:t xml:space="preserve"> </w:t>
      </w:r>
      <w:r w:rsidR="00345583" w:rsidRPr="00F30868">
        <w:rPr>
          <w:rFonts w:cstheme="minorHAnsi"/>
          <w:sz w:val="20"/>
          <w:szCs w:val="20"/>
        </w:rPr>
        <w:t>wordt verricht;</w:t>
      </w:r>
    </w:p>
    <w:p w14:paraId="5862708B" w14:textId="77777777" w:rsidR="00EA1DB2" w:rsidRPr="00F30868" w:rsidRDefault="00EA1DB2" w:rsidP="00EA1DB2">
      <w:pPr>
        <w:spacing w:after="0" w:line="240" w:lineRule="atLeast"/>
        <w:ind w:left="360"/>
        <w:rPr>
          <w:rFonts w:cstheme="minorHAnsi"/>
          <w:sz w:val="20"/>
          <w:szCs w:val="20"/>
        </w:rPr>
      </w:pPr>
    </w:p>
    <w:p w14:paraId="3C423163" w14:textId="77777777" w:rsidR="008D49F0" w:rsidRPr="00F30868" w:rsidRDefault="008D49F0" w:rsidP="00EA1DB2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>De</w:t>
      </w:r>
      <w:r w:rsidR="00647267" w:rsidRPr="00F30868">
        <w:rPr>
          <w:rFonts w:cstheme="minorHAnsi"/>
          <w:sz w:val="20"/>
          <w:szCs w:val="20"/>
        </w:rPr>
        <w:t xml:space="preserve"> </w:t>
      </w:r>
      <w:r w:rsidR="00DB6898" w:rsidRPr="00F30868">
        <w:rPr>
          <w:rFonts w:cstheme="minorHAnsi"/>
          <w:sz w:val="20"/>
          <w:szCs w:val="20"/>
        </w:rPr>
        <w:t>i</w:t>
      </w:r>
      <w:r w:rsidR="005F2DEE" w:rsidRPr="00F30868">
        <w:rPr>
          <w:rFonts w:cstheme="minorHAnsi"/>
          <w:sz w:val="20"/>
          <w:szCs w:val="20"/>
        </w:rPr>
        <w:t xml:space="preserve">nschrijver </w:t>
      </w:r>
      <w:r w:rsidRPr="00F30868">
        <w:rPr>
          <w:rFonts w:cstheme="minorHAnsi"/>
          <w:sz w:val="20"/>
          <w:szCs w:val="20"/>
        </w:rPr>
        <w:t>hoofdelijke aansprakelijkheid aanvaard</w:t>
      </w:r>
      <w:r w:rsidR="0060677A" w:rsidRPr="00F30868">
        <w:rPr>
          <w:rFonts w:cstheme="minorHAnsi"/>
          <w:sz w:val="20"/>
          <w:szCs w:val="20"/>
        </w:rPr>
        <w:t>t</w:t>
      </w:r>
      <w:r w:rsidR="00345583" w:rsidRPr="00F30868">
        <w:rPr>
          <w:rFonts w:cstheme="minorHAnsi"/>
          <w:sz w:val="20"/>
          <w:szCs w:val="20"/>
        </w:rPr>
        <w:t>;</w:t>
      </w:r>
    </w:p>
    <w:p w14:paraId="191DEFAA" w14:textId="77777777" w:rsidR="00EA1DB2" w:rsidRPr="00F30868" w:rsidRDefault="00EA1DB2" w:rsidP="00EA1DB2">
      <w:pPr>
        <w:spacing w:after="0" w:line="240" w:lineRule="atLeast"/>
        <w:ind w:left="360"/>
        <w:rPr>
          <w:rFonts w:cstheme="minorHAnsi"/>
          <w:sz w:val="20"/>
          <w:szCs w:val="20"/>
        </w:rPr>
      </w:pPr>
    </w:p>
    <w:p w14:paraId="526D88F1" w14:textId="77777777" w:rsidR="008D49F0" w:rsidRPr="00F30868" w:rsidRDefault="008D49F0" w:rsidP="00EA1DB2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 xml:space="preserve">De </w:t>
      </w:r>
      <w:r w:rsidR="00DB6898" w:rsidRPr="00F30868">
        <w:rPr>
          <w:rFonts w:cstheme="minorHAnsi"/>
          <w:sz w:val="20"/>
          <w:szCs w:val="20"/>
        </w:rPr>
        <w:t>volgende werkzaamheden door o</w:t>
      </w:r>
      <w:r w:rsidRPr="00F30868">
        <w:rPr>
          <w:rFonts w:cstheme="minorHAnsi"/>
          <w:sz w:val="20"/>
          <w:szCs w:val="20"/>
        </w:rPr>
        <w:t>nderaannemer(s) worden verricht:</w:t>
      </w:r>
    </w:p>
    <w:p w14:paraId="4F2B678E" w14:textId="77777777" w:rsidR="008D49F0" w:rsidRPr="00F30868" w:rsidRDefault="008D49F0" w:rsidP="00EE6BAF">
      <w:pPr>
        <w:rPr>
          <w:rFonts w:cstheme="minorHAnsi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F30868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Werkzaamheden </w:t>
            </w:r>
            <w:r w:rsidR="005B2218" w:rsidRPr="00F30868">
              <w:rPr>
                <w:rFonts w:cstheme="minorHAnsi"/>
                <w:b/>
                <w:sz w:val="20"/>
                <w:szCs w:val="20"/>
              </w:rPr>
              <w:t xml:space="preserve">Onderaannemer </w:t>
            </w:r>
            <w:r w:rsidRPr="00F30868">
              <w:rPr>
                <w:rFonts w:cstheme="minorHAnsi"/>
                <w:b/>
                <w:sz w:val="20"/>
                <w:szCs w:val="20"/>
              </w:rPr>
              <w:t>1</w:t>
            </w:r>
          </w:p>
          <w:p w14:paraId="7522102D" w14:textId="77777777" w:rsidR="00324276" w:rsidRPr="00F30868" w:rsidRDefault="00324276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47FBB9CB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  <w:r w:rsidRPr="00F30868">
              <w:rPr>
                <w:rFonts w:cstheme="minorHAnsi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F30868" w:rsidRDefault="005443D4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B765EA7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071A1E90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10133163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F30868" w:rsidRDefault="005443D4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6B13BFEF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  <w:r w:rsidRPr="00F30868">
              <w:rPr>
                <w:rFonts w:cstheme="minorHAnsi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F30868" w:rsidRDefault="00324276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D15853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51363C99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28BF8842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F30868" w:rsidRDefault="005443D4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21FEF764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  <w:r w:rsidRPr="00F30868">
              <w:rPr>
                <w:rFonts w:cstheme="minorHAnsi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F30868" w:rsidRDefault="005443D4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60EEC3E3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42DDCF14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525E1685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F30868" w:rsidRDefault="005443D4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5EC5C33F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  <w:r w:rsidRPr="00F30868">
              <w:rPr>
                <w:rFonts w:cstheme="minorHAnsi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F30868" w:rsidRDefault="005443D4" w:rsidP="00324276">
            <w:pPr>
              <w:spacing w:after="0" w:line="240" w:lineRule="atLea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056" w:type="dxa"/>
          </w:tcPr>
          <w:p w14:paraId="682FFE07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14315226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  <w:p w14:paraId="43293C18" w14:textId="77777777" w:rsidR="008D49F0" w:rsidRPr="00F30868" w:rsidRDefault="008D49F0" w:rsidP="00324276">
            <w:pPr>
              <w:spacing w:after="0" w:line="24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50D38FB5" w14:textId="186BB636" w:rsidR="008D49F0" w:rsidRPr="00F30868" w:rsidRDefault="00DF3554" w:rsidP="00DF3554">
      <w:pPr>
        <w:tabs>
          <w:tab w:val="left" w:pos="2910"/>
        </w:tabs>
        <w:rPr>
          <w:rFonts w:cstheme="minorHAnsi"/>
          <w:sz w:val="20"/>
          <w:szCs w:val="20"/>
        </w:rPr>
      </w:pPr>
      <w:r w:rsidRPr="00F30868">
        <w:rPr>
          <w:rFonts w:cstheme="minorHAnsi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F30868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F30868" w:rsidRDefault="00760ED4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F30868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</w:tcPr>
          <w:p w14:paraId="58EBC022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6736C020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Pr="00F30868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F30868" w:rsidRDefault="00512563" w:rsidP="008D49F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1" w:type="dxa"/>
          </w:tcPr>
          <w:p w14:paraId="254A4446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F30868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</w:tcPr>
          <w:p w14:paraId="3D7ADBC3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2D4D8E20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135223A4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  <w:p w14:paraId="512DFF07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F30868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4841" w:type="dxa"/>
          </w:tcPr>
          <w:p w14:paraId="12F834AA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EF03EB" w14:textId="4FC232A5" w:rsidR="005B2218" w:rsidRPr="00F30868" w:rsidRDefault="005B2218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F30868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F30868" w:rsidRDefault="008D49F0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F30868" w:rsidRDefault="008D49F0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0EDB7761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47F7F6F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Pr="00F30868" w:rsidRDefault="008D49F0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F30868" w:rsidRDefault="00EA2919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65BACF0F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F30868" w:rsidRDefault="008D49F0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</w:tcPr>
          <w:p w14:paraId="48F6B907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C250B7F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7436EBB0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79FCB5FF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F30868" w:rsidRDefault="008D49F0" w:rsidP="008D49F0">
            <w:pPr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</w:tcPr>
          <w:p w14:paraId="44082867" w14:textId="77777777" w:rsidR="008D49F0" w:rsidRPr="00F30868" w:rsidRDefault="008D49F0" w:rsidP="008D49F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A9E814" w14:textId="77777777" w:rsidR="008D49F0" w:rsidRPr="00F30868" w:rsidRDefault="008D49F0" w:rsidP="00EE6BAF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F30868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F30868" w:rsidRDefault="008D49F0" w:rsidP="00EA291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49CD2E6B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F30868" w:rsidRDefault="00EA2919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1C3FD793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8821D9B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2B68793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F7BC8B8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F30868" w:rsidRDefault="006C1D87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4B0012F4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334040AA" w14:textId="77777777" w:rsidR="008D49F0" w:rsidRPr="00F30868" w:rsidRDefault="008D49F0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F30868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4C172FF3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F30868" w:rsidRDefault="00B81D3A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36B145B2" w14:textId="4A8C080B" w:rsidR="00EA2919" w:rsidRPr="00F30868" w:rsidRDefault="00EA2919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49CB8B84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CDE2267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60DA8B47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  <w:p w14:paraId="0C4018AF" w14:textId="45908FE0" w:rsidR="00B81D3A" w:rsidRPr="00F30868" w:rsidRDefault="00B81D3A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17" w:type="dxa"/>
          </w:tcPr>
          <w:p w14:paraId="11FFBB02" w14:textId="77777777" w:rsidR="008D49F0" w:rsidRPr="00F30868" w:rsidRDefault="008D49F0" w:rsidP="00EA291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50B1EF0B" w14:textId="77777777" w:rsidR="00FD4B22" w:rsidRPr="00F30868" w:rsidRDefault="00FD4B22" w:rsidP="00D822D3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F30868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lastRenderedPageBreak/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49EC8C5D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Pr="00F30868" w:rsidRDefault="00B81D3A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10A632F9" w14:textId="0C895C2D" w:rsidR="00B81D3A" w:rsidRPr="00F30868" w:rsidRDefault="00B81D3A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52FE2730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7ACD551" w14:textId="77777777" w:rsidR="00016399" w:rsidRPr="00F30868" w:rsidRDefault="00016399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5B2936B4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D49F0" w:rsidRPr="00F30868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Pr="00F30868" w:rsidRDefault="008D49F0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30868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F30868" w:rsidRDefault="00B81D3A" w:rsidP="00B81D3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379" w:type="dxa"/>
          </w:tcPr>
          <w:p w14:paraId="336286AF" w14:textId="77777777" w:rsidR="008D49F0" w:rsidRPr="00F30868" w:rsidRDefault="008D49F0" w:rsidP="00B81D3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53F6D65A" w14:textId="77777777" w:rsidR="008D49F0" w:rsidRPr="00F30868" w:rsidRDefault="008D49F0" w:rsidP="00B81D3A">
      <w:pPr>
        <w:spacing w:after="0"/>
        <w:rPr>
          <w:rFonts w:cstheme="minorHAnsi"/>
          <w:sz w:val="20"/>
          <w:szCs w:val="20"/>
        </w:rPr>
      </w:pPr>
    </w:p>
    <w:p w14:paraId="3F8A1F79" w14:textId="77777777" w:rsidR="00EF6D9A" w:rsidRPr="00F30868" w:rsidRDefault="00EF6D9A" w:rsidP="00F72EF0">
      <w:pPr>
        <w:rPr>
          <w:rFonts w:cstheme="minorHAnsi"/>
          <w:sz w:val="20"/>
          <w:szCs w:val="20"/>
        </w:rPr>
      </w:pPr>
    </w:p>
    <w:sectPr w:rsidR="00EF6D9A" w:rsidRPr="00F30868" w:rsidSect="00EE6B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0C9E710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144FC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2E045F"/>
    <w:rsid w:val="00324276"/>
    <w:rsid w:val="003301CC"/>
    <w:rsid w:val="00333F01"/>
    <w:rsid w:val="00345583"/>
    <w:rsid w:val="00361AEC"/>
    <w:rsid w:val="0036743A"/>
    <w:rsid w:val="003D1AB7"/>
    <w:rsid w:val="003E3FDF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6520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7675B"/>
    <w:rsid w:val="006B15B7"/>
    <w:rsid w:val="006C1D87"/>
    <w:rsid w:val="00711459"/>
    <w:rsid w:val="00760ED4"/>
    <w:rsid w:val="007643E9"/>
    <w:rsid w:val="007F1AA5"/>
    <w:rsid w:val="007F6422"/>
    <w:rsid w:val="00800015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36907"/>
    <w:rsid w:val="00A8473E"/>
    <w:rsid w:val="00A86668"/>
    <w:rsid w:val="00B055EB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62305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0868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1B8F17F"/>
  <w15:docId w15:val="{91CDF8E4-9363-4037-87A2-D464041B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055E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055E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055E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e6206-1d3e-4186-97bf-55fabe357a2f" xsi:nil="true"/>
    <lcf76f155ced4ddcb4097134ff3c332f xmlns="db4983f9-c86e-4565-99c9-f27e0725030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C7D6059FA844A0C5BBE2F6A8A0A3" ma:contentTypeVersion="11" ma:contentTypeDescription="Een nieuw document maken." ma:contentTypeScope="" ma:versionID="08900f136aabd2cbbe9ee14ef43ba613">
  <xsd:schema xmlns:xsd="http://www.w3.org/2001/XMLSchema" xmlns:xs="http://www.w3.org/2001/XMLSchema" xmlns:p="http://schemas.microsoft.com/office/2006/metadata/properties" xmlns:ns2="db4983f9-c86e-4565-99c9-f27e0725030d" xmlns:ns3="c6be6206-1d3e-4186-97bf-55fabe357a2f" targetNamespace="http://schemas.microsoft.com/office/2006/metadata/properties" ma:root="true" ma:fieldsID="4e6725af7d07bdbe278cd3d46ccb2ed6" ns2:_="" ns3:_="">
    <xsd:import namespace="db4983f9-c86e-4565-99c9-f27e0725030d"/>
    <xsd:import namespace="c6be6206-1d3e-4186-97bf-55fabe357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83f9-c86e-4565-99c9-f27e07250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5381eda-7de0-4301-82df-e026a717b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6206-1d3e-4186-97bf-55fabe357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87d74b-05bb-4814-8d94-bebab63fb951}" ma:internalName="TaxCatchAll" ma:showField="CatchAllData" ma:web="c6be6206-1d3e-4186-97bf-55fabe357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purl.org/dc/terms/"/>
    <ds:schemaRef ds:uri="http://schemas.openxmlformats.org/package/2006/metadata/core-properties"/>
    <ds:schemaRef ds:uri="db4983f9-c86e-4565-99c9-f27e0725030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6be6206-1d3e-4186-97bf-55fabe357a2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160E73-C135-44C7-9EC6-1095B7C84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83f9-c86e-4565-99c9-f27e0725030d"/>
    <ds:schemaRef ds:uri="c6be6206-1d3e-4186-97bf-55fabe357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paul@buyor.nl</dc:creator>
  <cp:lastModifiedBy>Paul Hendriks</cp:lastModifiedBy>
  <cp:revision>5</cp:revision>
  <dcterms:created xsi:type="dcterms:W3CDTF">2020-06-12T13:30:00Z</dcterms:created>
  <dcterms:modified xsi:type="dcterms:W3CDTF">2025-11-19T14:36:00Z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0x0101008B96C7D6059FA844A0C5BBE2F6A8A0A3</vt:lpwstr>
  </property>
  <property fmtid="{D5CDD505-2E9C-101B-9397-08002B2CF9AE}" pid="3" name="MediaServiceImageTags">
    <vt:lpwstr/>
  </property>
</Properties>
</file>