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DE127" w14:textId="77777777" w:rsidR="007E109D" w:rsidRPr="007E109D" w:rsidRDefault="007E109D" w:rsidP="007E109D">
      <w:pPr>
        <w:pStyle w:val="Kop1"/>
        <w:rPr>
          <w:b/>
          <w:szCs w:val="24"/>
        </w:rPr>
      </w:pPr>
      <w:bookmarkStart w:id="0" w:name="_Toc67995765"/>
      <w:r w:rsidRPr="007E109D">
        <w:rPr>
          <w:b/>
          <w:szCs w:val="24"/>
        </w:rPr>
        <w:t>Bijlage A. Antwoordenlijst</w:t>
      </w:r>
      <w:bookmarkEnd w:id="0"/>
    </w:p>
    <w:p w14:paraId="502377D9" w14:textId="77777777" w:rsidR="007E109D" w:rsidRDefault="007E109D" w:rsidP="007E109D"/>
    <w:tbl>
      <w:tblPr>
        <w:tblW w:w="8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4"/>
        <w:gridCol w:w="7905"/>
      </w:tblGrid>
      <w:tr w:rsidR="007E109D" w:rsidRPr="005E4B29" w14:paraId="1B8DFE8C" w14:textId="77777777" w:rsidTr="002903CC">
        <w:tc>
          <w:tcPr>
            <w:tcW w:w="8359" w:type="dxa"/>
            <w:gridSpan w:val="2"/>
          </w:tcPr>
          <w:p w14:paraId="7BB9A222" w14:textId="50588223" w:rsidR="007E109D" w:rsidRPr="00612CA8" w:rsidRDefault="007E109D" w:rsidP="006E59B1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</w:t>
            </w:r>
            <w:r w:rsidR="00E02493">
              <w:rPr>
                <w:b/>
                <w:i/>
                <w:szCs w:val="18"/>
              </w:rPr>
              <w:t>A:</w:t>
            </w:r>
            <w:r w:rsidRPr="00612CA8">
              <w:rPr>
                <w:b/>
                <w:i/>
                <w:szCs w:val="18"/>
              </w:rPr>
              <w:t xml:space="preserve"> </w:t>
            </w:r>
            <w:r w:rsidR="00E02493">
              <w:rPr>
                <w:b/>
                <w:i/>
                <w:szCs w:val="18"/>
              </w:rPr>
              <w:t>M</w:t>
            </w:r>
            <w:r w:rsidR="00BC7AB2" w:rsidRPr="00BC7AB2">
              <w:rPr>
                <w:b/>
                <w:i/>
                <w:szCs w:val="18"/>
              </w:rPr>
              <w:t>arkt en aanbesteding</w:t>
            </w:r>
          </w:p>
        </w:tc>
      </w:tr>
      <w:tr w:rsidR="007E109D" w:rsidRPr="005E4B29" w14:paraId="4C6161F2" w14:textId="77777777" w:rsidTr="00EA1296">
        <w:trPr>
          <w:trHeight w:val="480"/>
        </w:trPr>
        <w:tc>
          <w:tcPr>
            <w:tcW w:w="0" w:type="auto"/>
          </w:tcPr>
          <w:p w14:paraId="316AEEA4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A1</w:t>
            </w:r>
          </w:p>
        </w:tc>
        <w:tc>
          <w:tcPr>
            <w:tcW w:w="7905" w:type="dxa"/>
          </w:tcPr>
          <w:p w14:paraId="6E51E2BE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567472B5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181643AD" w14:textId="77777777" w:rsidTr="00EA1296">
        <w:trPr>
          <w:trHeight w:val="480"/>
        </w:trPr>
        <w:tc>
          <w:tcPr>
            <w:tcW w:w="0" w:type="auto"/>
          </w:tcPr>
          <w:p w14:paraId="4EF752BC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A2</w:t>
            </w:r>
          </w:p>
        </w:tc>
        <w:tc>
          <w:tcPr>
            <w:tcW w:w="7905" w:type="dxa"/>
          </w:tcPr>
          <w:p w14:paraId="012DDDA1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579C091B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0BCAD67E" w14:textId="77777777" w:rsidTr="00EA1296">
        <w:trPr>
          <w:trHeight w:val="480"/>
        </w:trPr>
        <w:tc>
          <w:tcPr>
            <w:tcW w:w="0" w:type="auto"/>
          </w:tcPr>
          <w:p w14:paraId="292F143F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A3</w:t>
            </w:r>
          </w:p>
        </w:tc>
        <w:tc>
          <w:tcPr>
            <w:tcW w:w="7905" w:type="dxa"/>
          </w:tcPr>
          <w:p w14:paraId="0E288AE8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4465ADD6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EA1296" w:rsidRPr="005E4B29" w14:paraId="613D2ABD" w14:textId="77777777" w:rsidTr="00EA1296">
        <w:trPr>
          <w:trHeight w:val="360"/>
        </w:trPr>
        <w:tc>
          <w:tcPr>
            <w:tcW w:w="0" w:type="auto"/>
          </w:tcPr>
          <w:p w14:paraId="11E97EB7" w14:textId="6F5624F9" w:rsidR="00EA1296" w:rsidRPr="00106B97" w:rsidRDefault="00EA1296" w:rsidP="00EA1296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</w:t>
            </w:r>
            <w:r>
              <w:rPr>
                <w:szCs w:val="18"/>
              </w:rPr>
              <w:t>4</w:t>
            </w:r>
          </w:p>
        </w:tc>
        <w:tc>
          <w:tcPr>
            <w:tcW w:w="7905" w:type="dxa"/>
          </w:tcPr>
          <w:p w14:paraId="4369881C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  <w:p w14:paraId="45AEE2BC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</w:tc>
      </w:tr>
      <w:tr w:rsidR="00EA1296" w:rsidRPr="005E4B29" w14:paraId="671FCDA7" w14:textId="77777777" w:rsidTr="00EA1296">
        <w:trPr>
          <w:trHeight w:val="360"/>
        </w:trPr>
        <w:tc>
          <w:tcPr>
            <w:tcW w:w="0" w:type="auto"/>
          </w:tcPr>
          <w:p w14:paraId="0CFD5540" w14:textId="50787C1D" w:rsidR="00EA1296" w:rsidRPr="00106B97" w:rsidRDefault="00EA1296" w:rsidP="00EA1296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</w:t>
            </w:r>
            <w:r>
              <w:rPr>
                <w:szCs w:val="18"/>
              </w:rPr>
              <w:t>5</w:t>
            </w:r>
          </w:p>
        </w:tc>
        <w:tc>
          <w:tcPr>
            <w:tcW w:w="7905" w:type="dxa"/>
          </w:tcPr>
          <w:p w14:paraId="456A5E5C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  <w:p w14:paraId="6DBC2D39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</w:tc>
      </w:tr>
      <w:tr w:rsidR="00EA1296" w:rsidRPr="005E4B29" w14:paraId="58A69514" w14:textId="77777777" w:rsidTr="00EA1296">
        <w:trPr>
          <w:trHeight w:val="360"/>
        </w:trPr>
        <w:tc>
          <w:tcPr>
            <w:tcW w:w="0" w:type="auto"/>
          </w:tcPr>
          <w:p w14:paraId="5000CE55" w14:textId="247E53F4" w:rsidR="00EA1296" w:rsidRPr="00106B97" w:rsidRDefault="00EA1296" w:rsidP="00EA1296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</w:t>
            </w:r>
            <w:r>
              <w:rPr>
                <w:szCs w:val="18"/>
              </w:rPr>
              <w:t>6</w:t>
            </w:r>
          </w:p>
        </w:tc>
        <w:tc>
          <w:tcPr>
            <w:tcW w:w="7905" w:type="dxa"/>
          </w:tcPr>
          <w:p w14:paraId="117585CD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  <w:p w14:paraId="49F860CE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</w:tc>
      </w:tr>
      <w:tr w:rsidR="00EA1296" w:rsidRPr="005E4B29" w14:paraId="44386564" w14:textId="77777777" w:rsidTr="00EA1296">
        <w:trPr>
          <w:trHeight w:val="360"/>
        </w:trPr>
        <w:tc>
          <w:tcPr>
            <w:tcW w:w="0" w:type="auto"/>
          </w:tcPr>
          <w:p w14:paraId="05CE6734" w14:textId="26736DD1" w:rsidR="00EA1296" w:rsidRPr="00106B97" w:rsidRDefault="00EA1296" w:rsidP="00EA1296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A</w:t>
            </w:r>
            <w:r>
              <w:rPr>
                <w:szCs w:val="18"/>
              </w:rPr>
              <w:t>7</w:t>
            </w:r>
          </w:p>
        </w:tc>
        <w:tc>
          <w:tcPr>
            <w:tcW w:w="7905" w:type="dxa"/>
          </w:tcPr>
          <w:p w14:paraId="1F18EA69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  <w:p w14:paraId="5A59DB21" w14:textId="77777777" w:rsidR="00EA1296" w:rsidRDefault="00EA1296" w:rsidP="00EA1296">
            <w:pPr>
              <w:pStyle w:val="broodtekst"/>
              <w:rPr>
                <w:szCs w:val="18"/>
              </w:rPr>
            </w:pPr>
          </w:p>
        </w:tc>
      </w:tr>
    </w:tbl>
    <w:p w14:paraId="7F935AE3" w14:textId="77777777" w:rsidR="007E109D" w:rsidRPr="005E4B29" w:rsidRDefault="007E109D" w:rsidP="007E109D">
      <w:pPr>
        <w:pStyle w:val="broodtekst"/>
        <w:rPr>
          <w:i/>
          <w:highlight w:val="yellow"/>
        </w:rPr>
      </w:pPr>
    </w:p>
    <w:tbl>
      <w:tblPr>
        <w:tblW w:w="8359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0"/>
        <w:gridCol w:w="7899"/>
      </w:tblGrid>
      <w:tr w:rsidR="007E109D" w:rsidRPr="005E4B29" w14:paraId="11C55AFA" w14:textId="77777777" w:rsidTr="002903CC">
        <w:tc>
          <w:tcPr>
            <w:tcW w:w="8359" w:type="dxa"/>
            <w:gridSpan w:val="2"/>
          </w:tcPr>
          <w:p w14:paraId="5312C2BB" w14:textId="3D15503A" w:rsidR="007E109D" w:rsidRPr="00106B97" w:rsidRDefault="007E109D" w:rsidP="006E59B1">
            <w:pPr>
              <w:pStyle w:val="broodtekst"/>
              <w:rPr>
                <w:b/>
                <w:i/>
                <w:szCs w:val="18"/>
                <w:highlight w:val="yellow"/>
              </w:rPr>
            </w:pPr>
            <w:r>
              <w:rPr>
                <w:b/>
                <w:i/>
                <w:szCs w:val="18"/>
              </w:rPr>
              <w:t>Antwoorden</w:t>
            </w:r>
            <w:r w:rsidRPr="00612CA8">
              <w:rPr>
                <w:b/>
                <w:i/>
                <w:szCs w:val="18"/>
              </w:rPr>
              <w:t xml:space="preserve"> </w:t>
            </w:r>
            <w:r w:rsidR="00E02493">
              <w:rPr>
                <w:b/>
                <w:i/>
                <w:szCs w:val="18"/>
              </w:rPr>
              <w:t>B:</w:t>
            </w:r>
            <w:r w:rsidRPr="00612CA8">
              <w:rPr>
                <w:b/>
                <w:i/>
                <w:szCs w:val="18"/>
              </w:rPr>
              <w:t xml:space="preserve"> </w:t>
            </w:r>
            <w:r w:rsidR="00E02493">
              <w:rPr>
                <w:b/>
                <w:i/>
                <w:szCs w:val="18"/>
              </w:rPr>
              <w:t>U</w:t>
            </w:r>
            <w:r w:rsidR="00EA1296" w:rsidRPr="00EA1296">
              <w:rPr>
                <w:b/>
                <w:i/>
                <w:szCs w:val="18"/>
              </w:rPr>
              <w:t>itvoering en innovatie</w:t>
            </w:r>
          </w:p>
        </w:tc>
      </w:tr>
      <w:tr w:rsidR="007E109D" w:rsidRPr="005E4B29" w14:paraId="1F5EB941" w14:textId="77777777" w:rsidTr="002903CC">
        <w:tc>
          <w:tcPr>
            <w:tcW w:w="0" w:type="auto"/>
          </w:tcPr>
          <w:p w14:paraId="5B3FD088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B1</w:t>
            </w:r>
          </w:p>
        </w:tc>
        <w:tc>
          <w:tcPr>
            <w:tcW w:w="7790" w:type="dxa"/>
          </w:tcPr>
          <w:p w14:paraId="3A2FD596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5821AFB6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548BA6B6" w14:textId="77777777" w:rsidTr="002903CC">
        <w:tc>
          <w:tcPr>
            <w:tcW w:w="0" w:type="auto"/>
          </w:tcPr>
          <w:p w14:paraId="0FF5A7D1" w14:textId="77777777" w:rsidR="007E109D" w:rsidRPr="002160CC" w:rsidRDefault="007E109D" w:rsidP="006E59B1">
            <w:r w:rsidRPr="002160CC">
              <w:t>B2</w:t>
            </w:r>
          </w:p>
        </w:tc>
        <w:tc>
          <w:tcPr>
            <w:tcW w:w="7790" w:type="dxa"/>
          </w:tcPr>
          <w:p w14:paraId="5E33AF0D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7FCF736A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738CBFB9" w14:textId="77777777" w:rsidTr="002903CC">
        <w:tc>
          <w:tcPr>
            <w:tcW w:w="0" w:type="auto"/>
          </w:tcPr>
          <w:p w14:paraId="0C87820A" w14:textId="77777777" w:rsidR="007E109D" w:rsidRPr="002160CC" w:rsidRDefault="007E109D" w:rsidP="006E59B1">
            <w:r w:rsidRPr="002160CC">
              <w:t>B3</w:t>
            </w:r>
          </w:p>
        </w:tc>
        <w:tc>
          <w:tcPr>
            <w:tcW w:w="7790" w:type="dxa"/>
          </w:tcPr>
          <w:p w14:paraId="45947F04" w14:textId="77777777" w:rsidR="007E109D" w:rsidRDefault="007E109D" w:rsidP="006E59B1">
            <w:pPr>
              <w:pStyle w:val="broodtekst"/>
              <w:rPr>
                <w:szCs w:val="18"/>
                <w:highlight w:val="yellow"/>
              </w:rPr>
            </w:pPr>
          </w:p>
          <w:p w14:paraId="6CD99DEF" w14:textId="77777777" w:rsidR="007E109D" w:rsidRPr="00106B97" w:rsidRDefault="007E109D" w:rsidP="006E59B1">
            <w:pPr>
              <w:pStyle w:val="broodtekst"/>
              <w:rPr>
                <w:szCs w:val="18"/>
                <w:highlight w:val="yellow"/>
              </w:rPr>
            </w:pPr>
          </w:p>
        </w:tc>
      </w:tr>
    </w:tbl>
    <w:p w14:paraId="3FF41667" w14:textId="77777777" w:rsidR="007E109D" w:rsidRDefault="007E109D" w:rsidP="007E109D">
      <w:pPr>
        <w:pStyle w:val="broodtekst"/>
        <w:rPr>
          <w:highlight w:val="yellow"/>
        </w:rPr>
      </w:pPr>
    </w:p>
    <w:p w14:paraId="120C35A7" w14:textId="77777777" w:rsidR="007E109D" w:rsidRDefault="007E109D" w:rsidP="007E109D">
      <w:pPr>
        <w:pStyle w:val="broodtekst"/>
        <w:rPr>
          <w:highlight w:val="yellow"/>
        </w:rPr>
      </w:pPr>
    </w:p>
    <w:tbl>
      <w:tblPr>
        <w:tblW w:w="8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7"/>
        <w:gridCol w:w="7902"/>
      </w:tblGrid>
      <w:tr w:rsidR="007E109D" w:rsidRPr="005E4B29" w14:paraId="4BAF0563" w14:textId="77777777" w:rsidTr="002903CC">
        <w:tc>
          <w:tcPr>
            <w:tcW w:w="8359" w:type="dxa"/>
            <w:gridSpan w:val="2"/>
          </w:tcPr>
          <w:p w14:paraId="7972FF09" w14:textId="23D404BF" w:rsidR="007E109D" w:rsidRPr="00106B97" w:rsidRDefault="00EA1296" w:rsidP="006E59B1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 xml:space="preserve">Antwoorden </w:t>
            </w:r>
            <w:r w:rsidR="00E02493">
              <w:rPr>
                <w:b/>
                <w:i/>
                <w:szCs w:val="18"/>
              </w:rPr>
              <w:t>C:</w:t>
            </w:r>
            <w:r>
              <w:rPr>
                <w:b/>
                <w:i/>
                <w:szCs w:val="18"/>
              </w:rPr>
              <w:t xml:space="preserve"> </w:t>
            </w:r>
            <w:r w:rsidR="00E02493">
              <w:rPr>
                <w:b/>
                <w:i/>
                <w:szCs w:val="18"/>
              </w:rPr>
              <w:t>E</w:t>
            </w:r>
            <w:r w:rsidRPr="00EA1296">
              <w:rPr>
                <w:b/>
                <w:i/>
                <w:szCs w:val="18"/>
              </w:rPr>
              <w:t>isen</w:t>
            </w:r>
            <w:r w:rsidR="00475485">
              <w:rPr>
                <w:b/>
                <w:i/>
                <w:szCs w:val="18"/>
              </w:rPr>
              <w:t xml:space="preserve">, </w:t>
            </w:r>
            <w:r w:rsidRPr="00EA1296">
              <w:rPr>
                <w:b/>
                <w:i/>
                <w:szCs w:val="18"/>
              </w:rPr>
              <w:t>voorwaarden</w:t>
            </w:r>
            <w:r w:rsidR="00475485">
              <w:rPr>
                <w:b/>
                <w:i/>
                <w:szCs w:val="18"/>
              </w:rPr>
              <w:t xml:space="preserve"> en duurzaamheid</w:t>
            </w:r>
          </w:p>
        </w:tc>
      </w:tr>
      <w:tr w:rsidR="007E109D" w:rsidRPr="005E4B29" w14:paraId="10C1D9E1" w14:textId="77777777" w:rsidTr="002903CC">
        <w:tc>
          <w:tcPr>
            <w:tcW w:w="0" w:type="auto"/>
          </w:tcPr>
          <w:p w14:paraId="146E9064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C1</w:t>
            </w:r>
          </w:p>
        </w:tc>
        <w:tc>
          <w:tcPr>
            <w:tcW w:w="7902" w:type="dxa"/>
          </w:tcPr>
          <w:p w14:paraId="70A6159B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2E97CDE0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7E109D" w:rsidRPr="005E4B29" w14:paraId="0920878E" w14:textId="77777777" w:rsidTr="002903CC">
        <w:tc>
          <w:tcPr>
            <w:tcW w:w="0" w:type="auto"/>
          </w:tcPr>
          <w:p w14:paraId="77D0357F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  <w:r w:rsidRPr="00106B97">
              <w:rPr>
                <w:szCs w:val="18"/>
              </w:rPr>
              <w:t>C2</w:t>
            </w:r>
          </w:p>
        </w:tc>
        <w:tc>
          <w:tcPr>
            <w:tcW w:w="7902" w:type="dxa"/>
          </w:tcPr>
          <w:p w14:paraId="09A14226" w14:textId="77777777" w:rsidR="007E109D" w:rsidRDefault="007E109D" w:rsidP="006E59B1">
            <w:pPr>
              <w:pStyle w:val="broodtekst"/>
              <w:rPr>
                <w:szCs w:val="18"/>
              </w:rPr>
            </w:pPr>
          </w:p>
          <w:p w14:paraId="0A736CC5" w14:textId="77777777" w:rsidR="007E109D" w:rsidRPr="00106B97" w:rsidRDefault="007E109D" w:rsidP="006E59B1">
            <w:pPr>
              <w:pStyle w:val="broodtekst"/>
              <w:rPr>
                <w:szCs w:val="18"/>
              </w:rPr>
            </w:pPr>
          </w:p>
        </w:tc>
      </w:tr>
      <w:tr w:rsidR="00EA1296" w:rsidRPr="005E4B29" w14:paraId="0FF4FE86" w14:textId="77777777" w:rsidTr="002903CC">
        <w:tc>
          <w:tcPr>
            <w:tcW w:w="0" w:type="auto"/>
          </w:tcPr>
          <w:p w14:paraId="30310863" w14:textId="3B4814D1" w:rsidR="00EA1296" w:rsidRPr="00106B97" w:rsidRDefault="00EA1296" w:rsidP="006E59B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C3</w:t>
            </w:r>
          </w:p>
        </w:tc>
        <w:tc>
          <w:tcPr>
            <w:tcW w:w="7902" w:type="dxa"/>
          </w:tcPr>
          <w:p w14:paraId="37AE5B78" w14:textId="77777777" w:rsidR="00EA1296" w:rsidRDefault="00EA1296" w:rsidP="006E59B1">
            <w:pPr>
              <w:pStyle w:val="broodtekst"/>
              <w:rPr>
                <w:szCs w:val="18"/>
              </w:rPr>
            </w:pPr>
          </w:p>
          <w:p w14:paraId="641B8CCA" w14:textId="77777777" w:rsidR="00EA1296" w:rsidRDefault="00EA1296" w:rsidP="006E59B1">
            <w:pPr>
              <w:pStyle w:val="broodtekst"/>
              <w:rPr>
                <w:szCs w:val="18"/>
              </w:rPr>
            </w:pPr>
          </w:p>
        </w:tc>
      </w:tr>
    </w:tbl>
    <w:p w14:paraId="3FFCF8BA" w14:textId="77777777" w:rsidR="007E109D" w:rsidRDefault="007E109D" w:rsidP="007E109D">
      <w:pPr>
        <w:spacing w:line="240" w:lineRule="auto"/>
        <w:rPr>
          <w:rFonts w:eastAsiaTheme="majorEastAsia" w:cstheme="majorBidi"/>
          <w:bCs/>
          <w:sz w:val="24"/>
        </w:rPr>
      </w:pPr>
    </w:p>
    <w:tbl>
      <w:tblPr>
        <w:tblW w:w="8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7889"/>
      </w:tblGrid>
      <w:tr w:rsidR="00EA1296" w:rsidRPr="005E4B29" w14:paraId="025A1411" w14:textId="77777777" w:rsidTr="00561331">
        <w:tc>
          <w:tcPr>
            <w:tcW w:w="8359" w:type="dxa"/>
            <w:gridSpan w:val="2"/>
          </w:tcPr>
          <w:p w14:paraId="267F728B" w14:textId="4100DD50" w:rsidR="00EA1296" w:rsidRPr="00106B97" w:rsidRDefault="00EA1296" w:rsidP="00561331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Antwoorden</w:t>
            </w:r>
            <w:r w:rsidR="00E02493">
              <w:rPr>
                <w:b/>
                <w:i/>
                <w:szCs w:val="18"/>
              </w:rPr>
              <w:t xml:space="preserve"> D:</w:t>
            </w:r>
            <w:r>
              <w:rPr>
                <w:b/>
                <w:i/>
                <w:szCs w:val="18"/>
              </w:rPr>
              <w:t xml:space="preserve"> </w:t>
            </w:r>
            <w:r w:rsidR="00E02493">
              <w:rPr>
                <w:b/>
                <w:i/>
                <w:szCs w:val="18"/>
              </w:rPr>
              <w:t>L</w:t>
            </w:r>
            <w:r w:rsidR="00475485">
              <w:rPr>
                <w:b/>
                <w:i/>
                <w:szCs w:val="18"/>
              </w:rPr>
              <w:t>andelijke nauwkeurigheidswaterpassing</w:t>
            </w:r>
          </w:p>
        </w:tc>
      </w:tr>
      <w:tr w:rsidR="00EA1296" w:rsidRPr="005E4B29" w14:paraId="1B0F4B53" w14:textId="77777777" w:rsidTr="00E02493">
        <w:tc>
          <w:tcPr>
            <w:tcW w:w="0" w:type="auto"/>
          </w:tcPr>
          <w:p w14:paraId="54C09449" w14:textId="068BC7A1" w:rsidR="00EA1296" w:rsidRPr="00106B97" w:rsidRDefault="00EA1296" w:rsidP="0056133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Pr="00106B97">
              <w:rPr>
                <w:szCs w:val="18"/>
              </w:rPr>
              <w:t>1</w:t>
            </w:r>
          </w:p>
        </w:tc>
        <w:tc>
          <w:tcPr>
            <w:tcW w:w="7889" w:type="dxa"/>
          </w:tcPr>
          <w:p w14:paraId="7B0592A1" w14:textId="77777777" w:rsidR="00EA1296" w:rsidRDefault="00EA1296" w:rsidP="00561331">
            <w:pPr>
              <w:pStyle w:val="broodtekst"/>
              <w:rPr>
                <w:szCs w:val="18"/>
              </w:rPr>
            </w:pPr>
          </w:p>
          <w:p w14:paraId="1FD720BA" w14:textId="77777777" w:rsidR="00EA1296" w:rsidRPr="00106B97" w:rsidRDefault="00EA1296" w:rsidP="00561331">
            <w:pPr>
              <w:pStyle w:val="broodtekst"/>
              <w:rPr>
                <w:szCs w:val="18"/>
              </w:rPr>
            </w:pPr>
          </w:p>
        </w:tc>
      </w:tr>
      <w:tr w:rsidR="00EA1296" w:rsidRPr="005E4B29" w14:paraId="4057630D" w14:textId="77777777" w:rsidTr="00E02493">
        <w:tc>
          <w:tcPr>
            <w:tcW w:w="0" w:type="auto"/>
          </w:tcPr>
          <w:p w14:paraId="34C97B21" w14:textId="3BA33185" w:rsidR="00EA1296" w:rsidRPr="00106B97" w:rsidRDefault="00EA1296" w:rsidP="0056133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D</w:t>
            </w:r>
            <w:r w:rsidRPr="00106B97">
              <w:rPr>
                <w:szCs w:val="18"/>
              </w:rPr>
              <w:t>2</w:t>
            </w:r>
          </w:p>
        </w:tc>
        <w:tc>
          <w:tcPr>
            <w:tcW w:w="7889" w:type="dxa"/>
          </w:tcPr>
          <w:p w14:paraId="308581DF" w14:textId="77777777" w:rsidR="00EA1296" w:rsidRDefault="00EA1296" w:rsidP="00561331">
            <w:pPr>
              <w:pStyle w:val="broodtekst"/>
              <w:rPr>
                <w:szCs w:val="18"/>
              </w:rPr>
            </w:pPr>
          </w:p>
          <w:p w14:paraId="0CD41C89" w14:textId="77777777" w:rsidR="00EA1296" w:rsidRPr="00106B97" w:rsidRDefault="00EA1296" w:rsidP="00561331">
            <w:pPr>
              <w:pStyle w:val="broodtekst"/>
              <w:rPr>
                <w:szCs w:val="18"/>
              </w:rPr>
            </w:pPr>
          </w:p>
        </w:tc>
      </w:tr>
    </w:tbl>
    <w:p w14:paraId="66DEBC81" w14:textId="77777777" w:rsidR="003F5EB0" w:rsidRDefault="003F5EB0" w:rsidP="003F5EB0"/>
    <w:tbl>
      <w:tblPr>
        <w:tblW w:w="8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6"/>
        <w:gridCol w:w="7913"/>
      </w:tblGrid>
      <w:tr w:rsidR="00EA1296" w:rsidRPr="005E4B29" w14:paraId="1E1AD947" w14:textId="77777777" w:rsidTr="00561331">
        <w:tc>
          <w:tcPr>
            <w:tcW w:w="8359" w:type="dxa"/>
            <w:gridSpan w:val="2"/>
          </w:tcPr>
          <w:p w14:paraId="6BAB1A3F" w14:textId="1B6DCBC1" w:rsidR="00EA1296" w:rsidRPr="00106B97" w:rsidRDefault="00EA1296" w:rsidP="00561331">
            <w:pPr>
              <w:pStyle w:val="broodtekst"/>
              <w:rPr>
                <w:b/>
                <w:i/>
                <w:szCs w:val="18"/>
              </w:rPr>
            </w:pPr>
            <w:r>
              <w:rPr>
                <w:b/>
                <w:i/>
                <w:szCs w:val="18"/>
              </w:rPr>
              <w:t>Tot slot</w:t>
            </w:r>
          </w:p>
        </w:tc>
      </w:tr>
      <w:tr w:rsidR="00EA1296" w:rsidRPr="005E4B29" w14:paraId="37B7C023" w14:textId="77777777" w:rsidTr="00475485">
        <w:tc>
          <w:tcPr>
            <w:tcW w:w="0" w:type="auto"/>
          </w:tcPr>
          <w:p w14:paraId="070E2BF9" w14:textId="1882BF06" w:rsidR="00EA1296" w:rsidRPr="00106B97" w:rsidRDefault="00EA1296" w:rsidP="00561331">
            <w:pPr>
              <w:pStyle w:val="broodtekst"/>
              <w:rPr>
                <w:szCs w:val="18"/>
              </w:rPr>
            </w:pPr>
            <w:r>
              <w:rPr>
                <w:szCs w:val="18"/>
              </w:rPr>
              <w:t>E</w:t>
            </w:r>
            <w:r w:rsidRPr="00106B97">
              <w:rPr>
                <w:szCs w:val="18"/>
              </w:rPr>
              <w:t>1</w:t>
            </w:r>
          </w:p>
        </w:tc>
        <w:tc>
          <w:tcPr>
            <w:tcW w:w="7913" w:type="dxa"/>
          </w:tcPr>
          <w:p w14:paraId="45B9A541" w14:textId="77777777" w:rsidR="00EA1296" w:rsidRDefault="00EA1296" w:rsidP="00561331">
            <w:pPr>
              <w:pStyle w:val="broodtekst"/>
              <w:rPr>
                <w:szCs w:val="18"/>
              </w:rPr>
            </w:pPr>
          </w:p>
          <w:p w14:paraId="7E05987C" w14:textId="77777777" w:rsidR="00EA1296" w:rsidRPr="00106B97" w:rsidRDefault="00EA1296" w:rsidP="00561331">
            <w:pPr>
              <w:pStyle w:val="broodtekst"/>
              <w:rPr>
                <w:szCs w:val="18"/>
              </w:rPr>
            </w:pPr>
          </w:p>
        </w:tc>
      </w:tr>
    </w:tbl>
    <w:p w14:paraId="66BC94F3" w14:textId="77777777" w:rsidR="00EA1296" w:rsidRPr="003F5EB0" w:rsidRDefault="00EA1296" w:rsidP="003F5EB0"/>
    <w:sectPr w:rsidR="00EA1296" w:rsidRPr="003F5EB0" w:rsidSect="000B3F94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A6069" w14:textId="77777777" w:rsidR="007E109D" w:rsidRDefault="007E109D" w:rsidP="0088501B">
      <w:r>
        <w:separator/>
      </w:r>
    </w:p>
  </w:endnote>
  <w:endnote w:type="continuationSeparator" w:id="0">
    <w:p w14:paraId="181F9DDE" w14:textId="77777777" w:rsidR="007E109D" w:rsidRDefault="007E109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5624189"/>
      <w:docPartObj>
        <w:docPartGallery w:val="Page Numbers (Bottom of Page)"/>
        <w:docPartUnique/>
      </w:docPartObj>
    </w:sdtPr>
    <w:sdtEndPr/>
    <w:sdtContent>
      <w:p w14:paraId="3B2FD931" w14:textId="77777777" w:rsidR="00E456EE" w:rsidRDefault="00B95CFC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7187849" wp14:editId="10CB67AF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554BE9" w14:textId="77777777" w:rsidR="00B95CFC" w:rsidRPr="00B95CFC" w:rsidRDefault="00B95CFC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instrText>PAGE   \* MERGEFORMAT</w:instrText>
                              </w: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B95CFC"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7187849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66554BE9" w14:textId="77777777" w:rsidR="00B95CFC" w:rsidRPr="00B95CFC" w:rsidRDefault="00B95CFC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B95CFC">
                          <w:rPr>
                            <w:sz w:val="16"/>
                            <w:szCs w:val="16"/>
                          </w:rPr>
                          <w:fldChar w:fldCharType="begin"/>
                        </w:r>
                        <w:r w:rsidRPr="00B95CFC">
                          <w:rPr>
                            <w:sz w:val="16"/>
                            <w:szCs w:val="16"/>
                          </w:rPr>
                          <w:instrText>PAGE   \* MERGEFORMAT</w:instrText>
                        </w:r>
                        <w:r w:rsidRPr="00B95CFC">
                          <w:rPr>
                            <w:sz w:val="16"/>
                            <w:szCs w:val="16"/>
                          </w:rPr>
                          <w:fldChar w:fldCharType="separate"/>
                        </w:r>
                        <w:r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  <w:r w:rsidRPr="00B95CFC"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B15D2" w14:textId="77777777" w:rsidR="007E109D" w:rsidRDefault="007E109D" w:rsidP="0088501B">
      <w:r>
        <w:separator/>
      </w:r>
    </w:p>
  </w:footnote>
  <w:footnote w:type="continuationSeparator" w:id="0">
    <w:p w14:paraId="42D3CC79" w14:textId="77777777" w:rsidR="007E109D" w:rsidRDefault="007E109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138452394">
    <w:abstractNumId w:val="9"/>
  </w:num>
  <w:num w:numId="2" w16cid:durableId="500434939">
    <w:abstractNumId w:val="11"/>
  </w:num>
  <w:num w:numId="3" w16cid:durableId="638724124">
    <w:abstractNumId w:val="27"/>
  </w:num>
  <w:num w:numId="4" w16cid:durableId="1005208169">
    <w:abstractNumId w:val="10"/>
  </w:num>
  <w:num w:numId="5" w16cid:durableId="507914097">
    <w:abstractNumId w:val="15"/>
  </w:num>
  <w:num w:numId="6" w16cid:durableId="1858694273">
    <w:abstractNumId w:val="18"/>
  </w:num>
  <w:num w:numId="7" w16cid:durableId="2091391905">
    <w:abstractNumId w:val="2"/>
  </w:num>
  <w:num w:numId="8" w16cid:durableId="472136838">
    <w:abstractNumId w:val="1"/>
  </w:num>
  <w:num w:numId="9" w16cid:durableId="2010331445">
    <w:abstractNumId w:val="0"/>
  </w:num>
  <w:num w:numId="10" w16cid:durableId="1062752054">
    <w:abstractNumId w:val="7"/>
  </w:num>
  <w:num w:numId="11" w16cid:durableId="44330333">
    <w:abstractNumId w:val="5"/>
  </w:num>
  <w:num w:numId="12" w16cid:durableId="1488012528">
    <w:abstractNumId w:val="5"/>
  </w:num>
  <w:num w:numId="13" w16cid:durableId="1732843249">
    <w:abstractNumId w:val="28"/>
  </w:num>
  <w:num w:numId="14" w16cid:durableId="1440443692">
    <w:abstractNumId w:val="3"/>
  </w:num>
  <w:num w:numId="15" w16cid:durableId="582372235">
    <w:abstractNumId w:val="16"/>
  </w:num>
  <w:num w:numId="16" w16cid:durableId="422265644">
    <w:abstractNumId w:val="22"/>
  </w:num>
  <w:num w:numId="17" w16cid:durableId="119308185">
    <w:abstractNumId w:val="8"/>
  </w:num>
  <w:num w:numId="18" w16cid:durableId="350422230">
    <w:abstractNumId w:val="19"/>
  </w:num>
  <w:num w:numId="19" w16cid:durableId="591669811">
    <w:abstractNumId w:val="29"/>
  </w:num>
  <w:num w:numId="20" w16cid:durableId="209070909">
    <w:abstractNumId w:val="12"/>
  </w:num>
  <w:num w:numId="21" w16cid:durableId="1015349314">
    <w:abstractNumId w:val="21"/>
  </w:num>
  <w:num w:numId="22" w16cid:durableId="1609005771">
    <w:abstractNumId w:val="24"/>
  </w:num>
  <w:num w:numId="23" w16cid:durableId="1171916174">
    <w:abstractNumId w:val="17"/>
  </w:num>
  <w:num w:numId="24" w16cid:durableId="90010504">
    <w:abstractNumId w:val="26"/>
  </w:num>
  <w:num w:numId="25" w16cid:durableId="903219344">
    <w:abstractNumId w:val="25"/>
  </w:num>
  <w:num w:numId="26" w16cid:durableId="1642811981">
    <w:abstractNumId w:val="6"/>
  </w:num>
  <w:num w:numId="27" w16cid:durableId="383136961">
    <w:abstractNumId w:val="14"/>
  </w:num>
  <w:num w:numId="28" w16cid:durableId="1700162167">
    <w:abstractNumId w:val="20"/>
  </w:num>
  <w:num w:numId="29" w16cid:durableId="900677351">
    <w:abstractNumId w:val="4"/>
  </w:num>
  <w:num w:numId="30" w16cid:durableId="1483623709">
    <w:abstractNumId w:val="13"/>
  </w:num>
  <w:num w:numId="31" w16cid:durableId="7426784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09D"/>
    <w:rsid w:val="00043163"/>
    <w:rsid w:val="00056D70"/>
    <w:rsid w:val="000B3F94"/>
    <w:rsid w:val="000E1F3B"/>
    <w:rsid w:val="0013264B"/>
    <w:rsid w:val="00173156"/>
    <w:rsid w:val="001D6F03"/>
    <w:rsid w:val="002903CC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75485"/>
    <w:rsid w:val="004B0EA1"/>
    <w:rsid w:val="004D766D"/>
    <w:rsid w:val="005A4FBE"/>
    <w:rsid w:val="005D2CF1"/>
    <w:rsid w:val="005E046F"/>
    <w:rsid w:val="006006F5"/>
    <w:rsid w:val="00650A9B"/>
    <w:rsid w:val="006C0134"/>
    <w:rsid w:val="006D2E66"/>
    <w:rsid w:val="006F42D7"/>
    <w:rsid w:val="007435A7"/>
    <w:rsid w:val="007E109D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95CFC"/>
    <w:rsid w:val="00BC7AB2"/>
    <w:rsid w:val="00C36FAA"/>
    <w:rsid w:val="00C71133"/>
    <w:rsid w:val="00CA55CC"/>
    <w:rsid w:val="00CB0A70"/>
    <w:rsid w:val="00CB3317"/>
    <w:rsid w:val="00DA3555"/>
    <w:rsid w:val="00E02493"/>
    <w:rsid w:val="00E456EE"/>
    <w:rsid w:val="00EA1296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C90268"/>
  <w15:chartTrackingRefBased/>
  <w15:docId w15:val="{3342A7DE-E32A-4B66-90A0-B7611C74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109D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9"/>
    <w:qFormat/>
    <w:rsid w:val="00B022C4"/>
    <w:pPr>
      <w:keepNext/>
      <w:keepLines/>
      <w:spacing w:line="240" w:lineRule="auto"/>
      <w:outlineLvl w:val="0"/>
    </w:pPr>
    <w:rPr>
      <w:rFonts w:eastAsiaTheme="majorEastAsia" w:cstheme="majorBidi"/>
      <w:bCs/>
      <w:sz w:val="24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spacing w:line="240" w:lineRule="auto"/>
      <w:outlineLvl w:val="2"/>
    </w:pPr>
    <w:rPr>
      <w:rFonts w:eastAsiaTheme="majorEastAsia" w:cstheme="majorBidi"/>
      <w:bCs/>
      <w:i/>
      <w:szCs w:val="1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spacing w:line="240" w:lineRule="auto"/>
      <w:outlineLvl w:val="3"/>
    </w:pPr>
    <w:rPr>
      <w:rFonts w:eastAsiaTheme="majorEastAsia" w:cstheme="majorBidi"/>
      <w:bCs/>
      <w:iCs/>
      <w:szCs w:val="18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 w:line="240" w:lineRule="auto"/>
      <w:outlineLvl w:val="4"/>
    </w:pPr>
    <w:rPr>
      <w:rFonts w:asciiTheme="majorHAnsi" w:eastAsiaTheme="majorEastAsia" w:hAnsiTheme="majorHAnsi" w:cstheme="majorBidi"/>
      <w:color w:val="877803" w:themeColor="accent1" w:themeShade="7F"/>
      <w:szCs w:val="18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 w:line="240" w:lineRule="auto"/>
    </w:pPr>
    <w:rPr>
      <w:rFonts w:asciiTheme="minorHAnsi" w:eastAsiaTheme="majorEastAsia" w:hAnsiTheme="minorHAnsi" w:cstheme="majorBidi"/>
      <w:spacing w:val="5"/>
      <w:kern w:val="28"/>
      <w:sz w:val="5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rFonts w:asciiTheme="minorHAnsi" w:eastAsiaTheme="minorHAnsi" w:hAnsiTheme="minorHAnsi" w:cstheme="minorBidi"/>
      <w:sz w:val="13"/>
      <w:szCs w:val="18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pPr>
      <w:spacing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pPr>
      <w:spacing w:line="240" w:lineRule="auto"/>
    </w:pPr>
    <w:rPr>
      <w:rFonts w:asciiTheme="minorHAnsi" w:eastAsiaTheme="minorHAnsi" w:hAnsiTheme="minorHAnsi" w:cstheme="minorBidi"/>
      <w:i/>
      <w:iCs/>
      <w:color w:val="000000" w:themeColor="text1"/>
      <w:szCs w:val="18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 w:line="240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F9E11E" w:themeColor="accent1"/>
      <w:szCs w:val="18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customStyle="1" w:styleId="broodtekst">
    <w:name w:val="broodtekst"/>
    <w:basedOn w:val="Standaard"/>
    <w:link w:val="broodtekstChar3"/>
    <w:uiPriority w:val="99"/>
    <w:rsid w:val="007E10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character" w:customStyle="1" w:styleId="broodtekstChar3">
    <w:name w:val="broodtekst Char3"/>
    <w:link w:val="broodtekst"/>
    <w:uiPriority w:val="99"/>
    <w:locked/>
    <w:rsid w:val="007E109D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Werf, Alfred van der (CIV)</dc:creator>
  <cp:keywords/>
  <dc:description/>
  <cp:lastModifiedBy>Werf, Alfred van der (RWS CIV)</cp:lastModifiedBy>
  <cp:revision>5</cp:revision>
  <dcterms:created xsi:type="dcterms:W3CDTF">2026-04-02T12:47:00Z</dcterms:created>
  <dcterms:modified xsi:type="dcterms:W3CDTF">2026-04-08T10:02:00Z</dcterms:modified>
</cp:coreProperties>
</file>