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131155D" w:rsidR="00B15905" w:rsidRPr="00D204C8" w:rsidRDefault="00113AEC" w:rsidP="00D204C8">
      <w:pPr>
        <w:pStyle w:val="Kop1"/>
        <w:spacing w:line="240" w:lineRule="auto"/>
        <w:rPr>
          <w:sz w:val="36"/>
          <w:szCs w:val="36"/>
        </w:rPr>
      </w:pPr>
      <w:r>
        <w:rPr>
          <w:sz w:val="36"/>
          <w:szCs w:val="36"/>
        </w:rPr>
        <w:t xml:space="preserve">Bijlage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4EC2F307" w:rsidR="00D204C8" w:rsidRPr="003829AB" w:rsidRDefault="00091E06" w:rsidP="006B2AAB">
            <w:pPr>
              <w:rPr>
                <w:b/>
                <w:bCs/>
                <w:sz w:val="20"/>
              </w:rPr>
            </w:pPr>
            <w:r>
              <w:rPr>
                <w:b/>
                <w:bCs/>
                <w:sz w:val="20"/>
              </w:rPr>
              <w:t>Zaak</w:t>
            </w:r>
            <w:r w:rsidR="00D204C8" w:rsidRPr="009A2B32">
              <w:rPr>
                <w:b/>
                <w:bCs/>
                <w:sz w:val="20"/>
              </w:rPr>
              <w:t>nummer:</w:t>
            </w:r>
          </w:p>
        </w:tc>
        <w:tc>
          <w:tcPr>
            <w:tcW w:w="7222" w:type="dxa"/>
          </w:tcPr>
          <w:p w14:paraId="4A7CF160" w14:textId="0AF64EE8" w:rsidR="00D204C8" w:rsidRPr="009A2B32" w:rsidRDefault="00D204C8" w:rsidP="006B2AAB">
            <w:pPr>
              <w:rPr>
                <w:sz w:val="20"/>
              </w:rPr>
            </w:pPr>
            <w:r w:rsidRPr="009A2B32">
              <w:rPr>
                <w:sz w:val="20"/>
              </w:rPr>
              <w:t xml:space="preserve">Gemeente </w:t>
            </w:r>
            <w:r w:rsidR="004D666E">
              <w:rPr>
                <w:sz w:val="20"/>
              </w:rPr>
              <w:t>Landsmeer</w:t>
            </w:r>
          </w:p>
          <w:p w14:paraId="3644C0E0" w14:textId="6B97C385" w:rsidR="00D204C8" w:rsidRPr="009A2B32" w:rsidRDefault="00091E06" w:rsidP="006B2AAB">
            <w:pPr>
              <w:rPr>
                <w:sz w:val="20"/>
              </w:rPr>
            </w:pPr>
            <w:r w:rsidRPr="00091E06">
              <w:rPr>
                <w:sz w:val="20"/>
              </w:rPr>
              <w:t xml:space="preserve">Vervanging, beheer en onderhoud DRIS-displays in </w:t>
            </w:r>
            <w:r w:rsidR="004D666E">
              <w:rPr>
                <w:sz w:val="20"/>
              </w:rPr>
              <w:t>Landsmeer</w:t>
            </w:r>
          </w:p>
          <w:p w14:paraId="73C42C3F" w14:textId="352872D3" w:rsidR="004D666E" w:rsidRPr="009A2B32" w:rsidRDefault="004D666E" w:rsidP="006B2AAB">
            <w:pPr>
              <w:rPr>
                <w:sz w:val="20"/>
              </w:rPr>
            </w:pPr>
            <w:r>
              <w:rPr>
                <w:sz w:val="20"/>
              </w:rPr>
              <w:t>Z/2026/04</w:t>
            </w:r>
            <w:r w:rsidR="00AD4857" w:rsidRPr="00AD4857">
              <w:rPr>
                <w:sz w:val="20"/>
              </w:rPr>
              <w:t>88</w:t>
            </w:r>
            <w:r>
              <w:rPr>
                <w:sz w:val="20"/>
              </w:rPr>
              <w:t>78</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F3980" w14:textId="77777777" w:rsidR="001D1C17" w:rsidRDefault="001D1C17">
      <w:pPr>
        <w:spacing w:line="240" w:lineRule="auto"/>
      </w:pPr>
      <w:r>
        <w:separator/>
      </w:r>
    </w:p>
  </w:endnote>
  <w:endnote w:type="continuationSeparator" w:id="0">
    <w:p w14:paraId="0D2ACBE5" w14:textId="77777777" w:rsidR="001D1C17" w:rsidRDefault="001D1C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250E5" w14:textId="77777777" w:rsidR="001D1C17" w:rsidRDefault="001D1C17">
      <w:pPr>
        <w:spacing w:line="240" w:lineRule="auto"/>
      </w:pPr>
      <w:r>
        <w:separator/>
      </w:r>
    </w:p>
  </w:footnote>
  <w:footnote w:type="continuationSeparator" w:id="0">
    <w:p w14:paraId="227B90AA" w14:textId="77777777" w:rsidR="001D1C17" w:rsidRDefault="001D1C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49AD6E1B" w:rsidR="00825AE5" w:rsidRDefault="00825AE5" w:rsidP="00825AE5">
    <w:pPr>
      <w:pStyle w:val="Koptekst"/>
    </w:pP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06"/>
    <w:rsid w:val="00091EA4"/>
    <w:rsid w:val="000C7F8C"/>
    <w:rsid w:val="000E1C5F"/>
    <w:rsid w:val="0010670F"/>
    <w:rsid w:val="00113AEC"/>
    <w:rsid w:val="00133258"/>
    <w:rsid w:val="00147525"/>
    <w:rsid w:val="00154621"/>
    <w:rsid w:val="00156563"/>
    <w:rsid w:val="001649CE"/>
    <w:rsid w:val="0016595B"/>
    <w:rsid w:val="001C37A9"/>
    <w:rsid w:val="001D1C17"/>
    <w:rsid w:val="001E04E8"/>
    <w:rsid w:val="001E26B3"/>
    <w:rsid w:val="002076E5"/>
    <w:rsid w:val="00231A02"/>
    <w:rsid w:val="002364B2"/>
    <w:rsid w:val="00275583"/>
    <w:rsid w:val="00293609"/>
    <w:rsid w:val="00342717"/>
    <w:rsid w:val="00345B5E"/>
    <w:rsid w:val="00351E9E"/>
    <w:rsid w:val="003829AB"/>
    <w:rsid w:val="003E1A70"/>
    <w:rsid w:val="003E50AA"/>
    <w:rsid w:val="00400739"/>
    <w:rsid w:val="004543E3"/>
    <w:rsid w:val="00480A41"/>
    <w:rsid w:val="004D666E"/>
    <w:rsid w:val="004E5ED7"/>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AD4857"/>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39EF"/>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Jacco Laan</cp:lastModifiedBy>
  <cp:revision>2</cp:revision>
  <cp:lastPrinted>2022-06-22T10:39:00Z</cp:lastPrinted>
  <dcterms:created xsi:type="dcterms:W3CDTF">2026-03-10T11:30:00Z</dcterms:created>
  <dcterms:modified xsi:type="dcterms:W3CDTF">2026-03-10T11:30:00Z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