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2D485E82" w:rsidR="002A16DF" w:rsidRDefault="00B02404" w:rsidP="00B02404">
      <w:pPr>
        <w:pStyle w:val="Heading1titel"/>
        <w:pBdr>
          <w:bottom w:val="single" w:sz="6" w:space="1" w:color="auto"/>
        </w:pBdr>
      </w:pPr>
      <w:r>
        <w:t>Bijlage</w:t>
      </w:r>
      <w:r w:rsidR="00E04001">
        <w:t xml:space="preserve"> </w:t>
      </w:r>
      <w:r w:rsidR="003B44F4">
        <w:t>V</w:t>
      </w:r>
      <w:r>
        <w:t xml:space="preserve"> – Holdingverklaring</w:t>
      </w:r>
    </w:p>
    <w:p w14:paraId="2412B16C" w14:textId="77777777" w:rsidR="00D45518" w:rsidRDefault="00D45518" w:rsidP="00D45518">
      <w:pPr>
        <w:spacing w:line="240" w:lineRule="auto"/>
      </w:pPr>
    </w:p>
    <w:p w14:paraId="27600323" w14:textId="4493F9FD"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3B44F4">
        <w:rPr>
          <w:b/>
          <w:bCs/>
          <w:sz w:val="22"/>
          <w:szCs w:val="22"/>
        </w:rPr>
        <w:t>Ondergrondse containers Kampen</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3468" w14:textId="77777777" w:rsidR="003825BD" w:rsidRDefault="003825BD">
      <w:r>
        <w:separator/>
      </w:r>
    </w:p>
  </w:endnote>
  <w:endnote w:type="continuationSeparator" w:id="0">
    <w:p w14:paraId="26DD3C58" w14:textId="77777777" w:rsidR="003825BD" w:rsidRDefault="0038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251BFDCC" w14:textId="77777777" w:rsidR="003B44F4" w:rsidRDefault="003B44F4" w:rsidP="00B02404">
            <w:pPr>
              <w:pStyle w:val="Voettekst"/>
            </w:pPr>
          </w:p>
          <w:p w14:paraId="6CAEAE98" w14:textId="04CD181A" w:rsidR="005C1431" w:rsidRDefault="003B44F4" w:rsidP="00B02404">
            <w:pPr>
              <w:pStyle w:val="Voettekst"/>
            </w:pPr>
            <w:r w:rsidRPr="003B44F4">
              <w:t>Bijlage V – Holdingverklaring</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C19B" w14:textId="77777777" w:rsidR="003825BD" w:rsidRDefault="003825BD">
      <w:r>
        <w:separator/>
      </w:r>
    </w:p>
  </w:footnote>
  <w:footnote w:type="continuationSeparator" w:id="0">
    <w:p w14:paraId="10E43E10" w14:textId="77777777" w:rsidR="003825BD" w:rsidRDefault="0038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B44F4"/>
    <w:rsid w:val="003E0A90"/>
    <w:rsid w:val="00413744"/>
    <w:rsid w:val="0042259D"/>
    <w:rsid w:val="004317A3"/>
    <w:rsid w:val="00444721"/>
    <w:rsid w:val="0044712A"/>
    <w:rsid w:val="0045098E"/>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CE5B5B"/>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RCUS45HN67DU-974321440-387189</_dlc_DocId>
    <_dlc_DocIdUrl xmlns="558c601a-c172-4142-980b-33deeaa1e95d">
      <Url>https://sscons.sharepoint.com/sites/ORG-IC/_layouts/15/DocIdRedir.aspx?ID=RCUS45HN67DU-974321440-387189</Url>
      <Description>RCUS45HN67DU-974321440-387189</Description>
    </_dlc_DocIdUrl>
    <Pad xmlns="128ee3f7-829e-4555-9a1a-4c53ac6fd304">
      <Url xsi:nil="true"/>
      <Description xsi:nil="true"/>
    </Pa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7196F-3D55-4FD1-A525-450FE16B3C87}"/>
</file>

<file path=customXml/itemProps2.xml><?xml version="1.0" encoding="utf-8"?>
<ds:datastoreItem xmlns:ds="http://schemas.openxmlformats.org/officeDocument/2006/customXml" ds:itemID="{B7D43967-6487-4D69-BE55-377207AE4BE5}">
  <ds:schemaRefs>
    <ds:schemaRef ds:uri="http://schemas.microsoft.com/sharepoint/events"/>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1188</Characters>
  <Application>Microsoft Office Word</Application>
  <DocSecurity>0</DocSecurity>
  <Lines>9</Lines>
  <Paragraphs>2</Paragraphs>
  <ScaleCrop>false</ScaleCrop>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Iris Jasper</cp:lastModifiedBy>
  <cp:revision>13</cp:revision>
  <cp:lastPrinted>2019-01-04T09:57:00Z</cp:lastPrinted>
  <dcterms:created xsi:type="dcterms:W3CDTF">2024-10-22T14:14:00Z</dcterms:created>
  <dcterms:modified xsi:type="dcterms:W3CDTF">2026-03-25T10:54:00Z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ce5a8c9a-67cc-4f4b-b60d-bc5ebe59e619</vt:lpwstr>
  </property>
  <property fmtid="{D5CDD505-2E9C-101B-9397-08002B2CF9AE}" pid="4" name="MediaServiceImageTags">
    <vt:lpwstr/>
  </property>
</Properties>
</file>