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2D485E82" w:rsidR="002A16DF" w:rsidRDefault="00B02404" w:rsidP="00B02404">
      <w:pPr>
        <w:pStyle w:val="Heading1titel"/>
        <w:pBdr>
          <w:bottom w:val="single" w:sz="6" w:space="1" w:color="auto"/>
        </w:pBdr>
      </w:pPr>
      <w:r>
        <w:t>Bijlage</w:t>
      </w:r>
      <w:r w:rsidR="00E04001">
        <w:t xml:space="preserve"> </w:t>
      </w:r>
      <w:r w:rsidR="003B44F4">
        <w:t>V</w:t>
      </w:r>
      <w:r>
        <w:t xml:space="preserve"> – Holdingverklaring</w:t>
      </w:r>
    </w:p>
    <w:p w14:paraId="2412B16C" w14:textId="77777777" w:rsidR="00D45518" w:rsidRDefault="00D45518" w:rsidP="00D45518">
      <w:pPr>
        <w:spacing w:line="240" w:lineRule="auto"/>
      </w:pPr>
    </w:p>
    <w:p w14:paraId="27600323" w14:textId="4493F9FD"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3B44F4">
        <w:rPr>
          <w:b/>
          <w:bCs/>
          <w:sz w:val="22"/>
          <w:szCs w:val="22"/>
        </w:rPr>
        <w:t>Ondergrondse containers Kampen</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3468" w14:textId="77777777" w:rsidR="003825BD" w:rsidRDefault="003825BD">
      <w:r>
        <w:separator/>
      </w:r>
    </w:p>
  </w:endnote>
  <w:endnote w:type="continuationSeparator" w:id="0">
    <w:p w14:paraId="26DD3C58" w14:textId="77777777" w:rsidR="003825BD" w:rsidRDefault="0038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251BFDCC" w14:textId="77777777" w:rsidR="003B44F4" w:rsidRDefault="003B44F4" w:rsidP="00B02404">
            <w:pPr>
              <w:pStyle w:val="Voettekst"/>
            </w:pPr>
          </w:p>
          <w:p w14:paraId="6CAEAE98" w14:textId="04CD181A" w:rsidR="005C1431" w:rsidRDefault="003B44F4" w:rsidP="00B02404">
            <w:pPr>
              <w:pStyle w:val="Voettekst"/>
            </w:pPr>
            <w:r w:rsidRPr="003B44F4">
              <w:t>Bijlage V – Holdingverklaring</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C19B" w14:textId="77777777" w:rsidR="003825BD" w:rsidRDefault="003825BD">
      <w:r>
        <w:separator/>
      </w:r>
    </w:p>
  </w:footnote>
  <w:footnote w:type="continuationSeparator" w:id="0">
    <w:p w14:paraId="10E43E10" w14:textId="77777777" w:rsidR="003825BD" w:rsidRDefault="0038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B44F4"/>
    <w:rsid w:val="003E0A90"/>
    <w:rsid w:val="00413744"/>
    <w:rsid w:val="0042259D"/>
    <w:rsid w:val="004317A3"/>
    <w:rsid w:val="00444721"/>
    <w:rsid w:val="0044712A"/>
    <w:rsid w:val="0045098E"/>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CE5B5B"/>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f3018880fb2a025c5ab858a543888857">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6633ae630572962ba6984f23abe2d47d"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RCUS45HN67DU-974321440-378565</_dlc_DocId>
    <_dlc_DocIdUrl xmlns="558c601a-c172-4142-980b-33deeaa1e95d">
      <Url>https://sscons.sharepoint.com/sites/ORG-IC/_layouts/15/DocIdRedir.aspx?ID=RCUS45HN67DU-974321440-378565</Url>
      <Description>RCUS45HN67DU-974321440-378565</Description>
    </_dlc_DocIdUrl>
    <Pad xmlns="128ee3f7-829e-4555-9a1a-4c53ac6fd304">
      <Url xsi:nil="true"/>
      <Description xsi:nil="true"/>
    </Pa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B4AD8-CBE3-4F58-92DB-277E431C8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D43967-6487-4D69-BE55-377207AE4BE5}">
  <ds:schemaRefs>
    <ds:schemaRef ds:uri="http://schemas.microsoft.com/sharepoint/events"/>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1188</Characters>
  <Application>Microsoft Office Word</Application>
  <DocSecurity>0</DocSecurity>
  <Lines>9</Lines>
  <Paragraphs>2</Paragraphs>
  <ScaleCrop>false</ScaleCrop>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Iris Jasper</cp:lastModifiedBy>
  <cp:revision>13</cp:revision>
  <cp:lastPrinted>2019-01-04T09:57:00Z</cp:lastPrinted>
  <dcterms:created xsi:type="dcterms:W3CDTF">2024-10-22T14:14:00Z</dcterms:created>
  <dcterms:modified xsi:type="dcterms:W3CDTF">2026-03-25T10:54:00Z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02a19cf3-3f9a-48c2-9dab-de6f01f31ef5</vt:lpwstr>
  </property>
  <property fmtid="{D5CDD505-2E9C-101B-9397-08002B2CF9AE}" pid="4" name="MediaServiceImageTags">
    <vt:lpwstr/>
  </property>
</Properties>
</file>