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C159" w14:textId="5944936A" w:rsidR="00836FD3" w:rsidRPr="008C6464" w:rsidRDefault="00836FD3" w:rsidP="00862E48">
      <w:pPr>
        <w:pStyle w:val="Geenafstand"/>
        <w:spacing w:line="276" w:lineRule="auto"/>
        <w:rPr>
          <w:rFonts w:ascii="RijksoverheidSansHeading" w:hAnsi="RijksoverheidSansHeading"/>
          <w:b/>
        </w:rPr>
      </w:pPr>
    </w:p>
    <w:p w14:paraId="224F47DA" w14:textId="39061AE4" w:rsidR="00104355" w:rsidRPr="008C6464" w:rsidRDefault="00104355" w:rsidP="00862E48">
      <w:pPr>
        <w:pStyle w:val="Geenafstand"/>
        <w:spacing w:line="276" w:lineRule="auto"/>
        <w:rPr>
          <w:rFonts w:ascii="RijksoverheidSansHeading" w:hAnsi="RijksoverheidSansHeading"/>
        </w:rPr>
      </w:pPr>
    </w:p>
    <w:p w14:paraId="56844BD6" w14:textId="4D246FA2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2C5E422F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371DDF10" w14:textId="5F9627EC" w:rsidR="00104355" w:rsidRPr="008C6464" w:rsidRDefault="00AC1091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  <w:r w:rsidRPr="008C6464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25F7D294" wp14:editId="26AB3A1E">
                <wp:simplePos x="0" y="0"/>
                <wp:positionH relativeFrom="margin">
                  <wp:posOffset>440055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DD2F02" w14:textId="4452D477" w:rsidR="00AC1091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Marktconsultatie </w:t>
                            </w:r>
                            <w:r w:rsidR="005078A9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Onderwijsdiensten</w:t>
                            </w:r>
                          </w:p>
                          <w:p w14:paraId="3035ABBC" w14:textId="77777777" w:rsidR="00455237" w:rsidRPr="00954840" w:rsidRDefault="00455237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</w:p>
                          <w:p w14:paraId="5F5A3007" w14:textId="21F153D6" w:rsidR="00954840" w:rsidRPr="00954840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</w:p>
                          <w:p w14:paraId="422A03AC" w14:textId="77777777" w:rsidR="00954840" w:rsidRPr="00954840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188E1059" w14:textId="7AA1AC5F" w:rsidR="00BE26F5" w:rsidRPr="00954840" w:rsidRDefault="00BE26F5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5078A9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2</w:t>
                            </w: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="00954840"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antwoordformulier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25F7D294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4.65pt;margin-top:304.35pt;width:418.45pt;height:529.2pt;z-index:25166131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APBuF0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22DD2F02" w14:textId="4452D477" w:rsidR="00AC1091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Marktconsultatie </w:t>
                      </w:r>
                      <w:r w:rsidR="005078A9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Onderwijsdiensten</w:t>
                      </w:r>
                    </w:p>
                    <w:p w14:paraId="3035ABBC" w14:textId="77777777" w:rsidR="00455237" w:rsidRPr="00954840" w:rsidRDefault="00455237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</w:p>
                    <w:p w14:paraId="5F5A3007" w14:textId="21F153D6" w:rsidR="00954840" w:rsidRPr="00954840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</w:p>
                    <w:p w14:paraId="422A03AC" w14:textId="77777777" w:rsidR="00954840" w:rsidRPr="00954840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188E1059" w14:textId="7AA1AC5F" w:rsidR="00BE26F5" w:rsidRPr="00954840" w:rsidRDefault="00BE26F5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Bijlage </w:t>
                      </w:r>
                      <w:r w:rsidR="005078A9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2</w:t>
                      </w: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- </w:t>
                      </w:r>
                      <w:r w:rsidR="00954840"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antwoordformulier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003486D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79600693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518FB186" w14:textId="0ABF1505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7DBD1A35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5AA3634E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49259182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109A4D5B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0A965036" w14:textId="77777777" w:rsidR="00104355" w:rsidRPr="008C6464" w:rsidRDefault="00104355" w:rsidP="00862E48">
      <w:pPr>
        <w:pStyle w:val="Headingrijksstijl"/>
        <w:spacing w:line="276" w:lineRule="auto"/>
        <w:rPr>
          <w:sz w:val="48"/>
          <w:szCs w:val="48"/>
        </w:rPr>
      </w:pPr>
    </w:p>
    <w:p w14:paraId="438FEB47" w14:textId="77777777" w:rsidR="00104355" w:rsidRPr="008C6464" w:rsidRDefault="00104355" w:rsidP="00862E48">
      <w:pPr>
        <w:pStyle w:val="Headingrijksstijl"/>
        <w:spacing w:line="276" w:lineRule="auto"/>
        <w:rPr>
          <w:sz w:val="48"/>
          <w:szCs w:val="48"/>
        </w:rPr>
      </w:pPr>
    </w:p>
    <w:p w14:paraId="10D9A31B" w14:textId="77777777" w:rsidR="00104355" w:rsidRPr="008C6464" w:rsidRDefault="00104355" w:rsidP="00862E48">
      <w:pPr>
        <w:pStyle w:val="INKStandaard"/>
        <w:rPr>
          <w:rFonts w:ascii="RijksoverheidSansHeading" w:hAnsi="RijksoverheidSansHeading" w:cs="Arial"/>
        </w:rPr>
      </w:pPr>
    </w:p>
    <w:p w14:paraId="0852EEDF" w14:textId="77777777" w:rsidR="00104355" w:rsidRPr="008C6464" w:rsidRDefault="00104355" w:rsidP="00862E48">
      <w:pPr>
        <w:spacing w:after="200"/>
        <w:rPr>
          <w:rFonts w:ascii="RijksoverheidSansHeading" w:hAnsi="RijksoverheidSansHeading" w:cs="Arial"/>
          <w:sz w:val="20"/>
          <w:szCs w:val="20"/>
        </w:rPr>
      </w:pPr>
      <w:r w:rsidRPr="008C6464">
        <w:rPr>
          <w:rFonts w:ascii="RijksoverheidSansHeading" w:hAnsi="RijksoverheidSansHeading" w:cs="Arial"/>
          <w:sz w:val="20"/>
          <w:szCs w:val="20"/>
        </w:rPr>
        <w:br w:type="page"/>
      </w:r>
    </w:p>
    <w:p w14:paraId="065C8B4E" w14:textId="2C0F6A34" w:rsidR="00442F0B" w:rsidRPr="008C6464" w:rsidRDefault="00442F0B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  <w:r w:rsidRPr="008C6464">
        <w:rPr>
          <w:rFonts w:ascii="RijksoverheidSansHeading" w:hAnsi="RijksoverheidSansHeading" w:cstheme="minorHAnsi"/>
          <w:sz w:val="20"/>
          <w:szCs w:val="20"/>
        </w:rPr>
        <w:lastRenderedPageBreak/>
        <w:t xml:space="preserve">Dit antwoordforumlier kunt u </w:t>
      </w:r>
      <w:r w:rsidR="00862E48" w:rsidRPr="008C6464">
        <w:rPr>
          <w:rFonts w:ascii="RijksoverheidSansHeading" w:hAnsi="RijksoverheidSansHeading" w:cstheme="minorHAnsi"/>
          <w:sz w:val="20"/>
          <w:szCs w:val="20"/>
        </w:rPr>
        <w:t>gebruiken voor</w:t>
      </w:r>
      <w:r w:rsidRPr="008C6464">
        <w:rPr>
          <w:rFonts w:ascii="RijksoverheidSansHeading" w:hAnsi="RijksoverheidSansHeading" w:cstheme="minorHAnsi"/>
          <w:sz w:val="20"/>
          <w:szCs w:val="20"/>
        </w:rPr>
        <w:t xml:space="preserve"> het beantwoorden van de in de Marktconsultatie </w:t>
      </w:r>
      <w:r w:rsidR="00E93E89">
        <w:rPr>
          <w:rFonts w:ascii="RijksoverheidSansHeading" w:hAnsi="RijksoverheidSansHeading" w:cstheme="minorHAnsi"/>
          <w:sz w:val="20"/>
          <w:szCs w:val="20"/>
        </w:rPr>
        <w:t>Onderwijsdiensten</w:t>
      </w:r>
      <w:r w:rsidRPr="008C6464">
        <w:rPr>
          <w:rFonts w:ascii="RijksoverheidSansHeading" w:hAnsi="RijksoverheidSansHeading" w:cstheme="minorHAnsi"/>
          <w:sz w:val="20"/>
          <w:szCs w:val="20"/>
        </w:rPr>
        <w:t xml:space="preserve"> gestelde vragen. </w:t>
      </w:r>
    </w:p>
    <w:p w14:paraId="67D6EB6D" w14:textId="77777777" w:rsidR="00442F0B" w:rsidRPr="008C6464" w:rsidRDefault="00442F0B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p w14:paraId="3E1421D6" w14:textId="79DB70CD" w:rsidR="00BE26F5" w:rsidRPr="008C6464" w:rsidRDefault="00BE26F5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  <w:r w:rsidRPr="008C6464">
        <w:rPr>
          <w:rFonts w:ascii="RijksoverheidSansHeading" w:hAnsi="RijksoverheidSansHeading" w:cstheme="minorHAnsi"/>
          <w:sz w:val="20"/>
          <w:szCs w:val="20"/>
        </w:rPr>
        <w:t xml:space="preserve">Graag </w:t>
      </w:r>
      <w:r w:rsidR="00442F0B" w:rsidRPr="008C6464">
        <w:rPr>
          <w:rFonts w:ascii="RijksoverheidSansHeading" w:hAnsi="RijksoverheidSansHeading" w:cstheme="minorHAnsi"/>
          <w:sz w:val="20"/>
          <w:szCs w:val="20"/>
        </w:rPr>
        <w:t>onderstaand</w:t>
      </w:r>
      <w:r w:rsidRPr="008C6464">
        <w:rPr>
          <w:rFonts w:ascii="RijksoverheidSansHeading" w:hAnsi="RijksoverheidSansHeading" w:cstheme="minorHAnsi"/>
          <w:sz w:val="20"/>
          <w:szCs w:val="20"/>
        </w:rPr>
        <w:t xml:space="preserve"> uw gegevens invullen zodat </w:t>
      </w:r>
      <w:proofErr w:type="spellStart"/>
      <w:r w:rsidR="00E93E89">
        <w:rPr>
          <w:rFonts w:ascii="RijksoverheidSansHeading" w:hAnsi="RijksoverheidSansHeading" w:cstheme="minorHAnsi"/>
          <w:sz w:val="20"/>
          <w:szCs w:val="20"/>
        </w:rPr>
        <w:t>Yonder</w:t>
      </w:r>
      <w:proofErr w:type="spellEnd"/>
      <w:r w:rsidRPr="008C6464">
        <w:rPr>
          <w:rFonts w:ascii="RijksoverheidSansHeading" w:hAnsi="RijksoverheidSansHeading" w:cstheme="minorHAnsi"/>
          <w:sz w:val="20"/>
          <w:szCs w:val="20"/>
        </w:rPr>
        <w:t>, indien nodig, contact met u kan opnemen.</w:t>
      </w:r>
    </w:p>
    <w:p w14:paraId="3635FFC0" w14:textId="77777777" w:rsidR="00BE26F5" w:rsidRPr="008C6464" w:rsidRDefault="00BE26F5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6657"/>
      </w:tblGrid>
      <w:tr w:rsidR="00BE26F5" w:rsidRPr="008C6464" w14:paraId="5040B1EA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D34E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Naam organisatie: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287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8C6464" w14:paraId="358E7985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34EC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Naam contactpersoon: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68C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CD48DE" w:rsidRPr="008C6464" w14:paraId="51FDF921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B72" w14:textId="174B3CA3" w:rsidR="00CD48DE" w:rsidRPr="008C6464" w:rsidRDefault="00CD48DE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Functie: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54D" w14:textId="77777777" w:rsidR="00CD48DE" w:rsidRPr="008C6464" w:rsidRDefault="00CD48DE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8C6464" w14:paraId="21C7A755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A315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Telefoonnummer: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635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8C6464" w14:paraId="30197F99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26D3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Bid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/>
                <w:sz w:val="20"/>
                <w:szCs w:val="20"/>
                <w:lang w:val="nl-NL"/>
              </w:rPr>
              <w:t>E-mailadres: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FF2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</w:tbl>
    <w:p w14:paraId="4F3F5A40" w14:textId="335CD861" w:rsidR="00442F0B" w:rsidRPr="008C6464" w:rsidRDefault="00442F0B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p w14:paraId="281CACA7" w14:textId="77777777" w:rsidR="00E17749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Indien u om wat voor reden dan ook geen antwoord wilt geven op een bepaalde vraag, dan graag aangeven waarom u hier geen antwoord op wenst te geven. Indien u geen openbaar antwoord wenst te geven, dan dit ook graag aangeven bij de beantwoording.</w:t>
      </w:r>
      <w:r w:rsidR="00E17749" w:rsidRPr="008C6464">
        <w:rPr>
          <w:rFonts w:ascii="RijksoverheidSansHeading" w:hAnsi="RijksoverheidSansHeading"/>
          <w:sz w:val="20"/>
          <w:szCs w:val="20"/>
        </w:rPr>
        <w:t xml:space="preserve"> </w:t>
      </w:r>
    </w:p>
    <w:p w14:paraId="064C7192" w14:textId="6F183B3C" w:rsidR="00BE26F5" w:rsidRPr="008C6464" w:rsidRDefault="00E17749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N.B. acquisitie activiteiten naar aanleiding van deze marktconsultatie worden niet op prijs worden gesteld.</w:t>
      </w:r>
    </w:p>
    <w:p w14:paraId="5BF53E2D" w14:textId="77777777" w:rsidR="00BE26F5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67B4E62B" w14:textId="77777777" w:rsidR="00BE26F5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De ingevulde vragenlijst kan als bijlage bij de berichtenmodule van TenderNed worden toegestuurd.</w:t>
      </w:r>
    </w:p>
    <w:p w14:paraId="21EEE7B3" w14:textId="77777777" w:rsidR="00BE26F5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6A5F247A" w14:textId="653B7CF7" w:rsidR="00BE26F5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2F32B4DE" w14:textId="77777777" w:rsidR="00940F16" w:rsidRDefault="00940F16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23205355" w14:textId="77777777" w:rsidR="00940F16" w:rsidRDefault="00940F16" w:rsidP="00940F16">
      <w:pPr>
        <w:rPr>
          <w:rFonts w:ascii="RijksoverheidSansHeading" w:hAnsi="RijksoverheidSansHeading" w:cs="Arial"/>
          <w:sz w:val="20"/>
          <w:szCs w:val="20"/>
        </w:rPr>
      </w:pPr>
    </w:p>
    <w:p w14:paraId="54AF049C" w14:textId="77777777" w:rsidR="003736D5" w:rsidRDefault="003736D5" w:rsidP="003736D5">
      <w:pPr>
        <w:rPr>
          <w:rFonts w:ascii="Verdana" w:hAnsi="Verdana"/>
          <w:sz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7933"/>
      </w:tblGrid>
      <w:tr w:rsidR="003736D5" w:rsidRPr="000148CD" w14:paraId="121210CE" w14:textId="77777777" w:rsidTr="000A71DC">
        <w:trPr>
          <w:trHeight w:val="13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C464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 w:rsidRPr="000148CD">
              <w:rPr>
                <w:rFonts w:ascii="Verdana" w:hAnsi="Verdana"/>
                <w:sz w:val="18"/>
              </w:rPr>
              <w:t>Nr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0381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proofErr w:type="spellStart"/>
            <w:r w:rsidRPr="000148CD">
              <w:rPr>
                <w:rFonts w:ascii="Verdana" w:hAnsi="Verdana"/>
                <w:b/>
                <w:sz w:val="18"/>
              </w:rPr>
              <w:t>Omschrijving</w:t>
            </w:r>
            <w:proofErr w:type="spellEnd"/>
          </w:p>
        </w:tc>
      </w:tr>
      <w:tr w:rsidR="003736D5" w:rsidRPr="000148CD" w14:paraId="6ABF2464" w14:textId="77777777" w:rsidTr="000A71DC">
        <w:trPr>
          <w:trHeight w:val="13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A1B775E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>
              <w:rPr>
                <w:rFonts w:ascii="Verdana" w:hAnsi="Verdana"/>
                <w:sz w:val="18"/>
              </w:rPr>
              <w:t>Organisatie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en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basisvoorwaarden</w:t>
            </w:r>
            <w:proofErr w:type="spellEnd"/>
          </w:p>
        </w:tc>
      </w:tr>
      <w:tr w:rsidR="003736D5" w:rsidRPr="000148CD" w14:paraId="6DCA28B2" w14:textId="77777777" w:rsidTr="000A71DC">
        <w:trPr>
          <w:trHeight w:val="13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08F6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 w:rsidRPr="000148CD">
              <w:rPr>
                <w:rFonts w:ascii="Verdana" w:hAnsi="Verdana"/>
                <w:b/>
                <w:sz w:val="18"/>
              </w:rPr>
              <w:t xml:space="preserve">1. 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B023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r w:rsidRPr="00525D56">
              <w:rPr>
                <w:rFonts w:ascii="Verdana" w:hAnsi="Verdana"/>
                <w:sz w:val="18"/>
              </w:rPr>
              <w:t xml:space="preserve">Kunt u </w:t>
            </w:r>
            <w:proofErr w:type="spellStart"/>
            <w:r w:rsidRPr="00525D56">
              <w:rPr>
                <w:rFonts w:ascii="Verdana" w:hAnsi="Verdana"/>
                <w:sz w:val="18"/>
              </w:rPr>
              <w:t>uw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525D56">
              <w:rPr>
                <w:rFonts w:ascii="Verdana" w:hAnsi="Verdana"/>
                <w:sz w:val="18"/>
              </w:rPr>
              <w:t>organisatie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525D56">
              <w:rPr>
                <w:rFonts w:ascii="Verdana" w:hAnsi="Verdana"/>
                <w:sz w:val="18"/>
              </w:rPr>
              <w:t>kort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525D56">
              <w:rPr>
                <w:rFonts w:ascii="Verdana" w:hAnsi="Verdana"/>
                <w:sz w:val="18"/>
              </w:rPr>
              <w:t>beschrijven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525D56">
              <w:rPr>
                <w:rFonts w:ascii="Verdana" w:hAnsi="Verdana"/>
                <w:sz w:val="18"/>
              </w:rPr>
              <w:t>en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525D56">
              <w:rPr>
                <w:rFonts w:ascii="Verdana" w:hAnsi="Verdana"/>
                <w:sz w:val="18"/>
              </w:rPr>
              <w:t>aangeven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in </w:t>
            </w:r>
            <w:proofErr w:type="spellStart"/>
            <w:r w:rsidRPr="00525D56">
              <w:rPr>
                <w:rFonts w:ascii="Verdana" w:hAnsi="Verdana"/>
                <w:sz w:val="18"/>
              </w:rPr>
              <w:t>welke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branches u </w:t>
            </w:r>
            <w:proofErr w:type="spellStart"/>
            <w:r w:rsidRPr="00525D56">
              <w:rPr>
                <w:rFonts w:ascii="Verdana" w:hAnsi="Verdana"/>
                <w:sz w:val="18"/>
              </w:rPr>
              <w:t>actief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bent?</w:t>
            </w:r>
          </w:p>
        </w:tc>
      </w:tr>
      <w:tr w:rsidR="003736D5" w:rsidRPr="000148CD" w14:paraId="59A78CDE" w14:textId="77777777" w:rsidTr="000A71DC">
        <w:trPr>
          <w:trHeight w:val="13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4707" w14:textId="11838B6F" w:rsidR="003736D5" w:rsidRPr="000A71DC" w:rsidRDefault="003736D5" w:rsidP="00533EA0">
            <w:pPr>
              <w:rPr>
                <w:rFonts w:ascii="Verdana" w:hAnsi="Verdana"/>
                <w:bCs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AF02" w14:textId="77777777" w:rsidR="003736D5" w:rsidRDefault="003736D5" w:rsidP="00533EA0">
            <w:pPr>
              <w:rPr>
                <w:rFonts w:ascii="Verdana" w:hAnsi="Verdana"/>
                <w:sz w:val="18"/>
              </w:rPr>
            </w:pPr>
          </w:p>
          <w:p w14:paraId="1753D60B" w14:textId="77777777" w:rsidR="000A71DC" w:rsidRDefault="000A71DC" w:rsidP="00533EA0">
            <w:pPr>
              <w:rPr>
                <w:rFonts w:ascii="Verdana" w:hAnsi="Verdana"/>
                <w:sz w:val="18"/>
              </w:rPr>
            </w:pPr>
          </w:p>
          <w:p w14:paraId="2DF98D1E" w14:textId="77777777" w:rsidR="000A71DC" w:rsidRPr="00525D56" w:rsidRDefault="000A71DC" w:rsidP="00533EA0">
            <w:pPr>
              <w:rPr>
                <w:rFonts w:ascii="Verdana" w:hAnsi="Verdana"/>
                <w:sz w:val="18"/>
              </w:rPr>
            </w:pPr>
          </w:p>
        </w:tc>
      </w:tr>
      <w:tr w:rsidR="003736D5" w:rsidRPr="000148CD" w14:paraId="0DBD9D4F" w14:textId="77777777" w:rsidTr="000A71DC">
        <w:trPr>
          <w:trHeight w:val="13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29C6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2.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8D8A" w14:textId="77777777" w:rsidR="003736D5" w:rsidRPr="00525D56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 w:rsidRPr="00525D56">
              <w:rPr>
                <w:rFonts w:ascii="Verdana" w:hAnsi="Verdana"/>
                <w:sz w:val="18"/>
              </w:rPr>
              <w:t>Beschikt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525D56">
              <w:rPr>
                <w:rFonts w:ascii="Verdana" w:hAnsi="Verdana"/>
                <w:sz w:val="18"/>
              </w:rPr>
              <w:t>uw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525D56">
              <w:rPr>
                <w:rFonts w:ascii="Verdana" w:hAnsi="Verdana"/>
                <w:sz w:val="18"/>
              </w:rPr>
              <w:t>organisatie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over </w:t>
            </w:r>
            <w:proofErr w:type="spellStart"/>
            <w:r w:rsidRPr="00525D56">
              <w:rPr>
                <w:rFonts w:ascii="Verdana" w:hAnsi="Verdana"/>
                <w:sz w:val="18"/>
              </w:rPr>
              <w:t>een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CRKBO</w:t>
            </w:r>
            <w:r w:rsidRPr="00525D56">
              <w:rPr>
                <w:rFonts w:ascii="Verdana" w:hAnsi="Verdana"/>
                <w:sz w:val="18"/>
              </w:rPr>
              <w:noBreakHyphen/>
            </w:r>
            <w:proofErr w:type="spellStart"/>
            <w:r w:rsidRPr="00525D56">
              <w:rPr>
                <w:rFonts w:ascii="Verdana" w:hAnsi="Verdana"/>
                <w:sz w:val="18"/>
              </w:rPr>
              <w:t>registratie</w:t>
            </w:r>
            <w:proofErr w:type="spellEnd"/>
            <w:r w:rsidRPr="00525D56">
              <w:rPr>
                <w:rFonts w:ascii="Verdana" w:hAnsi="Verdana"/>
                <w:sz w:val="18"/>
              </w:rPr>
              <w:t>?</w:t>
            </w:r>
          </w:p>
        </w:tc>
      </w:tr>
      <w:tr w:rsidR="000A71DC" w:rsidRPr="000148CD" w14:paraId="7BC4EC40" w14:textId="77777777" w:rsidTr="000A71DC">
        <w:trPr>
          <w:trHeight w:val="13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C4D5" w14:textId="19152593" w:rsidR="000A71DC" w:rsidRDefault="000A71DC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02FD" w14:textId="77777777" w:rsidR="000A71DC" w:rsidRDefault="000A71DC" w:rsidP="00533EA0">
            <w:pPr>
              <w:rPr>
                <w:rFonts w:ascii="Verdana" w:hAnsi="Verdana"/>
                <w:sz w:val="18"/>
              </w:rPr>
            </w:pPr>
          </w:p>
          <w:p w14:paraId="2D766B4A" w14:textId="77777777" w:rsidR="000A71DC" w:rsidRDefault="000A71DC" w:rsidP="00533EA0">
            <w:pPr>
              <w:rPr>
                <w:rFonts w:ascii="Verdana" w:hAnsi="Verdana"/>
                <w:sz w:val="18"/>
              </w:rPr>
            </w:pPr>
          </w:p>
          <w:p w14:paraId="0F2AE5F7" w14:textId="77777777" w:rsidR="000A71DC" w:rsidRPr="00525D56" w:rsidRDefault="000A71DC" w:rsidP="00533EA0">
            <w:pPr>
              <w:rPr>
                <w:rFonts w:ascii="Verdana" w:hAnsi="Verdana"/>
                <w:sz w:val="18"/>
              </w:rPr>
            </w:pPr>
          </w:p>
        </w:tc>
      </w:tr>
      <w:tr w:rsidR="003736D5" w:rsidRPr="000148CD" w14:paraId="70FA67F2" w14:textId="77777777" w:rsidTr="000A71DC">
        <w:trPr>
          <w:trHeight w:val="13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9FB0" w14:textId="77777777" w:rsidR="003736D5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3.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016D" w14:textId="77777777" w:rsidR="003736D5" w:rsidRPr="00525D56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 w:rsidRPr="00525D56">
              <w:rPr>
                <w:rFonts w:ascii="Verdana" w:hAnsi="Verdana"/>
                <w:sz w:val="18"/>
              </w:rPr>
              <w:t>Heeft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u </w:t>
            </w:r>
            <w:proofErr w:type="spellStart"/>
            <w:r w:rsidRPr="00525D56">
              <w:rPr>
                <w:rFonts w:ascii="Verdana" w:hAnsi="Verdana"/>
                <w:sz w:val="18"/>
              </w:rPr>
              <w:t>ervaring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met het </w:t>
            </w:r>
            <w:proofErr w:type="spellStart"/>
            <w:r w:rsidRPr="00525D56">
              <w:rPr>
                <w:rFonts w:ascii="Verdana" w:hAnsi="Verdana"/>
                <w:sz w:val="18"/>
              </w:rPr>
              <w:t>verzorgen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van </w:t>
            </w:r>
            <w:proofErr w:type="spellStart"/>
            <w:r w:rsidRPr="00525D56">
              <w:rPr>
                <w:rFonts w:ascii="Verdana" w:hAnsi="Verdana"/>
                <w:sz w:val="18"/>
              </w:rPr>
              <w:t>mbo</w:t>
            </w:r>
            <w:r w:rsidRPr="00525D56">
              <w:rPr>
                <w:rFonts w:ascii="Verdana" w:hAnsi="Verdana"/>
                <w:sz w:val="18"/>
              </w:rPr>
              <w:noBreakHyphen/>
              <w:t>onderwijs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, </w:t>
            </w:r>
            <w:proofErr w:type="spellStart"/>
            <w:r w:rsidRPr="00525D56">
              <w:rPr>
                <w:rFonts w:ascii="Verdana" w:hAnsi="Verdana"/>
                <w:sz w:val="18"/>
              </w:rPr>
              <w:t>derde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525D56">
              <w:rPr>
                <w:rFonts w:ascii="Verdana" w:hAnsi="Verdana"/>
                <w:sz w:val="18"/>
              </w:rPr>
              <w:t>leerweg</w:t>
            </w:r>
            <w:r>
              <w:rPr>
                <w:rFonts w:ascii="Verdana" w:hAnsi="Verdana"/>
                <w:sz w:val="18"/>
              </w:rPr>
              <w:t>en</w:t>
            </w:r>
            <w:proofErr w:type="spellEnd"/>
            <w:r w:rsidRPr="00525D56">
              <w:rPr>
                <w:rFonts w:ascii="Verdana" w:hAnsi="Verdana"/>
                <w:sz w:val="18"/>
              </w:rPr>
              <w:t xml:space="preserve"> en/of </w:t>
            </w:r>
            <w:proofErr w:type="spellStart"/>
            <w:r w:rsidRPr="00525D56">
              <w:rPr>
                <w:rFonts w:ascii="Verdana" w:hAnsi="Verdana"/>
                <w:sz w:val="18"/>
              </w:rPr>
              <w:t>contractonderwijs</w:t>
            </w:r>
            <w:proofErr w:type="spellEnd"/>
            <w:r w:rsidRPr="00525D56">
              <w:rPr>
                <w:rFonts w:ascii="Verdana" w:hAnsi="Verdana"/>
                <w:sz w:val="18"/>
              </w:rPr>
              <w:t>?</w:t>
            </w:r>
          </w:p>
        </w:tc>
      </w:tr>
      <w:tr w:rsidR="000A71DC" w:rsidRPr="000148CD" w14:paraId="1BCBB6C3" w14:textId="77777777" w:rsidTr="000A71DC">
        <w:trPr>
          <w:trHeight w:val="13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1796" w14:textId="5B4F27D5" w:rsidR="000A71DC" w:rsidRDefault="000A71DC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7B7E" w14:textId="77777777" w:rsidR="000A71DC" w:rsidRDefault="000A71DC" w:rsidP="00533EA0">
            <w:pPr>
              <w:rPr>
                <w:rFonts w:ascii="Verdana" w:hAnsi="Verdana"/>
                <w:sz w:val="18"/>
              </w:rPr>
            </w:pPr>
          </w:p>
          <w:p w14:paraId="55A713C7" w14:textId="77777777" w:rsidR="000A71DC" w:rsidRDefault="000A71DC" w:rsidP="00533EA0">
            <w:pPr>
              <w:rPr>
                <w:rFonts w:ascii="Verdana" w:hAnsi="Verdana"/>
                <w:sz w:val="18"/>
              </w:rPr>
            </w:pPr>
          </w:p>
          <w:p w14:paraId="6490A30B" w14:textId="77777777" w:rsidR="000A71DC" w:rsidRPr="00525D56" w:rsidRDefault="000A71DC" w:rsidP="00533EA0">
            <w:pPr>
              <w:rPr>
                <w:rFonts w:ascii="Verdana" w:hAnsi="Verdana"/>
                <w:sz w:val="18"/>
              </w:rPr>
            </w:pPr>
          </w:p>
        </w:tc>
      </w:tr>
    </w:tbl>
    <w:p w14:paraId="51729558" w14:textId="77777777" w:rsidR="003736D5" w:rsidRPr="00EA3AB8" w:rsidRDefault="003736D5" w:rsidP="003736D5">
      <w:pPr>
        <w:rPr>
          <w:rFonts w:ascii="Verdana" w:hAnsi="Verdana"/>
          <w:sz w:val="18"/>
        </w:rPr>
      </w:pPr>
    </w:p>
    <w:p w14:paraId="33D82710" w14:textId="77777777" w:rsidR="003736D5" w:rsidRPr="000148CD" w:rsidRDefault="003736D5" w:rsidP="003736D5">
      <w:pPr>
        <w:rPr>
          <w:rFonts w:ascii="Verdana" w:hAnsi="Verdana"/>
          <w:sz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079"/>
        <w:gridCol w:w="7983"/>
      </w:tblGrid>
      <w:tr w:rsidR="000A71DC" w:rsidRPr="000148CD" w14:paraId="128D1F82" w14:textId="77777777" w:rsidTr="000A71DC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5F57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 w:rsidRPr="000148CD">
              <w:rPr>
                <w:rFonts w:ascii="Verdana" w:hAnsi="Verdana"/>
                <w:sz w:val="18"/>
              </w:rPr>
              <w:t>Nr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4DDF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proofErr w:type="spellStart"/>
            <w:r w:rsidRPr="000148CD">
              <w:rPr>
                <w:rFonts w:ascii="Verdana" w:hAnsi="Verdana"/>
                <w:b/>
                <w:sz w:val="18"/>
              </w:rPr>
              <w:t>Omschrijving</w:t>
            </w:r>
            <w:proofErr w:type="spellEnd"/>
          </w:p>
        </w:tc>
      </w:tr>
      <w:tr w:rsidR="003736D5" w:rsidRPr="000148CD" w14:paraId="1FA48952" w14:textId="77777777" w:rsidTr="000A71DC">
        <w:trPr>
          <w:trHeight w:val="13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AFE7A3E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>
              <w:rPr>
                <w:rFonts w:ascii="Verdana" w:hAnsi="Verdana"/>
                <w:sz w:val="18"/>
              </w:rPr>
              <w:t>Marktontwikkelingen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en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leveringscapaciteit</w:t>
            </w:r>
            <w:proofErr w:type="spellEnd"/>
          </w:p>
        </w:tc>
      </w:tr>
      <w:tr w:rsidR="000A71DC" w:rsidRPr="000148CD" w14:paraId="1DEE76B8" w14:textId="77777777" w:rsidTr="000A71DC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DEBE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4</w:t>
            </w:r>
            <w:r w:rsidRPr="000148CD">
              <w:rPr>
                <w:rFonts w:ascii="Verdana" w:hAnsi="Verdana"/>
                <w:b/>
                <w:sz w:val="18"/>
              </w:rPr>
              <w:t>.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CB3B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r w:rsidRPr="00EA3AB8">
              <w:rPr>
                <w:rFonts w:ascii="Verdana" w:hAnsi="Verdana"/>
                <w:sz w:val="18"/>
              </w:rPr>
              <w:t xml:space="preserve">Acht u </w:t>
            </w:r>
            <w:proofErr w:type="spellStart"/>
            <w:r w:rsidRPr="00EA3AB8">
              <w:rPr>
                <w:rFonts w:ascii="Verdana" w:hAnsi="Verdana"/>
                <w:sz w:val="18"/>
              </w:rPr>
              <w:t>uw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A3AB8">
              <w:rPr>
                <w:rFonts w:ascii="Verdana" w:hAnsi="Verdana"/>
                <w:sz w:val="18"/>
              </w:rPr>
              <w:t>organisatie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in </w:t>
            </w:r>
            <w:proofErr w:type="spellStart"/>
            <w:r w:rsidRPr="00EA3AB8">
              <w:rPr>
                <w:rFonts w:ascii="Verdana" w:hAnsi="Verdana"/>
                <w:sz w:val="18"/>
              </w:rPr>
              <w:t>staat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om de </w:t>
            </w:r>
            <w:proofErr w:type="spellStart"/>
            <w:r w:rsidRPr="00EA3AB8">
              <w:rPr>
                <w:rFonts w:ascii="Verdana" w:hAnsi="Verdana"/>
                <w:sz w:val="18"/>
              </w:rPr>
              <w:t>volledige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A3AB8">
              <w:rPr>
                <w:rFonts w:ascii="Verdana" w:hAnsi="Verdana"/>
                <w:sz w:val="18"/>
              </w:rPr>
              <w:t>opdracht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A3AB8">
              <w:rPr>
                <w:rFonts w:ascii="Verdana" w:hAnsi="Verdana"/>
                <w:sz w:val="18"/>
              </w:rPr>
              <w:t>zoals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A3AB8">
              <w:rPr>
                <w:rFonts w:ascii="Verdana" w:hAnsi="Verdana"/>
                <w:sz w:val="18"/>
              </w:rPr>
              <w:t>beschreven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A3AB8">
              <w:rPr>
                <w:rFonts w:ascii="Verdana" w:hAnsi="Verdana"/>
                <w:sz w:val="18"/>
              </w:rPr>
              <w:t>uit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A3AB8">
              <w:rPr>
                <w:rFonts w:ascii="Verdana" w:hAnsi="Verdana"/>
                <w:sz w:val="18"/>
              </w:rPr>
              <w:t>te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A3AB8">
              <w:rPr>
                <w:rFonts w:ascii="Verdana" w:hAnsi="Verdana"/>
                <w:sz w:val="18"/>
              </w:rPr>
              <w:t>voeren</w:t>
            </w:r>
            <w:proofErr w:type="spellEnd"/>
            <w:r w:rsidRPr="00EA3AB8">
              <w:rPr>
                <w:rFonts w:ascii="Verdana" w:hAnsi="Verdana"/>
                <w:sz w:val="18"/>
              </w:rPr>
              <w:t>?</w:t>
            </w:r>
          </w:p>
        </w:tc>
      </w:tr>
      <w:tr w:rsidR="000A71DC" w:rsidRPr="000148CD" w14:paraId="383CB36F" w14:textId="77777777" w:rsidTr="000A71DC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F40B" w14:textId="75A419D2" w:rsidR="000A71DC" w:rsidRPr="000A71DC" w:rsidRDefault="000A71DC" w:rsidP="00533EA0">
            <w:pPr>
              <w:rPr>
                <w:rFonts w:ascii="Verdana" w:hAnsi="Verdana"/>
                <w:bCs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9ED5" w14:textId="77777777" w:rsidR="000A71DC" w:rsidRDefault="000A71DC" w:rsidP="00533EA0">
            <w:pPr>
              <w:rPr>
                <w:rFonts w:ascii="Verdana" w:hAnsi="Verdana"/>
                <w:sz w:val="18"/>
              </w:rPr>
            </w:pPr>
          </w:p>
          <w:p w14:paraId="10941641" w14:textId="77777777" w:rsidR="000A71DC" w:rsidRDefault="000A71DC" w:rsidP="00533EA0">
            <w:pPr>
              <w:rPr>
                <w:rFonts w:ascii="Verdana" w:hAnsi="Verdana"/>
                <w:sz w:val="18"/>
              </w:rPr>
            </w:pPr>
          </w:p>
          <w:p w14:paraId="25513A77" w14:textId="77777777" w:rsidR="000A71DC" w:rsidRPr="00EA3AB8" w:rsidRDefault="000A71DC" w:rsidP="00533EA0">
            <w:pPr>
              <w:rPr>
                <w:rFonts w:ascii="Verdana" w:hAnsi="Verdana"/>
                <w:sz w:val="18"/>
              </w:rPr>
            </w:pPr>
          </w:p>
        </w:tc>
      </w:tr>
      <w:tr w:rsidR="000A71DC" w:rsidRPr="000148CD" w14:paraId="20E10E68" w14:textId="77777777" w:rsidTr="000A71DC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33FA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5</w:t>
            </w:r>
            <w:r w:rsidRPr="000148CD">
              <w:rPr>
                <w:rFonts w:ascii="Verdana" w:hAnsi="Verdana"/>
                <w:b/>
                <w:sz w:val="18"/>
              </w:rPr>
              <w:t xml:space="preserve">. 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F46F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 w:rsidRPr="00EA3AB8">
              <w:rPr>
                <w:rFonts w:ascii="Verdana" w:hAnsi="Verdana"/>
                <w:sz w:val="18"/>
              </w:rPr>
              <w:t>Zijn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er </w:t>
            </w:r>
            <w:proofErr w:type="spellStart"/>
            <w:r w:rsidRPr="00EA3AB8">
              <w:rPr>
                <w:rFonts w:ascii="Verdana" w:hAnsi="Verdana"/>
                <w:sz w:val="18"/>
              </w:rPr>
              <w:t>sinds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2023 </w:t>
            </w:r>
            <w:proofErr w:type="spellStart"/>
            <w:r w:rsidRPr="00EA3AB8">
              <w:rPr>
                <w:rFonts w:ascii="Verdana" w:hAnsi="Verdana"/>
                <w:sz w:val="18"/>
              </w:rPr>
              <w:t>ontwikkelingen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A3AB8">
              <w:rPr>
                <w:rFonts w:ascii="Verdana" w:hAnsi="Verdana"/>
                <w:sz w:val="18"/>
              </w:rPr>
              <w:t>waardoor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u (of </w:t>
            </w:r>
            <w:proofErr w:type="spellStart"/>
            <w:r w:rsidRPr="00EA3AB8">
              <w:rPr>
                <w:rFonts w:ascii="Verdana" w:hAnsi="Verdana"/>
                <w:sz w:val="18"/>
              </w:rPr>
              <w:t>andere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A3AB8">
              <w:rPr>
                <w:rFonts w:ascii="Verdana" w:hAnsi="Verdana"/>
                <w:sz w:val="18"/>
              </w:rPr>
              <w:t>partijen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) </w:t>
            </w:r>
            <w:proofErr w:type="spellStart"/>
            <w:r w:rsidRPr="00EA3AB8">
              <w:rPr>
                <w:rFonts w:ascii="Verdana" w:hAnsi="Verdana"/>
                <w:sz w:val="18"/>
              </w:rPr>
              <w:t>deze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A3AB8">
              <w:rPr>
                <w:rFonts w:ascii="Verdana" w:hAnsi="Verdana"/>
                <w:sz w:val="18"/>
              </w:rPr>
              <w:t>opdracht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nu </w:t>
            </w:r>
            <w:proofErr w:type="spellStart"/>
            <w:r w:rsidRPr="00EA3AB8">
              <w:rPr>
                <w:rFonts w:ascii="Verdana" w:hAnsi="Verdana"/>
                <w:sz w:val="18"/>
              </w:rPr>
              <w:t>wél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A3AB8">
              <w:rPr>
                <w:rFonts w:ascii="Verdana" w:hAnsi="Verdana"/>
                <w:sz w:val="18"/>
              </w:rPr>
              <w:t>kunt</w:t>
            </w:r>
            <w:proofErr w:type="spellEnd"/>
            <w:r w:rsidRPr="00EA3AB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A3AB8">
              <w:rPr>
                <w:rFonts w:ascii="Verdana" w:hAnsi="Verdana"/>
                <w:sz w:val="18"/>
              </w:rPr>
              <w:t>uitvoeren</w:t>
            </w:r>
            <w:proofErr w:type="spellEnd"/>
            <w:r w:rsidRPr="00EA3AB8">
              <w:rPr>
                <w:rFonts w:ascii="Verdana" w:hAnsi="Verdana"/>
                <w:sz w:val="18"/>
              </w:rPr>
              <w:t>?</w:t>
            </w:r>
          </w:p>
        </w:tc>
      </w:tr>
      <w:tr w:rsidR="000A71DC" w:rsidRPr="000148CD" w14:paraId="0E67D906" w14:textId="77777777" w:rsidTr="000A71DC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E997" w14:textId="40FD67C3" w:rsidR="000A71DC" w:rsidRDefault="000A71DC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D89E" w14:textId="77777777" w:rsidR="000A71DC" w:rsidRDefault="000A71DC" w:rsidP="00533EA0">
            <w:pPr>
              <w:rPr>
                <w:rFonts w:ascii="Verdana" w:hAnsi="Verdana"/>
                <w:sz w:val="18"/>
              </w:rPr>
            </w:pPr>
          </w:p>
          <w:p w14:paraId="0B0AFD5D" w14:textId="77777777" w:rsidR="000A71DC" w:rsidRDefault="000A71DC" w:rsidP="00533EA0">
            <w:pPr>
              <w:rPr>
                <w:rFonts w:ascii="Verdana" w:hAnsi="Verdana"/>
                <w:sz w:val="18"/>
              </w:rPr>
            </w:pPr>
          </w:p>
          <w:p w14:paraId="7B97ECE4" w14:textId="77777777" w:rsidR="000A71DC" w:rsidRPr="00EA3AB8" w:rsidRDefault="000A71DC" w:rsidP="00533EA0">
            <w:pPr>
              <w:rPr>
                <w:rFonts w:ascii="Verdana" w:hAnsi="Verdana"/>
                <w:sz w:val="18"/>
              </w:rPr>
            </w:pPr>
          </w:p>
        </w:tc>
      </w:tr>
      <w:tr w:rsidR="000A71DC" w:rsidRPr="000148CD" w14:paraId="48AB6C5D" w14:textId="77777777" w:rsidTr="000A71DC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7B94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6.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C7C4" w14:textId="77777777" w:rsidR="003736D5" w:rsidRPr="00EA3AB8" w:rsidRDefault="003736D5" w:rsidP="00533EA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Kunt u </w:t>
            </w:r>
            <w:proofErr w:type="spellStart"/>
            <w:r>
              <w:rPr>
                <w:rFonts w:ascii="Verdana" w:hAnsi="Verdana"/>
                <w:sz w:val="18"/>
              </w:rPr>
              <w:t>landelijke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dekking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bieden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en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flexibel</w:t>
            </w:r>
            <w:proofErr w:type="spellEnd"/>
            <w:r>
              <w:rPr>
                <w:rFonts w:ascii="Verdana" w:hAnsi="Verdana"/>
                <w:sz w:val="18"/>
              </w:rPr>
              <w:t xml:space="preserve"> op- </w:t>
            </w:r>
            <w:proofErr w:type="spellStart"/>
            <w:r>
              <w:rPr>
                <w:rFonts w:ascii="Verdana" w:hAnsi="Verdana"/>
                <w:sz w:val="18"/>
              </w:rPr>
              <w:t>en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afschalen</w:t>
            </w:r>
            <w:proofErr w:type="spellEnd"/>
          </w:p>
        </w:tc>
      </w:tr>
      <w:tr w:rsidR="000A71DC" w:rsidRPr="000148CD" w14:paraId="348F3FCC" w14:textId="77777777" w:rsidTr="000A71DC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C896" w14:textId="1D08785E" w:rsidR="000A71DC" w:rsidRPr="000B4894" w:rsidRDefault="000B4894" w:rsidP="00533EA0">
            <w:pPr>
              <w:rPr>
                <w:rFonts w:ascii="Verdana" w:hAnsi="Verdana"/>
                <w:bCs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8756" w14:textId="77777777" w:rsidR="000A71DC" w:rsidRDefault="000A71DC" w:rsidP="00533EA0">
            <w:pPr>
              <w:rPr>
                <w:rFonts w:ascii="Verdana" w:hAnsi="Verdana"/>
                <w:sz w:val="18"/>
              </w:rPr>
            </w:pPr>
          </w:p>
          <w:p w14:paraId="6E95091C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47C6E6C0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</w:tbl>
    <w:p w14:paraId="73691488" w14:textId="77777777" w:rsidR="003736D5" w:rsidRPr="00EA3AB8" w:rsidRDefault="003736D5" w:rsidP="003736D5">
      <w:pPr>
        <w:rPr>
          <w:rFonts w:ascii="Verdana" w:hAnsi="Verdana"/>
          <w:sz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079"/>
        <w:gridCol w:w="7983"/>
      </w:tblGrid>
      <w:tr w:rsidR="000B4894" w:rsidRPr="000148CD" w14:paraId="56D48FF2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A310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 w:rsidRPr="000148CD">
              <w:rPr>
                <w:rFonts w:ascii="Verdana" w:hAnsi="Verdana"/>
                <w:sz w:val="18"/>
              </w:rPr>
              <w:t>Nr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67D2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proofErr w:type="spellStart"/>
            <w:r w:rsidRPr="000148CD">
              <w:rPr>
                <w:rFonts w:ascii="Verdana" w:hAnsi="Verdana"/>
                <w:b/>
                <w:sz w:val="18"/>
              </w:rPr>
              <w:t>Omschrijving</w:t>
            </w:r>
            <w:proofErr w:type="spellEnd"/>
          </w:p>
        </w:tc>
      </w:tr>
      <w:tr w:rsidR="003736D5" w:rsidRPr="000148CD" w14:paraId="1341FCB8" w14:textId="77777777" w:rsidTr="000B4894">
        <w:trPr>
          <w:trHeight w:val="13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3A31AA5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>
              <w:rPr>
                <w:rFonts w:ascii="Verdana" w:hAnsi="Verdana"/>
                <w:sz w:val="18"/>
              </w:rPr>
              <w:t>Voldoen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aan</w:t>
            </w:r>
            <w:proofErr w:type="spellEnd"/>
            <w:r>
              <w:rPr>
                <w:rFonts w:ascii="Verdana" w:hAnsi="Verdana"/>
                <w:sz w:val="18"/>
              </w:rPr>
              <w:t xml:space="preserve"> de </w:t>
            </w:r>
            <w:proofErr w:type="spellStart"/>
            <w:r>
              <w:rPr>
                <w:rFonts w:ascii="Verdana" w:hAnsi="Verdana"/>
                <w:sz w:val="18"/>
              </w:rPr>
              <w:t>opdrachtvereisten</w:t>
            </w:r>
            <w:proofErr w:type="spellEnd"/>
          </w:p>
        </w:tc>
      </w:tr>
      <w:tr w:rsidR="000B4894" w:rsidRPr="000148CD" w14:paraId="5FC1AFF8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CAF9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 w:rsidRPr="000148CD">
              <w:rPr>
                <w:rFonts w:ascii="Verdana" w:hAnsi="Verdana"/>
                <w:b/>
                <w:sz w:val="18"/>
              </w:rPr>
              <w:t xml:space="preserve">7. 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B222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r w:rsidRPr="00B31A1C">
              <w:rPr>
                <w:rFonts w:ascii="Verdana" w:hAnsi="Verdana"/>
                <w:sz w:val="18"/>
              </w:rPr>
              <w:t xml:space="preserve">Kunt u </w:t>
            </w:r>
            <w:proofErr w:type="spellStart"/>
            <w:r w:rsidRPr="00B31A1C">
              <w:rPr>
                <w:rFonts w:ascii="Verdana" w:hAnsi="Verdana"/>
                <w:sz w:val="18"/>
              </w:rPr>
              <w:t>zowel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B31A1C">
              <w:rPr>
                <w:rFonts w:ascii="Verdana" w:hAnsi="Verdana"/>
                <w:sz w:val="18"/>
              </w:rPr>
              <w:t>theoretisch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B31A1C">
              <w:rPr>
                <w:rFonts w:ascii="Verdana" w:hAnsi="Verdana"/>
                <w:sz w:val="18"/>
              </w:rPr>
              <w:t>als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B31A1C">
              <w:rPr>
                <w:rFonts w:ascii="Verdana" w:hAnsi="Verdana"/>
                <w:sz w:val="18"/>
              </w:rPr>
              <w:t>praktisch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B31A1C">
              <w:rPr>
                <w:rFonts w:ascii="Verdana" w:hAnsi="Verdana"/>
                <w:sz w:val="18"/>
              </w:rPr>
              <w:t>onderwijs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B31A1C">
              <w:rPr>
                <w:rFonts w:ascii="Verdana" w:hAnsi="Verdana"/>
                <w:sz w:val="18"/>
              </w:rPr>
              <w:t>verzorgen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B31A1C">
              <w:rPr>
                <w:rFonts w:ascii="Verdana" w:hAnsi="Verdana"/>
                <w:sz w:val="18"/>
              </w:rPr>
              <w:t>binnen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de </w:t>
            </w:r>
            <w:proofErr w:type="spellStart"/>
            <w:r w:rsidRPr="00B31A1C">
              <w:rPr>
                <w:rFonts w:ascii="Verdana" w:hAnsi="Verdana"/>
                <w:sz w:val="18"/>
              </w:rPr>
              <w:t>genoemde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branches?</w:t>
            </w:r>
          </w:p>
        </w:tc>
      </w:tr>
      <w:tr w:rsidR="000B4894" w:rsidRPr="000148CD" w14:paraId="45371466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8E25" w14:textId="6D16647E" w:rsidR="000B4894" w:rsidRPr="000148CD" w:rsidRDefault="000B4894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9561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32C55A34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3743F5BD" w14:textId="77777777" w:rsidR="000B4894" w:rsidRPr="00B31A1C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  <w:tr w:rsidR="000B4894" w:rsidRPr="000148CD" w14:paraId="66114616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B355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8.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8F7C" w14:textId="77777777" w:rsidR="003736D5" w:rsidRPr="00B31A1C" w:rsidRDefault="003736D5" w:rsidP="00533EA0">
            <w:pPr>
              <w:rPr>
                <w:rFonts w:ascii="Verdana" w:hAnsi="Verdana"/>
                <w:sz w:val="18"/>
              </w:rPr>
            </w:pPr>
            <w:r w:rsidRPr="00B31A1C">
              <w:rPr>
                <w:rFonts w:ascii="Verdana" w:hAnsi="Verdana"/>
                <w:sz w:val="18"/>
              </w:rPr>
              <w:t xml:space="preserve">Kunt u </w:t>
            </w:r>
            <w:proofErr w:type="spellStart"/>
            <w:r w:rsidRPr="00B31A1C">
              <w:rPr>
                <w:rFonts w:ascii="Verdana" w:hAnsi="Verdana"/>
                <w:sz w:val="18"/>
              </w:rPr>
              <w:t>één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B31A1C">
              <w:rPr>
                <w:rFonts w:ascii="Verdana" w:hAnsi="Verdana"/>
                <w:sz w:val="18"/>
              </w:rPr>
              <w:t>vaste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docent </w:t>
            </w:r>
            <w:proofErr w:type="spellStart"/>
            <w:r w:rsidRPr="00B31A1C">
              <w:rPr>
                <w:rFonts w:ascii="Verdana" w:hAnsi="Verdana"/>
                <w:sz w:val="18"/>
              </w:rPr>
              <w:t>en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B31A1C">
              <w:rPr>
                <w:rFonts w:ascii="Verdana" w:hAnsi="Verdana"/>
                <w:sz w:val="18"/>
              </w:rPr>
              <w:t>één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B31A1C">
              <w:rPr>
                <w:rFonts w:ascii="Verdana" w:hAnsi="Verdana"/>
                <w:sz w:val="18"/>
              </w:rPr>
              <w:t>vaste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BPV</w:t>
            </w:r>
            <w:r w:rsidRPr="00B31A1C">
              <w:rPr>
                <w:rFonts w:ascii="Cambria Math" w:hAnsi="Cambria Math" w:cs="Cambria Math"/>
                <w:sz w:val="18"/>
              </w:rPr>
              <w:t>‑</w:t>
            </w:r>
            <w:proofErr w:type="spellStart"/>
            <w:r w:rsidRPr="00B31A1C">
              <w:rPr>
                <w:rFonts w:ascii="Verdana" w:hAnsi="Verdana"/>
                <w:sz w:val="18"/>
              </w:rPr>
              <w:t>begeleider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per </w:t>
            </w:r>
            <w:proofErr w:type="spellStart"/>
            <w:r w:rsidRPr="00B31A1C">
              <w:rPr>
                <w:rFonts w:ascii="Verdana" w:hAnsi="Verdana"/>
                <w:sz w:val="18"/>
              </w:rPr>
              <w:t>studentengroep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B31A1C">
              <w:rPr>
                <w:rFonts w:ascii="Verdana" w:hAnsi="Verdana"/>
                <w:sz w:val="18"/>
              </w:rPr>
              <w:t>leveren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B31A1C">
              <w:rPr>
                <w:rFonts w:ascii="Verdana" w:hAnsi="Verdana"/>
                <w:sz w:val="18"/>
              </w:rPr>
              <w:t>gedurende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de </w:t>
            </w:r>
            <w:proofErr w:type="spellStart"/>
            <w:r w:rsidRPr="00B31A1C">
              <w:rPr>
                <w:rFonts w:ascii="Verdana" w:hAnsi="Verdana"/>
                <w:sz w:val="18"/>
              </w:rPr>
              <w:t>volledige</w:t>
            </w:r>
            <w:proofErr w:type="spellEnd"/>
            <w:r w:rsidRPr="00B31A1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B31A1C">
              <w:rPr>
                <w:rFonts w:ascii="Verdana" w:hAnsi="Verdana"/>
                <w:sz w:val="18"/>
              </w:rPr>
              <w:t>opleidingsduur</w:t>
            </w:r>
            <w:proofErr w:type="spellEnd"/>
            <w:r w:rsidRPr="00B31A1C">
              <w:rPr>
                <w:rFonts w:ascii="Verdana" w:hAnsi="Verdana"/>
                <w:sz w:val="18"/>
              </w:rPr>
              <w:t>?</w:t>
            </w:r>
          </w:p>
        </w:tc>
      </w:tr>
      <w:tr w:rsidR="000B4894" w:rsidRPr="000148CD" w14:paraId="08C6C718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3ED7" w14:textId="4CD08AE8" w:rsidR="000B4894" w:rsidRDefault="000B4894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5E36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3F69931C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3BFD8AE8" w14:textId="77777777" w:rsidR="000B4894" w:rsidRPr="00B31A1C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  <w:tr w:rsidR="000B4894" w:rsidRPr="000148CD" w14:paraId="737E41CE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A31E" w14:textId="77777777" w:rsidR="003736D5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9.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89AA" w14:textId="77777777" w:rsidR="003736D5" w:rsidRPr="00B31A1C" w:rsidRDefault="003736D5" w:rsidP="00533EA0">
            <w:pPr>
              <w:rPr>
                <w:rFonts w:ascii="Verdana" w:hAnsi="Verdana"/>
                <w:sz w:val="18"/>
              </w:rPr>
            </w:pPr>
            <w:r w:rsidRPr="00E81C66">
              <w:rPr>
                <w:rFonts w:ascii="Verdana" w:hAnsi="Verdana"/>
                <w:sz w:val="18"/>
              </w:rPr>
              <w:t xml:space="preserve">Kunt u </w:t>
            </w:r>
            <w:proofErr w:type="spellStart"/>
            <w:r w:rsidRPr="00E81C66">
              <w:rPr>
                <w:rFonts w:ascii="Verdana" w:hAnsi="Verdana"/>
                <w:sz w:val="18"/>
              </w:rPr>
              <w:t>voldoen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81C66">
              <w:rPr>
                <w:rFonts w:ascii="Verdana" w:hAnsi="Verdana"/>
                <w:sz w:val="18"/>
              </w:rPr>
              <w:t>aan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de </w:t>
            </w:r>
            <w:proofErr w:type="spellStart"/>
            <w:r w:rsidRPr="00E81C66">
              <w:rPr>
                <w:rFonts w:ascii="Verdana" w:hAnsi="Verdana"/>
                <w:sz w:val="18"/>
              </w:rPr>
              <w:t>inzetvereisten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(15–20 </w:t>
            </w:r>
            <w:proofErr w:type="spellStart"/>
            <w:r w:rsidRPr="00E81C66">
              <w:rPr>
                <w:rFonts w:ascii="Verdana" w:hAnsi="Verdana"/>
                <w:sz w:val="18"/>
              </w:rPr>
              <w:t>uur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BPV</w:t>
            </w:r>
            <w:r w:rsidRPr="00E81C66">
              <w:rPr>
                <w:rFonts w:ascii="Verdana" w:hAnsi="Verdana"/>
                <w:sz w:val="18"/>
              </w:rPr>
              <w:noBreakHyphen/>
            </w:r>
            <w:proofErr w:type="spellStart"/>
            <w:r w:rsidRPr="00E81C66">
              <w:rPr>
                <w:rFonts w:ascii="Verdana" w:hAnsi="Verdana"/>
                <w:sz w:val="18"/>
              </w:rPr>
              <w:t>begeleiding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per student per </w:t>
            </w:r>
            <w:proofErr w:type="spellStart"/>
            <w:r w:rsidRPr="00E81C66">
              <w:rPr>
                <w:rFonts w:ascii="Verdana" w:hAnsi="Verdana"/>
                <w:sz w:val="18"/>
              </w:rPr>
              <w:t>jaar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81C66">
              <w:rPr>
                <w:rFonts w:ascii="Verdana" w:hAnsi="Verdana"/>
                <w:sz w:val="18"/>
              </w:rPr>
              <w:t>en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160 </w:t>
            </w:r>
            <w:proofErr w:type="spellStart"/>
            <w:r w:rsidRPr="00E81C66">
              <w:rPr>
                <w:rFonts w:ascii="Verdana" w:hAnsi="Verdana"/>
                <w:sz w:val="18"/>
              </w:rPr>
              <w:t>klokuren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per docent per </w:t>
            </w:r>
            <w:proofErr w:type="spellStart"/>
            <w:r w:rsidRPr="00E81C66">
              <w:rPr>
                <w:rFonts w:ascii="Verdana" w:hAnsi="Verdana"/>
                <w:sz w:val="18"/>
              </w:rPr>
              <w:t>jaar</w:t>
            </w:r>
            <w:proofErr w:type="spellEnd"/>
            <w:r w:rsidRPr="00E81C66">
              <w:rPr>
                <w:rFonts w:ascii="Verdana" w:hAnsi="Verdana"/>
                <w:sz w:val="18"/>
              </w:rPr>
              <w:t>)?</w:t>
            </w:r>
          </w:p>
        </w:tc>
      </w:tr>
      <w:tr w:rsidR="000B4894" w:rsidRPr="000148CD" w14:paraId="02B3CE5C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F1D6" w14:textId="470048DB" w:rsidR="000B4894" w:rsidRDefault="000B4894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E997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61400AE8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18C96EFE" w14:textId="77777777" w:rsidR="000B4894" w:rsidRPr="00E81C66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  <w:tr w:rsidR="000B4894" w:rsidRPr="000148CD" w14:paraId="1133D7E0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7033" w14:textId="77777777" w:rsidR="003736D5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10.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31D0" w14:textId="77777777" w:rsidR="003736D5" w:rsidRPr="00E81C66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 w:rsidRPr="00E81C66">
              <w:rPr>
                <w:rFonts w:ascii="Verdana" w:hAnsi="Verdana"/>
                <w:sz w:val="18"/>
              </w:rPr>
              <w:t>Zijn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81C66">
              <w:rPr>
                <w:rFonts w:ascii="Verdana" w:hAnsi="Verdana"/>
                <w:sz w:val="18"/>
              </w:rPr>
              <w:t>uw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81C66">
              <w:rPr>
                <w:rFonts w:ascii="Verdana" w:hAnsi="Verdana"/>
                <w:sz w:val="18"/>
              </w:rPr>
              <w:t>medewerkers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81C66">
              <w:rPr>
                <w:rFonts w:ascii="Verdana" w:hAnsi="Verdana"/>
                <w:sz w:val="18"/>
              </w:rPr>
              <w:t>bereid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81C66">
              <w:rPr>
                <w:rFonts w:ascii="Verdana" w:hAnsi="Verdana"/>
                <w:sz w:val="18"/>
              </w:rPr>
              <w:t>en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in </w:t>
            </w:r>
            <w:proofErr w:type="spellStart"/>
            <w:r w:rsidRPr="00E81C66">
              <w:rPr>
                <w:rFonts w:ascii="Verdana" w:hAnsi="Verdana"/>
                <w:sz w:val="18"/>
              </w:rPr>
              <w:t>staat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om </w:t>
            </w:r>
            <w:proofErr w:type="spellStart"/>
            <w:r w:rsidRPr="00E81C66">
              <w:rPr>
                <w:rFonts w:ascii="Verdana" w:hAnsi="Verdana"/>
                <w:sz w:val="18"/>
              </w:rPr>
              <w:t>buiten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81C66">
              <w:rPr>
                <w:rFonts w:ascii="Verdana" w:hAnsi="Verdana"/>
                <w:sz w:val="18"/>
              </w:rPr>
              <w:t>kantoortijden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81C66">
              <w:rPr>
                <w:rFonts w:ascii="Verdana" w:hAnsi="Verdana"/>
                <w:sz w:val="18"/>
              </w:rPr>
              <w:t>bereikbaar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81C66">
              <w:rPr>
                <w:rFonts w:ascii="Verdana" w:hAnsi="Verdana"/>
                <w:sz w:val="18"/>
              </w:rPr>
              <w:t>te</w:t>
            </w:r>
            <w:proofErr w:type="spellEnd"/>
            <w:r w:rsidRPr="00E81C66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E81C66">
              <w:rPr>
                <w:rFonts w:ascii="Verdana" w:hAnsi="Verdana"/>
                <w:sz w:val="18"/>
              </w:rPr>
              <w:t>zijn</w:t>
            </w:r>
            <w:proofErr w:type="spellEnd"/>
            <w:r w:rsidRPr="00E81C66">
              <w:rPr>
                <w:rFonts w:ascii="Verdana" w:hAnsi="Verdana"/>
                <w:sz w:val="18"/>
              </w:rPr>
              <w:t>?</w:t>
            </w:r>
          </w:p>
        </w:tc>
      </w:tr>
      <w:tr w:rsidR="000B4894" w:rsidRPr="000148CD" w14:paraId="1A4608FC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8BDD" w14:textId="0BD3591B" w:rsidR="000B4894" w:rsidRDefault="000B4894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F4F4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5B70006D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58FA6D75" w14:textId="77777777" w:rsidR="000B4894" w:rsidRPr="00E81C66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  <w:tr w:rsidR="000B4894" w:rsidRPr="000148CD" w14:paraId="5838AE6A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61A7" w14:textId="77777777" w:rsidR="003736D5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11.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FCC4" w14:textId="77777777" w:rsidR="003736D5" w:rsidRPr="00E81C66" w:rsidRDefault="003736D5" w:rsidP="00533EA0">
            <w:pPr>
              <w:rPr>
                <w:rFonts w:ascii="Verdana" w:hAnsi="Verdana"/>
                <w:sz w:val="18"/>
              </w:rPr>
            </w:pPr>
            <w:r w:rsidRPr="00274139">
              <w:rPr>
                <w:rFonts w:ascii="Verdana" w:hAnsi="Verdana"/>
                <w:sz w:val="18"/>
              </w:rPr>
              <w:t xml:space="preserve">Kunt u </w:t>
            </w:r>
            <w:proofErr w:type="spellStart"/>
            <w:r w:rsidRPr="00274139">
              <w:rPr>
                <w:rFonts w:ascii="Verdana" w:hAnsi="Verdana"/>
                <w:sz w:val="18"/>
              </w:rPr>
              <w:t>binnen</w:t>
            </w:r>
            <w:proofErr w:type="spellEnd"/>
            <w:r w:rsidRPr="00274139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274139">
              <w:rPr>
                <w:rFonts w:ascii="Verdana" w:hAnsi="Verdana"/>
                <w:sz w:val="18"/>
              </w:rPr>
              <w:t>één</w:t>
            </w:r>
            <w:proofErr w:type="spellEnd"/>
            <w:r w:rsidRPr="00274139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274139">
              <w:rPr>
                <w:rFonts w:ascii="Verdana" w:hAnsi="Verdana"/>
                <w:sz w:val="18"/>
              </w:rPr>
              <w:t>dag</w:t>
            </w:r>
            <w:proofErr w:type="spellEnd"/>
            <w:r w:rsidRPr="00274139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274139">
              <w:rPr>
                <w:rFonts w:ascii="Verdana" w:hAnsi="Verdana"/>
                <w:sz w:val="18"/>
              </w:rPr>
              <w:t>vervanging</w:t>
            </w:r>
            <w:proofErr w:type="spellEnd"/>
            <w:r w:rsidRPr="00274139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274139">
              <w:rPr>
                <w:rFonts w:ascii="Verdana" w:hAnsi="Verdana"/>
                <w:sz w:val="18"/>
              </w:rPr>
              <w:t>regelen</w:t>
            </w:r>
            <w:proofErr w:type="spellEnd"/>
            <w:r w:rsidRPr="00274139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274139">
              <w:rPr>
                <w:rFonts w:ascii="Verdana" w:hAnsi="Verdana"/>
                <w:sz w:val="18"/>
              </w:rPr>
              <w:t>bij</w:t>
            </w:r>
            <w:proofErr w:type="spellEnd"/>
            <w:r w:rsidRPr="00274139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274139">
              <w:rPr>
                <w:rFonts w:ascii="Verdana" w:hAnsi="Verdana"/>
                <w:sz w:val="18"/>
              </w:rPr>
              <w:t>uitval</w:t>
            </w:r>
            <w:proofErr w:type="spellEnd"/>
            <w:r w:rsidRPr="00274139">
              <w:rPr>
                <w:rFonts w:ascii="Verdana" w:hAnsi="Verdana"/>
                <w:sz w:val="18"/>
              </w:rPr>
              <w:t>?</w:t>
            </w:r>
          </w:p>
        </w:tc>
      </w:tr>
      <w:tr w:rsidR="000B4894" w:rsidRPr="000148CD" w14:paraId="0C67CC8F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6F10" w14:textId="051F4FA3" w:rsidR="000B4894" w:rsidRDefault="000B4894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31E2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6CF82389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01148CBD" w14:textId="77777777" w:rsidR="000B4894" w:rsidRPr="00274139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</w:tbl>
    <w:p w14:paraId="1187EFBA" w14:textId="77777777" w:rsidR="003736D5" w:rsidRDefault="003736D5" w:rsidP="003736D5">
      <w:pPr>
        <w:rPr>
          <w:rFonts w:ascii="Verdana" w:hAnsi="Verdana"/>
          <w:sz w:val="18"/>
        </w:rPr>
      </w:pPr>
    </w:p>
    <w:p w14:paraId="27047688" w14:textId="77777777" w:rsidR="003736D5" w:rsidRDefault="003736D5" w:rsidP="003736D5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 D) Vragen over benchmarking en prijsindicatie</w:t>
      </w:r>
    </w:p>
    <w:p w14:paraId="71440F94" w14:textId="77777777" w:rsidR="003736D5" w:rsidRPr="000148CD" w:rsidRDefault="003736D5" w:rsidP="003736D5">
      <w:pPr>
        <w:rPr>
          <w:rFonts w:ascii="Verdana" w:hAnsi="Verdana"/>
          <w:sz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079"/>
        <w:gridCol w:w="7983"/>
      </w:tblGrid>
      <w:tr w:rsidR="000B4894" w:rsidRPr="000148CD" w14:paraId="59B6678B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883E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 w:rsidRPr="000148CD">
              <w:rPr>
                <w:rFonts w:ascii="Verdana" w:hAnsi="Verdana"/>
                <w:sz w:val="18"/>
              </w:rPr>
              <w:t>Nr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8686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proofErr w:type="spellStart"/>
            <w:r w:rsidRPr="000148CD">
              <w:rPr>
                <w:rFonts w:ascii="Verdana" w:hAnsi="Verdana"/>
                <w:b/>
                <w:sz w:val="18"/>
              </w:rPr>
              <w:t>Omschrijving</w:t>
            </w:r>
            <w:proofErr w:type="spellEnd"/>
          </w:p>
        </w:tc>
      </w:tr>
      <w:tr w:rsidR="003736D5" w:rsidRPr="000148CD" w14:paraId="6B883199" w14:textId="77777777" w:rsidTr="000B4894">
        <w:trPr>
          <w:trHeight w:val="13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5AF276C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>
              <w:rPr>
                <w:rFonts w:ascii="Verdana" w:hAnsi="Verdana"/>
                <w:sz w:val="18"/>
              </w:rPr>
              <w:t>Kwaliteit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en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ontwikkeling</w:t>
            </w:r>
            <w:proofErr w:type="spellEnd"/>
          </w:p>
        </w:tc>
      </w:tr>
      <w:tr w:rsidR="000B4894" w:rsidRPr="000148CD" w14:paraId="3B5AA127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B2D7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12.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D079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 w:rsidRPr="00AA6CC9">
              <w:rPr>
                <w:rFonts w:ascii="Verdana" w:hAnsi="Verdana"/>
                <w:sz w:val="18"/>
              </w:rPr>
              <w:t>Beschikken</w:t>
            </w:r>
            <w:proofErr w:type="spellEnd"/>
            <w:r w:rsidRPr="00AA6CC9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AA6CC9">
              <w:rPr>
                <w:rFonts w:ascii="Verdana" w:hAnsi="Verdana"/>
                <w:sz w:val="18"/>
              </w:rPr>
              <w:t>uw</w:t>
            </w:r>
            <w:proofErr w:type="spellEnd"/>
            <w:r w:rsidRPr="00AA6CC9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AA6CC9">
              <w:rPr>
                <w:rFonts w:ascii="Verdana" w:hAnsi="Verdana"/>
                <w:sz w:val="18"/>
              </w:rPr>
              <w:t>docenten</w:t>
            </w:r>
            <w:proofErr w:type="spellEnd"/>
            <w:r w:rsidRPr="00AA6CC9">
              <w:rPr>
                <w:rFonts w:ascii="Verdana" w:hAnsi="Verdana"/>
                <w:sz w:val="18"/>
              </w:rPr>
              <w:t>/</w:t>
            </w:r>
            <w:proofErr w:type="spellStart"/>
            <w:r w:rsidRPr="00AA6CC9">
              <w:rPr>
                <w:rFonts w:ascii="Verdana" w:hAnsi="Verdana"/>
                <w:sz w:val="18"/>
              </w:rPr>
              <w:t>begeleiders</w:t>
            </w:r>
            <w:proofErr w:type="spellEnd"/>
            <w:r w:rsidRPr="00AA6CC9">
              <w:rPr>
                <w:rFonts w:ascii="Verdana" w:hAnsi="Verdana"/>
                <w:sz w:val="18"/>
              </w:rPr>
              <w:t xml:space="preserve"> over </w:t>
            </w:r>
            <w:proofErr w:type="spellStart"/>
            <w:r w:rsidRPr="00AA6CC9">
              <w:rPr>
                <w:rFonts w:ascii="Verdana" w:hAnsi="Verdana"/>
                <w:sz w:val="18"/>
              </w:rPr>
              <w:t>aantoonbare</w:t>
            </w:r>
            <w:proofErr w:type="spellEnd"/>
            <w:r w:rsidRPr="00AA6CC9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AA6CC9">
              <w:rPr>
                <w:rFonts w:ascii="Verdana" w:hAnsi="Verdana"/>
                <w:sz w:val="18"/>
              </w:rPr>
              <w:t>praktijkervaring</w:t>
            </w:r>
            <w:proofErr w:type="spellEnd"/>
            <w:r w:rsidRPr="00AA6CC9">
              <w:rPr>
                <w:rFonts w:ascii="Verdana" w:hAnsi="Verdana"/>
                <w:sz w:val="18"/>
              </w:rPr>
              <w:t xml:space="preserve"> in de </w:t>
            </w:r>
            <w:proofErr w:type="spellStart"/>
            <w:r w:rsidRPr="00AA6CC9">
              <w:rPr>
                <w:rFonts w:ascii="Verdana" w:hAnsi="Verdana"/>
                <w:sz w:val="18"/>
              </w:rPr>
              <w:t>betreffende</w:t>
            </w:r>
            <w:proofErr w:type="spellEnd"/>
            <w:r w:rsidRPr="00AA6CC9">
              <w:rPr>
                <w:rFonts w:ascii="Verdana" w:hAnsi="Verdana"/>
                <w:sz w:val="18"/>
              </w:rPr>
              <w:t xml:space="preserve"> branches?</w:t>
            </w:r>
          </w:p>
        </w:tc>
      </w:tr>
      <w:tr w:rsidR="000B4894" w:rsidRPr="000148CD" w14:paraId="23E05A08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AB99" w14:textId="676AA649" w:rsidR="000B4894" w:rsidRDefault="000B4894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0E0F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7D903397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2A1FDFFB" w14:textId="77777777" w:rsidR="000B4894" w:rsidRPr="00AA6CC9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  <w:tr w:rsidR="000B4894" w:rsidRPr="000148CD" w14:paraId="3142A060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1DED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13.</w:t>
            </w:r>
            <w:r w:rsidRPr="000148CD">
              <w:rPr>
                <w:rFonts w:ascii="Verdana" w:hAnsi="Verdana"/>
                <w:b/>
                <w:sz w:val="18"/>
              </w:rPr>
              <w:t xml:space="preserve"> 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CEE2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r w:rsidRPr="00AA6CC9">
              <w:rPr>
                <w:rFonts w:ascii="Verdana" w:hAnsi="Verdana"/>
                <w:sz w:val="18"/>
              </w:rPr>
              <w:t xml:space="preserve">Bent u </w:t>
            </w:r>
            <w:proofErr w:type="spellStart"/>
            <w:r w:rsidRPr="00AA6CC9">
              <w:rPr>
                <w:rFonts w:ascii="Verdana" w:hAnsi="Verdana"/>
                <w:sz w:val="18"/>
              </w:rPr>
              <w:t>bereid</w:t>
            </w:r>
            <w:proofErr w:type="spellEnd"/>
            <w:r w:rsidRPr="00AA6CC9">
              <w:rPr>
                <w:rFonts w:ascii="Verdana" w:hAnsi="Verdana"/>
                <w:sz w:val="18"/>
              </w:rPr>
              <w:t xml:space="preserve"> om externe audits </w:t>
            </w:r>
            <w:proofErr w:type="spellStart"/>
            <w:r w:rsidRPr="00AA6CC9">
              <w:rPr>
                <w:rFonts w:ascii="Verdana" w:hAnsi="Verdana"/>
                <w:sz w:val="18"/>
              </w:rPr>
              <w:t>te</w:t>
            </w:r>
            <w:proofErr w:type="spellEnd"/>
            <w:r w:rsidRPr="00AA6CC9">
              <w:rPr>
                <w:rFonts w:ascii="Verdana" w:hAnsi="Verdana"/>
                <w:sz w:val="18"/>
              </w:rPr>
              <w:t xml:space="preserve"> laten </w:t>
            </w:r>
            <w:proofErr w:type="spellStart"/>
            <w:r w:rsidRPr="00AA6CC9">
              <w:rPr>
                <w:rFonts w:ascii="Verdana" w:hAnsi="Verdana"/>
                <w:sz w:val="18"/>
              </w:rPr>
              <w:t>uitvoeren</w:t>
            </w:r>
            <w:proofErr w:type="spellEnd"/>
            <w:r w:rsidRPr="00AA6CC9">
              <w:rPr>
                <w:rFonts w:ascii="Verdana" w:hAnsi="Verdana"/>
                <w:sz w:val="18"/>
              </w:rPr>
              <w:t xml:space="preserve"> op </w:t>
            </w:r>
            <w:proofErr w:type="spellStart"/>
            <w:r w:rsidRPr="00AA6CC9">
              <w:rPr>
                <w:rFonts w:ascii="Verdana" w:hAnsi="Verdana"/>
                <w:sz w:val="18"/>
              </w:rPr>
              <w:t>pedagogische</w:t>
            </w:r>
            <w:proofErr w:type="spellEnd"/>
            <w:r w:rsidRPr="00AA6CC9">
              <w:rPr>
                <w:rFonts w:ascii="Verdana" w:hAnsi="Verdana"/>
                <w:sz w:val="18"/>
              </w:rPr>
              <w:t xml:space="preserve"> en </w:t>
            </w:r>
            <w:proofErr w:type="spellStart"/>
            <w:r w:rsidRPr="00AA6CC9">
              <w:rPr>
                <w:rFonts w:ascii="Verdana" w:hAnsi="Verdana"/>
                <w:sz w:val="18"/>
              </w:rPr>
              <w:t>didactische</w:t>
            </w:r>
            <w:proofErr w:type="spellEnd"/>
            <w:r w:rsidRPr="00AA6CC9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AA6CC9">
              <w:rPr>
                <w:rFonts w:ascii="Verdana" w:hAnsi="Verdana"/>
                <w:sz w:val="18"/>
              </w:rPr>
              <w:t>kwaliteit</w:t>
            </w:r>
            <w:proofErr w:type="spellEnd"/>
            <w:r w:rsidRPr="00AA6CC9">
              <w:rPr>
                <w:rFonts w:ascii="Verdana" w:hAnsi="Verdana"/>
                <w:sz w:val="18"/>
              </w:rPr>
              <w:t>?</w:t>
            </w:r>
          </w:p>
        </w:tc>
      </w:tr>
      <w:tr w:rsidR="000B4894" w:rsidRPr="000148CD" w14:paraId="4C2B569B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4DF" w14:textId="35A64C74" w:rsidR="000B4894" w:rsidRDefault="000B4894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B779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39E2355E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108EAA63" w14:textId="77777777" w:rsidR="000B4894" w:rsidRPr="00AA6CC9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  <w:tr w:rsidR="000B4894" w:rsidRPr="000148CD" w14:paraId="40565B30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4868" w14:textId="77777777" w:rsidR="003736D5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14.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AD33" w14:textId="77777777" w:rsidR="003736D5" w:rsidRPr="00AA6CC9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 w:rsidRPr="00C6270C">
              <w:rPr>
                <w:rFonts w:ascii="Verdana" w:hAnsi="Verdana"/>
                <w:sz w:val="18"/>
              </w:rPr>
              <w:t>Heeft</w:t>
            </w:r>
            <w:proofErr w:type="spellEnd"/>
            <w:r w:rsidRPr="00C6270C">
              <w:rPr>
                <w:rFonts w:ascii="Verdana" w:hAnsi="Verdana"/>
                <w:sz w:val="18"/>
              </w:rPr>
              <w:t xml:space="preserve"> u </w:t>
            </w:r>
            <w:proofErr w:type="spellStart"/>
            <w:r w:rsidRPr="00C6270C">
              <w:rPr>
                <w:rFonts w:ascii="Verdana" w:hAnsi="Verdana"/>
                <w:sz w:val="18"/>
              </w:rPr>
              <w:t>ervaring</w:t>
            </w:r>
            <w:proofErr w:type="spellEnd"/>
            <w:r w:rsidRPr="00C6270C">
              <w:rPr>
                <w:rFonts w:ascii="Verdana" w:hAnsi="Verdana"/>
                <w:sz w:val="18"/>
              </w:rPr>
              <w:t xml:space="preserve"> met het </w:t>
            </w:r>
            <w:proofErr w:type="spellStart"/>
            <w:r w:rsidRPr="00C6270C">
              <w:rPr>
                <w:rFonts w:ascii="Verdana" w:hAnsi="Verdana"/>
                <w:sz w:val="18"/>
              </w:rPr>
              <w:t>ontwikkelen</w:t>
            </w:r>
            <w:proofErr w:type="spellEnd"/>
            <w:r w:rsidRPr="00C6270C">
              <w:rPr>
                <w:rFonts w:ascii="Verdana" w:hAnsi="Verdana"/>
                <w:sz w:val="18"/>
              </w:rPr>
              <w:t xml:space="preserve"> van </w:t>
            </w:r>
            <w:proofErr w:type="spellStart"/>
            <w:r w:rsidRPr="00C6270C">
              <w:rPr>
                <w:rFonts w:ascii="Verdana" w:hAnsi="Verdana"/>
                <w:sz w:val="18"/>
              </w:rPr>
              <w:t>lesmateriaal</w:t>
            </w:r>
            <w:proofErr w:type="spellEnd"/>
            <w:r w:rsidRPr="00C6270C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C6270C">
              <w:rPr>
                <w:rFonts w:ascii="Verdana" w:hAnsi="Verdana"/>
                <w:sz w:val="18"/>
              </w:rPr>
              <w:t>en</w:t>
            </w:r>
            <w:proofErr w:type="spellEnd"/>
            <w:r w:rsidRPr="00C6270C">
              <w:rPr>
                <w:rFonts w:ascii="Verdana" w:hAnsi="Verdana"/>
                <w:sz w:val="18"/>
              </w:rPr>
              <w:t xml:space="preserve"> e</w:t>
            </w:r>
            <w:r w:rsidRPr="00C6270C">
              <w:rPr>
                <w:rFonts w:ascii="Verdana" w:hAnsi="Verdana"/>
                <w:sz w:val="18"/>
              </w:rPr>
              <w:noBreakHyphen/>
            </w:r>
            <w:proofErr w:type="spellStart"/>
            <w:r w:rsidRPr="00C6270C">
              <w:rPr>
                <w:rFonts w:ascii="Verdana" w:hAnsi="Verdana"/>
                <w:sz w:val="18"/>
              </w:rPr>
              <w:t>learningmodules</w:t>
            </w:r>
            <w:proofErr w:type="spellEnd"/>
            <w:r w:rsidRPr="00C6270C">
              <w:rPr>
                <w:rFonts w:ascii="Verdana" w:hAnsi="Verdana"/>
                <w:sz w:val="18"/>
              </w:rPr>
              <w:t>?</w:t>
            </w:r>
          </w:p>
        </w:tc>
      </w:tr>
      <w:tr w:rsidR="000B4894" w:rsidRPr="000148CD" w14:paraId="3D0F50DE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22AC" w14:textId="0F9E22A7" w:rsidR="000B4894" w:rsidRDefault="000B4894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2F1D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2A087C62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543CD6F5" w14:textId="77777777" w:rsidR="000B4894" w:rsidRPr="00C6270C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</w:tbl>
    <w:p w14:paraId="4BF51C39" w14:textId="77777777" w:rsidR="003736D5" w:rsidRPr="000148CD" w:rsidRDefault="003736D5" w:rsidP="003736D5">
      <w:pPr>
        <w:rPr>
          <w:rFonts w:ascii="Verdana" w:hAnsi="Verdana"/>
          <w:sz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079"/>
        <w:gridCol w:w="7983"/>
      </w:tblGrid>
      <w:tr w:rsidR="000B4894" w:rsidRPr="000148CD" w14:paraId="20C35C43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A41B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 w:rsidRPr="000148CD">
              <w:rPr>
                <w:rFonts w:ascii="Verdana" w:hAnsi="Verdana"/>
                <w:sz w:val="18"/>
              </w:rPr>
              <w:t>Nr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5AC8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proofErr w:type="spellStart"/>
            <w:r w:rsidRPr="000148CD">
              <w:rPr>
                <w:rFonts w:ascii="Verdana" w:hAnsi="Verdana"/>
                <w:b/>
                <w:sz w:val="18"/>
              </w:rPr>
              <w:t>Omschrijving</w:t>
            </w:r>
            <w:proofErr w:type="spellEnd"/>
          </w:p>
        </w:tc>
      </w:tr>
      <w:tr w:rsidR="003736D5" w:rsidRPr="000148CD" w14:paraId="6C36384D" w14:textId="77777777" w:rsidTr="000B4894">
        <w:trPr>
          <w:trHeight w:val="13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1B73343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>
              <w:rPr>
                <w:rFonts w:ascii="Verdana" w:hAnsi="Verdana"/>
                <w:sz w:val="18"/>
              </w:rPr>
              <w:t>Organisatorische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voorwaarden</w:t>
            </w:r>
            <w:proofErr w:type="spellEnd"/>
          </w:p>
        </w:tc>
      </w:tr>
      <w:tr w:rsidR="000B4894" w:rsidRPr="000148CD" w14:paraId="39ED0231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CD32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15.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EE53C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r w:rsidRPr="0028062A">
              <w:rPr>
                <w:rFonts w:ascii="Verdana" w:hAnsi="Verdana"/>
                <w:sz w:val="18"/>
              </w:rPr>
              <w:t xml:space="preserve">Kunt u </w:t>
            </w:r>
            <w:proofErr w:type="spellStart"/>
            <w:r w:rsidRPr="0028062A">
              <w:rPr>
                <w:rFonts w:ascii="Verdana" w:hAnsi="Verdana"/>
                <w:sz w:val="18"/>
              </w:rPr>
              <w:t>exclusiviteit</w:t>
            </w:r>
            <w:proofErr w:type="spellEnd"/>
            <w:r w:rsidRPr="0028062A">
              <w:rPr>
                <w:rFonts w:ascii="Verdana" w:hAnsi="Verdana"/>
                <w:sz w:val="18"/>
              </w:rPr>
              <w:t xml:space="preserve"> van </w:t>
            </w:r>
            <w:proofErr w:type="spellStart"/>
            <w:r w:rsidRPr="0028062A">
              <w:rPr>
                <w:rFonts w:ascii="Verdana" w:hAnsi="Verdana"/>
                <w:sz w:val="18"/>
              </w:rPr>
              <w:t>docenten</w:t>
            </w:r>
            <w:proofErr w:type="spellEnd"/>
            <w:r w:rsidRPr="0028062A">
              <w:rPr>
                <w:rFonts w:ascii="Verdana" w:hAnsi="Verdana"/>
                <w:sz w:val="18"/>
              </w:rPr>
              <w:t>/</w:t>
            </w:r>
            <w:proofErr w:type="spellStart"/>
            <w:r w:rsidRPr="0028062A">
              <w:rPr>
                <w:rFonts w:ascii="Verdana" w:hAnsi="Verdana"/>
                <w:sz w:val="18"/>
              </w:rPr>
              <w:t>begeleiders</w:t>
            </w:r>
            <w:proofErr w:type="spellEnd"/>
            <w:r w:rsidRPr="0028062A">
              <w:rPr>
                <w:rFonts w:ascii="Verdana" w:hAnsi="Verdana"/>
                <w:sz w:val="18"/>
              </w:rPr>
              <w:t xml:space="preserve"> per </w:t>
            </w:r>
            <w:proofErr w:type="spellStart"/>
            <w:r w:rsidRPr="0028062A">
              <w:rPr>
                <w:rFonts w:ascii="Verdana" w:hAnsi="Verdana"/>
                <w:sz w:val="18"/>
              </w:rPr>
              <w:t>klant</w:t>
            </w:r>
            <w:proofErr w:type="spellEnd"/>
            <w:r w:rsidRPr="0028062A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28062A">
              <w:rPr>
                <w:rFonts w:ascii="Verdana" w:hAnsi="Verdana"/>
                <w:sz w:val="18"/>
              </w:rPr>
              <w:t>binnen</w:t>
            </w:r>
            <w:proofErr w:type="spellEnd"/>
            <w:r w:rsidRPr="0028062A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28062A">
              <w:rPr>
                <w:rFonts w:ascii="Verdana" w:hAnsi="Verdana"/>
                <w:sz w:val="18"/>
              </w:rPr>
              <w:t>een</w:t>
            </w:r>
            <w:proofErr w:type="spellEnd"/>
            <w:r w:rsidRPr="0028062A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28062A">
              <w:rPr>
                <w:rFonts w:ascii="Verdana" w:hAnsi="Verdana"/>
                <w:sz w:val="18"/>
              </w:rPr>
              <w:t>branche</w:t>
            </w:r>
            <w:proofErr w:type="spellEnd"/>
            <w:r w:rsidRPr="0028062A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28062A">
              <w:rPr>
                <w:rFonts w:ascii="Verdana" w:hAnsi="Verdana"/>
                <w:sz w:val="18"/>
              </w:rPr>
              <w:t>bieden</w:t>
            </w:r>
            <w:proofErr w:type="spellEnd"/>
            <w:r w:rsidRPr="0028062A">
              <w:rPr>
                <w:rFonts w:ascii="Verdana" w:hAnsi="Verdana"/>
                <w:sz w:val="18"/>
              </w:rPr>
              <w:t>?</w:t>
            </w:r>
          </w:p>
        </w:tc>
      </w:tr>
      <w:tr w:rsidR="000B4894" w:rsidRPr="000148CD" w14:paraId="181E8D22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DD9E" w14:textId="671916E2" w:rsidR="000B4894" w:rsidRDefault="000B4894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6F30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719C223E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1F18DE8D" w14:textId="77777777" w:rsidR="000B4894" w:rsidRPr="0028062A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  <w:tr w:rsidR="000B4894" w:rsidRPr="000148CD" w14:paraId="4D43CD58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F202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16.</w:t>
            </w:r>
            <w:r w:rsidRPr="000148CD">
              <w:rPr>
                <w:rFonts w:ascii="Verdana" w:hAnsi="Verdana"/>
                <w:b/>
                <w:sz w:val="18"/>
              </w:rPr>
              <w:t xml:space="preserve"> 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1941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r w:rsidRPr="00DD6B44">
              <w:rPr>
                <w:rFonts w:ascii="Verdana" w:hAnsi="Verdana"/>
                <w:sz w:val="18"/>
              </w:rPr>
              <w:t xml:space="preserve">Bent u </w:t>
            </w:r>
            <w:proofErr w:type="spellStart"/>
            <w:r w:rsidRPr="00DD6B44">
              <w:rPr>
                <w:rFonts w:ascii="Verdana" w:hAnsi="Verdana"/>
                <w:sz w:val="18"/>
              </w:rPr>
              <w:t>bereid</w:t>
            </w:r>
            <w:proofErr w:type="spellEnd"/>
            <w:r w:rsidRPr="00DD6B44">
              <w:rPr>
                <w:rFonts w:ascii="Verdana" w:hAnsi="Verdana"/>
                <w:sz w:val="18"/>
              </w:rPr>
              <w:t xml:space="preserve"> NCVB </w:t>
            </w:r>
            <w:proofErr w:type="spellStart"/>
            <w:r w:rsidRPr="00DD6B44">
              <w:rPr>
                <w:rFonts w:ascii="Verdana" w:hAnsi="Verdana"/>
                <w:sz w:val="18"/>
              </w:rPr>
              <w:t>als</w:t>
            </w:r>
            <w:proofErr w:type="spellEnd"/>
            <w:r w:rsidRPr="00DD6B44">
              <w:rPr>
                <w:rFonts w:ascii="Verdana" w:hAnsi="Verdana"/>
                <w:sz w:val="18"/>
              </w:rPr>
              <w:t xml:space="preserve"> “preferred </w:t>
            </w:r>
            <w:proofErr w:type="spellStart"/>
            <w:r w:rsidRPr="00DD6B44">
              <w:rPr>
                <w:rFonts w:ascii="Verdana" w:hAnsi="Verdana"/>
                <w:sz w:val="18"/>
              </w:rPr>
              <w:t>opdrachtgever</w:t>
            </w:r>
            <w:proofErr w:type="spellEnd"/>
            <w:r w:rsidRPr="00DD6B44">
              <w:rPr>
                <w:rFonts w:ascii="Verdana" w:hAnsi="Verdana"/>
                <w:sz w:val="18"/>
              </w:rPr>
              <w:t xml:space="preserve">” </w:t>
            </w:r>
            <w:proofErr w:type="spellStart"/>
            <w:r w:rsidRPr="00DD6B44">
              <w:rPr>
                <w:rFonts w:ascii="Verdana" w:hAnsi="Verdana"/>
                <w:sz w:val="18"/>
              </w:rPr>
              <w:t>te</w:t>
            </w:r>
            <w:proofErr w:type="spellEnd"/>
            <w:r w:rsidRPr="00DD6B44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DD6B44">
              <w:rPr>
                <w:rFonts w:ascii="Verdana" w:hAnsi="Verdana"/>
                <w:sz w:val="18"/>
              </w:rPr>
              <w:t>accepteren</w:t>
            </w:r>
            <w:proofErr w:type="spellEnd"/>
            <w:r w:rsidRPr="00DD6B44">
              <w:rPr>
                <w:rFonts w:ascii="Verdana" w:hAnsi="Verdana"/>
                <w:sz w:val="18"/>
              </w:rPr>
              <w:t>?</w:t>
            </w:r>
          </w:p>
        </w:tc>
      </w:tr>
      <w:tr w:rsidR="000B4894" w:rsidRPr="000148CD" w14:paraId="578D4B4C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E49E" w14:textId="628E8A3C" w:rsidR="000B4894" w:rsidRDefault="000B4894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D09B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316FEE18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2EB4577E" w14:textId="77777777" w:rsidR="000B4894" w:rsidRPr="00DD6B44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  <w:tr w:rsidR="000B4894" w:rsidRPr="000148CD" w14:paraId="72B3C2E1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970A" w14:textId="77777777" w:rsidR="003736D5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17.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2DF3" w14:textId="77777777" w:rsidR="003736D5" w:rsidRPr="00AA6CC9" w:rsidRDefault="003736D5" w:rsidP="00533EA0">
            <w:pPr>
              <w:rPr>
                <w:rFonts w:ascii="Verdana" w:hAnsi="Verdana"/>
                <w:sz w:val="18"/>
              </w:rPr>
            </w:pPr>
            <w:r w:rsidRPr="00DD6B44">
              <w:rPr>
                <w:rFonts w:ascii="Verdana" w:hAnsi="Verdana"/>
                <w:sz w:val="18"/>
              </w:rPr>
              <w:t xml:space="preserve">Kunt u </w:t>
            </w:r>
            <w:proofErr w:type="spellStart"/>
            <w:r w:rsidRPr="00DD6B44">
              <w:rPr>
                <w:rFonts w:ascii="Verdana" w:hAnsi="Verdana"/>
                <w:sz w:val="18"/>
              </w:rPr>
              <w:t>samenwerken</w:t>
            </w:r>
            <w:proofErr w:type="spellEnd"/>
            <w:r w:rsidRPr="00DD6B44">
              <w:rPr>
                <w:rFonts w:ascii="Verdana" w:hAnsi="Verdana"/>
                <w:sz w:val="18"/>
              </w:rPr>
              <w:t xml:space="preserve"> met de </w:t>
            </w:r>
            <w:proofErr w:type="spellStart"/>
            <w:r w:rsidRPr="00DD6B44">
              <w:rPr>
                <w:rFonts w:ascii="Verdana" w:hAnsi="Verdana"/>
                <w:sz w:val="18"/>
              </w:rPr>
              <w:t>zorgstructuur</w:t>
            </w:r>
            <w:proofErr w:type="spellEnd"/>
            <w:r w:rsidRPr="00DD6B44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DD6B44">
              <w:rPr>
                <w:rFonts w:ascii="Verdana" w:hAnsi="Verdana"/>
                <w:sz w:val="18"/>
              </w:rPr>
              <w:t>en</w:t>
            </w:r>
            <w:proofErr w:type="spellEnd"/>
            <w:r w:rsidRPr="00DD6B44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DD6B44">
              <w:rPr>
                <w:rFonts w:ascii="Verdana" w:hAnsi="Verdana"/>
                <w:sz w:val="18"/>
              </w:rPr>
              <w:t>kwaliteitskaders</w:t>
            </w:r>
            <w:proofErr w:type="spellEnd"/>
            <w:r w:rsidRPr="00DD6B44">
              <w:rPr>
                <w:rFonts w:ascii="Verdana" w:hAnsi="Verdana"/>
                <w:sz w:val="18"/>
              </w:rPr>
              <w:t xml:space="preserve"> van NCVB?</w:t>
            </w:r>
          </w:p>
        </w:tc>
      </w:tr>
      <w:tr w:rsidR="000B4894" w:rsidRPr="000148CD" w14:paraId="733A2161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D1CD" w14:textId="181F85FE" w:rsidR="000B4894" w:rsidRDefault="000B4894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A5F8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2FF2C2EF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6EF9763E" w14:textId="77777777" w:rsidR="000B4894" w:rsidRPr="00DD6B44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</w:tbl>
    <w:p w14:paraId="75481876" w14:textId="77777777" w:rsidR="003736D5" w:rsidRPr="00BC42A8" w:rsidRDefault="003736D5" w:rsidP="003736D5">
      <w:pPr>
        <w:rPr>
          <w:rFonts w:ascii="Verdana" w:hAnsi="Verdana"/>
          <w:sz w:val="18"/>
        </w:rPr>
      </w:pPr>
    </w:p>
    <w:p w14:paraId="69DF6844" w14:textId="77777777" w:rsidR="003736D5" w:rsidRPr="00BC42A8" w:rsidRDefault="003736D5" w:rsidP="003736D5">
      <w:pPr>
        <w:rPr>
          <w:rFonts w:ascii="Verdana" w:hAnsi="Verdana"/>
          <w:b/>
          <w:bCs/>
          <w:sz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079"/>
        <w:gridCol w:w="7983"/>
      </w:tblGrid>
      <w:tr w:rsidR="000B4894" w:rsidRPr="000148CD" w14:paraId="5EF1BC16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ED38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 w:rsidRPr="000148CD">
              <w:rPr>
                <w:rFonts w:ascii="Verdana" w:hAnsi="Verdana"/>
                <w:sz w:val="18"/>
              </w:rPr>
              <w:t>Nr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4222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proofErr w:type="spellStart"/>
            <w:r w:rsidRPr="000148CD">
              <w:rPr>
                <w:rFonts w:ascii="Verdana" w:hAnsi="Verdana"/>
                <w:b/>
                <w:sz w:val="18"/>
              </w:rPr>
              <w:t>Omschrijving</w:t>
            </w:r>
            <w:proofErr w:type="spellEnd"/>
          </w:p>
        </w:tc>
      </w:tr>
      <w:tr w:rsidR="003736D5" w:rsidRPr="000148CD" w14:paraId="1E209E8B" w14:textId="77777777" w:rsidTr="000B4894">
        <w:trPr>
          <w:trHeight w:val="13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AC9787F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>
              <w:rPr>
                <w:rFonts w:ascii="Verdana" w:hAnsi="Verdana"/>
                <w:sz w:val="18"/>
              </w:rPr>
              <w:t>Financiële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informatie</w:t>
            </w:r>
            <w:proofErr w:type="spellEnd"/>
          </w:p>
        </w:tc>
      </w:tr>
      <w:tr w:rsidR="000B4894" w:rsidRPr="000148CD" w14:paraId="7EF09FF0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FE74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18.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9EAE" w14:textId="77777777" w:rsidR="003736D5" w:rsidRDefault="003736D5" w:rsidP="00533EA0">
            <w:pPr>
              <w:rPr>
                <w:rFonts w:ascii="Verdana" w:hAnsi="Verdana"/>
                <w:sz w:val="18"/>
              </w:rPr>
            </w:pPr>
            <w:r w:rsidRPr="00981318">
              <w:rPr>
                <w:rFonts w:ascii="Verdana" w:hAnsi="Verdana"/>
                <w:sz w:val="18"/>
              </w:rPr>
              <w:t xml:space="preserve">Wat </w:t>
            </w:r>
            <w:proofErr w:type="spellStart"/>
            <w:r w:rsidRPr="00981318">
              <w:rPr>
                <w:rFonts w:ascii="Verdana" w:hAnsi="Verdana"/>
                <w:sz w:val="18"/>
              </w:rPr>
              <w:t>zijn</w:t>
            </w:r>
            <w:proofErr w:type="spellEnd"/>
            <w:r w:rsidRPr="0098131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981318">
              <w:rPr>
                <w:rFonts w:ascii="Verdana" w:hAnsi="Verdana"/>
                <w:sz w:val="18"/>
              </w:rPr>
              <w:t>uw</w:t>
            </w:r>
            <w:proofErr w:type="spellEnd"/>
            <w:r w:rsidRPr="0098131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981318">
              <w:rPr>
                <w:rFonts w:ascii="Verdana" w:hAnsi="Verdana"/>
                <w:b/>
                <w:bCs/>
                <w:sz w:val="18"/>
              </w:rPr>
              <w:t>uurprijzen</w:t>
            </w:r>
            <w:proofErr w:type="spellEnd"/>
            <w:r w:rsidRPr="00981318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981318">
              <w:rPr>
                <w:rFonts w:ascii="Verdana" w:hAnsi="Verdana"/>
                <w:sz w:val="18"/>
              </w:rPr>
              <w:t>voor</w:t>
            </w:r>
            <w:proofErr w:type="spellEnd"/>
            <w:r w:rsidRPr="00981318">
              <w:rPr>
                <w:rFonts w:ascii="Verdana" w:hAnsi="Verdana"/>
                <w:sz w:val="18"/>
              </w:rPr>
              <w:t>:</w:t>
            </w:r>
          </w:p>
          <w:p w14:paraId="44E83A53" w14:textId="77777777" w:rsidR="003736D5" w:rsidRDefault="003736D5" w:rsidP="003736D5">
            <w:pPr>
              <w:pStyle w:val="Lijstalinea"/>
              <w:numPr>
                <w:ilvl w:val="0"/>
                <w:numId w:val="33"/>
              </w:numPr>
              <w:suppressAutoHyphens/>
              <w:spacing w:line="240" w:lineRule="atLeast"/>
              <w:rPr>
                <w:rFonts w:ascii="Verdana" w:hAnsi="Verdana"/>
                <w:sz w:val="18"/>
              </w:rPr>
            </w:pPr>
            <w:proofErr w:type="spellStart"/>
            <w:r>
              <w:rPr>
                <w:rFonts w:ascii="Verdana" w:hAnsi="Verdana"/>
                <w:sz w:val="18"/>
              </w:rPr>
              <w:t>Docenten</w:t>
            </w:r>
            <w:proofErr w:type="spellEnd"/>
            <w:r>
              <w:rPr>
                <w:rFonts w:ascii="Verdana" w:hAnsi="Verdana"/>
                <w:sz w:val="18"/>
              </w:rPr>
              <w:t>;</w:t>
            </w:r>
          </w:p>
          <w:p w14:paraId="1C125613" w14:textId="77777777" w:rsidR="003736D5" w:rsidRDefault="003736D5" w:rsidP="003736D5">
            <w:pPr>
              <w:pStyle w:val="Lijstalinea"/>
              <w:numPr>
                <w:ilvl w:val="0"/>
                <w:numId w:val="33"/>
              </w:numPr>
              <w:suppressAutoHyphens/>
              <w:spacing w:line="240" w:lineRule="atLeas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BPV-</w:t>
            </w:r>
            <w:proofErr w:type="spellStart"/>
            <w:r>
              <w:rPr>
                <w:rFonts w:ascii="Verdana" w:hAnsi="Verdana"/>
                <w:sz w:val="18"/>
              </w:rPr>
              <w:t>begeleiders</w:t>
            </w:r>
            <w:proofErr w:type="spellEnd"/>
            <w:r>
              <w:rPr>
                <w:rFonts w:ascii="Verdana" w:hAnsi="Verdana"/>
                <w:sz w:val="18"/>
              </w:rPr>
              <w:t>;</w:t>
            </w:r>
          </w:p>
          <w:p w14:paraId="067CDB2A" w14:textId="77777777" w:rsidR="003736D5" w:rsidRPr="00981318" w:rsidRDefault="003736D5" w:rsidP="003736D5">
            <w:pPr>
              <w:pStyle w:val="Lijstalinea"/>
              <w:numPr>
                <w:ilvl w:val="0"/>
                <w:numId w:val="33"/>
              </w:numPr>
              <w:suppressAutoHyphens/>
              <w:spacing w:line="240" w:lineRule="atLeast"/>
              <w:rPr>
                <w:rFonts w:ascii="Verdana" w:hAnsi="Verdana"/>
                <w:sz w:val="18"/>
              </w:rPr>
            </w:pPr>
            <w:proofErr w:type="spellStart"/>
            <w:r>
              <w:rPr>
                <w:rFonts w:ascii="Verdana" w:hAnsi="Verdana"/>
                <w:sz w:val="18"/>
              </w:rPr>
              <w:t>Ontwikkelaars</w:t>
            </w:r>
            <w:proofErr w:type="spellEnd"/>
            <w:r>
              <w:rPr>
                <w:rFonts w:ascii="Verdana" w:hAnsi="Verdana"/>
                <w:sz w:val="18"/>
              </w:rPr>
              <w:t xml:space="preserve"> van </w:t>
            </w:r>
            <w:proofErr w:type="spellStart"/>
            <w:r>
              <w:rPr>
                <w:rFonts w:ascii="Verdana" w:hAnsi="Verdana"/>
                <w:sz w:val="18"/>
              </w:rPr>
              <w:t>lesmateriaal</w:t>
            </w:r>
            <w:proofErr w:type="spellEnd"/>
            <w:r>
              <w:rPr>
                <w:rFonts w:ascii="Verdana" w:hAnsi="Verdana"/>
                <w:sz w:val="18"/>
              </w:rPr>
              <w:t>.</w:t>
            </w:r>
          </w:p>
        </w:tc>
      </w:tr>
      <w:tr w:rsidR="000B4894" w:rsidRPr="000148CD" w14:paraId="34618E10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C94B" w14:textId="1D93C7DE" w:rsidR="000B4894" w:rsidRDefault="000B4894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6E4C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3EB55C69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71751989" w14:textId="77777777" w:rsidR="000B4894" w:rsidRPr="00981318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  <w:tr w:rsidR="000B4894" w:rsidRPr="000148CD" w14:paraId="0301E17E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B78A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19.</w:t>
            </w:r>
            <w:r w:rsidRPr="000148CD">
              <w:rPr>
                <w:rFonts w:ascii="Verdana" w:hAnsi="Verdana"/>
                <w:b/>
                <w:sz w:val="18"/>
              </w:rPr>
              <w:t xml:space="preserve"> 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24FE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 w:rsidRPr="00731022">
              <w:rPr>
                <w:rFonts w:ascii="Verdana" w:hAnsi="Verdana"/>
                <w:sz w:val="18"/>
              </w:rPr>
              <w:t>Zijn</w:t>
            </w:r>
            <w:proofErr w:type="spellEnd"/>
            <w:r w:rsidRPr="00731022">
              <w:rPr>
                <w:rFonts w:ascii="Verdana" w:hAnsi="Verdana"/>
                <w:sz w:val="18"/>
              </w:rPr>
              <w:t xml:space="preserve"> er </w:t>
            </w:r>
            <w:proofErr w:type="spellStart"/>
            <w:r w:rsidRPr="00731022">
              <w:rPr>
                <w:rFonts w:ascii="Verdana" w:hAnsi="Verdana"/>
                <w:sz w:val="18"/>
              </w:rPr>
              <w:t>toeslagen</w:t>
            </w:r>
            <w:proofErr w:type="spellEnd"/>
            <w:r w:rsidRPr="00731022">
              <w:rPr>
                <w:rFonts w:ascii="Verdana" w:hAnsi="Verdana"/>
                <w:sz w:val="18"/>
              </w:rPr>
              <w:t xml:space="preserve"> van </w:t>
            </w:r>
            <w:proofErr w:type="spellStart"/>
            <w:r w:rsidRPr="00731022">
              <w:rPr>
                <w:rFonts w:ascii="Verdana" w:hAnsi="Verdana"/>
                <w:sz w:val="18"/>
              </w:rPr>
              <w:t>toepassing</w:t>
            </w:r>
            <w:proofErr w:type="spellEnd"/>
            <w:r w:rsidRPr="00731022">
              <w:rPr>
                <w:rFonts w:ascii="Verdana" w:hAnsi="Verdana"/>
                <w:sz w:val="18"/>
              </w:rPr>
              <w:t xml:space="preserve"> (</w:t>
            </w:r>
            <w:proofErr w:type="spellStart"/>
            <w:r w:rsidRPr="00731022">
              <w:rPr>
                <w:rFonts w:ascii="Verdana" w:hAnsi="Verdana"/>
                <w:sz w:val="18"/>
              </w:rPr>
              <w:t>avond</w:t>
            </w:r>
            <w:proofErr w:type="spellEnd"/>
            <w:r w:rsidRPr="00731022">
              <w:rPr>
                <w:rFonts w:ascii="Verdana" w:hAnsi="Verdana"/>
                <w:sz w:val="18"/>
              </w:rPr>
              <w:t xml:space="preserve">/weekend, </w:t>
            </w:r>
            <w:proofErr w:type="spellStart"/>
            <w:r w:rsidRPr="00731022">
              <w:rPr>
                <w:rFonts w:ascii="Verdana" w:hAnsi="Verdana"/>
                <w:sz w:val="18"/>
              </w:rPr>
              <w:t>spoedvervanging</w:t>
            </w:r>
            <w:proofErr w:type="spellEnd"/>
            <w:r w:rsidRPr="00731022">
              <w:rPr>
                <w:rFonts w:ascii="Verdana" w:hAnsi="Verdana"/>
                <w:sz w:val="18"/>
              </w:rPr>
              <w:t xml:space="preserve">, </w:t>
            </w:r>
            <w:proofErr w:type="spellStart"/>
            <w:r w:rsidRPr="00731022">
              <w:rPr>
                <w:rFonts w:ascii="Verdana" w:hAnsi="Verdana"/>
                <w:sz w:val="18"/>
              </w:rPr>
              <w:t>reistijd</w:t>
            </w:r>
            <w:proofErr w:type="spellEnd"/>
            <w:r w:rsidRPr="00731022">
              <w:rPr>
                <w:rFonts w:ascii="Verdana" w:hAnsi="Verdana"/>
                <w:sz w:val="18"/>
              </w:rPr>
              <w:t>)?</w:t>
            </w:r>
          </w:p>
        </w:tc>
      </w:tr>
      <w:tr w:rsidR="000B4894" w:rsidRPr="000148CD" w14:paraId="550B45FD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F868" w14:textId="77777777" w:rsidR="000B4894" w:rsidRDefault="000B4894" w:rsidP="00533EA0">
            <w:pPr>
              <w:rPr>
                <w:rFonts w:ascii="Verdana" w:hAnsi="Verdana"/>
                <w:bCs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  <w:p w14:paraId="57C448CD" w14:textId="77777777" w:rsidR="000B4894" w:rsidRDefault="000B4894" w:rsidP="00533EA0">
            <w:pPr>
              <w:rPr>
                <w:rFonts w:ascii="Verdana" w:hAnsi="Verdana"/>
                <w:bCs/>
                <w:sz w:val="18"/>
              </w:rPr>
            </w:pPr>
          </w:p>
          <w:p w14:paraId="484B0975" w14:textId="2C88D667" w:rsidR="000B4894" w:rsidRDefault="000B4894" w:rsidP="00533EA0">
            <w:pPr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98A9" w14:textId="77777777" w:rsidR="000B4894" w:rsidRPr="00731022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</w:tbl>
    <w:p w14:paraId="7A34619B" w14:textId="77777777" w:rsidR="003736D5" w:rsidRDefault="003736D5" w:rsidP="003736D5">
      <w:pPr>
        <w:rPr>
          <w:rFonts w:ascii="Verdana" w:hAnsi="Verdana"/>
          <w:b/>
          <w:bCs/>
          <w:sz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079"/>
        <w:gridCol w:w="7983"/>
      </w:tblGrid>
      <w:tr w:rsidR="000B4894" w:rsidRPr="000148CD" w14:paraId="0BC388B8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786A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 w:rsidRPr="000148CD">
              <w:rPr>
                <w:rFonts w:ascii="Verdana" w:hAnsi="Verdana"/>
                <w:sz w:val="18"/>
              </w:rPr>
              <w:t>Nr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43B6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proofErr w:type="spellStart"/>
            <w:r w:rsidRPr="000148CD">
              <w:rPr>
                <w:rFonts w:ascii="Verdana" w:hAnsi="Verdana"/>
                <w:b/>
                <w:sz w:val="18"/>
              </w:rPr>
              <w:t>Omschrijving</w:t>
            </w:r>
            <w:proofErr w:type="spellEnd"/>
          </w:p>
        </w:tc>
      </w:tr>
      <w:tr w:rsidR="003736D5" w:rsidRPr="000148CD" w14:paraId="021ADC54" w14:textId="77777777" w:rsidTr="000B4894">
        <w:trPr>
          <w:trHeight w:val="13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760A806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>
              <w:rPr>
                <w:rFonts w:ascii="Verdana" w:hAnsi="Verdana"/>
                <w:sz w:val="18"/>
              </w:rPr>
              <w:t>Overige</w:t>
            </w:r>
            <w:proofErr w:type="spellEnd"/>
            <w:r>
              <w:rPr>
                <w:rFonts w:ascii="Verdana" w:hAnsi="Verdana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informatie</w:t>
            </w:r>
            <w:proofErr w:type="spellEnd"/>
          </w:p>
        </w:tc>
      </w:tr>
      <w:tr w:rsidR="000B4894" w:rsidRPr="000148CD" w14:paraId="62DF09A6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3671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20.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C622C" w14:textId="77777777" w:rsidR="003736D5" w:rsidRPr="00731022" w:rsidRDefault="003736D5" w:rsidP="00533EA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Welke </w:t>
            </w:r>
            <w:proofErr w:type="spellStart"/>
            <w:r>
              <w:rPr>
                <w:rFonts w:ascii="Verdana" w:hAnsi="Verdana"/>
                <w:sz w:val="18"/>
              </w:rPr>
              <w:t>risico’s</w:t>
            </w:r>
            <w:proofErr w:type="spellEnd"/>
            <w:r>
              <w:rPr>
                <w:rFonts w:ascii="Verdana" w:hAnsi="Verdana"/>
                <w:sz w:val="18"/>
              </w:rPr>
              <w:t xml:space="preserve"> of </w:t>
            </w:r>
            <w:proofErr w:type="spellStart"/>
            <w:r w:rsidRPr="00354714">
              <w:rPr>
                <w:rFonts w:ascii="Verdana" w:hAnsi="Verdana"/>
                <w:sz w:val="18"/>
              </w:rPr>
              <w:t>aandachtspunten</w:t>
            </w:r>
            <w:proofErr w:type="spellEnd"/>
            <w:r w:rsidRPr="00354714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354714">
              <w:rPr>
                <w:rFonts w:ascii="Verdana" w:hAnsi="Verdana"/>
                <w:sz w:val="18"/>
              </w:rPr>
              <w:t>ziet</w:t>
            </w:r>
            <w:proofErr w:type="spellEnd"/>
            <w:r w:rsidRPr="00354714">
              <w:rPr>
                <w:rFonts w:ascii="Verdana" w:hAnsi="Verdana"/>
                <w:sz w:val="18"/>
              </w:rPr>
              <w:t xml:space="preserve"> u </w:t>
            </w:r>
            <w:proofErr w:type="spellStart"/>
            <w:r w:rsidRPr="00354714">
              <w:rPr>
                <w:rFonts w:ascii="Verdana" w:hAnsi="Verdana"/>
                <w:sz w:val="18"/>
              </w:rPr>
              <w:t>bij</w:t>
            </w:r>
            <w:proofErr w:type="spellEnd"/>
            <w:r w:rsidRPr="00354714">
              <w:rPr>
                <w:rFonts w:ascii="Verdana" w:hAnsi="Verdana"/>
                <w:sz w:val="18"/>
              </w:rPr>
              <w:t xml:space="preserve"> de </w:t>
            </w:r>
            <w:proofErr w:type="spellStart"/>
            <w:r w:rsidRPr="00354714">
              <w:rPr>
                <w:rFonts w:ascii="Verdana" w:hAnsi="Verdana"/>
                <w:sz w:val="18"/>
              </w:rPr>
              <w:t>uitvoering</w:t>
            </w:r>
            <w:proofErr w:type="spellEnd"/>
            <w:r w:rsidRPr="00354714">
              <w:rPr>
                <w:rFonts w:ascii="Verdana" w:hAnsi="Verdana"/>
                <w:sz w:val="18"/>
              </w:rPr>
              <w:t xml:space="preserve"> van </w:t>
            </w:r>
            <w:proofErr w:type="spellStart"/>
            <w:r w:rsidRPr="00354714">
              <w:rPr>
                <w:rFonts w:ascii="Verdana" w:hAnsi="Verdana"/>
                <w:sz w:val="18"/>
              </w:rPr>
              <w:t>deze</w:t>
            </w:r>
            <w:proofErr w:type="spellEnd"/>
            <w:r w:rsidRPr="00354714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354714">
              <w:rPr>
                <w:rFonts w:ascii="Verdana" w:hAnsi="Verdana"/>
                <w:sz w:val="18"/>
              </w:rPr>
              <w:t>opdracht</w:t>
            </w:r>
            <w:proofErr w:type="spellEnd"/>
            <w:r w:rsidRPr="00354714">
              <w:rPr>
                <w:rFonts w:ascii="Verdana" w:hAnsi="Verdana"/>
                <w:sz w:val="18"/>
              </w:rPr>
              <w:t>?</w:t>
            </w:r>
          </w:p>
        </w:tc>
      </w:tr>
      <w:tr w:rsidR="000B4894" w:rsidRPr="000148CD" w14:paraId="44377720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0D2B" w14:textId="1EE1E5B6" w:rsidR="000B4894" w:rsidRDefault="000B4894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06A3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64557C4F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2E0D02F7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  <w:tr w:rsidR="000B4894" w:rsidRPr="000148CD" w14:paraId="490938D7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1314" w14:textId="77777777" w:rsidR="003736D5" w:rsidRPr="000148CD" w:rsidRDefault="003736D5" w:rsidP="00533EA0">
            <w:pPr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21.</w:t>
            </w:r>
            <w:r w:rsidRPr="000148CD">
              <w:rPr>
                <w:rFonts w:ascii="Verdana" w:hAnsi="Verdana"/>
                <w:b/>
                <w:sz w:val="18"/>
              </w:rPr>
              <w:t xml:space="preserve"> 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9DB7" w14:textId="77777777" w:rsidR="003736D5" w:rsidRPr="000148CD" w:rsidRDefault="003736D5" w:rsidP="00533EA0">
            <w:pPr>
              <w:rPr>
                <w:rFonts w:ascii="Verdana" w:hAnsi="Verdana"/>
                <w:sz w:val="18"/>
              </w:rPr>
            </w:pPr>
            <w:proofErr w:type="spellStart"/>
            <w:r w:rsidRPr="00354714">
              <w:rPr>
                <w:rFonts w:ascii="Verdana" w:hAnsi="Verdana"/>
                <w:sz w:val="18"/>
              </w:rPr>
              <w:t>Heeft</w:t>
            </w:r>
            <w:proofErr w:type="spellEnd"/>
            <w:r w:rsidRPr="00354714">
              <w:rPr>
                <w:rFonts w:ascii="Verdana" w:hAnsi="Verdana"/>
                <w:sz w:val="18"/>
              </w:rPr>
              <w:t xml:space="preserve"> u </w:t>
            </w:r>
            <w:proofErr w:type="spellStart"/>
            <w:r w:rsidRPr="00354714">
              <w:rPr>
                <w:rFonts w:ascii="Verdana" w:hAnsi="Verdana"/>
                <w:sz w:val="18"/>
              </w:rPr>
              <w:t>overige</w:t>
            </w:r>
            <w:proofErr w:type="spellEnd"/>
            <w:r w:rsidRPr="00354714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354714">
              <w:rPr>
                <w:rFonts w:ascii="Verdana" w:hAnsi="Verdana"/>
                <w:sz w:val="18"/>
              </w:rPr>
              <w:t>opmerkingen</w:t>
            </w:r>
            <w:proofErr w:type="spellEnd"/>
            <w:r w:rsidRPr="00354714">
              <w:rPr>
                <w:rFonts w:ascii="Verdana" w:hAnsi="Verdana"/>
                <w:sz w:val="18"/>
              </w:rPr>
              <w:t xml:space="preserve"> of </w:t>
            </w:r>
            <w:proofErr w:type="spellStart"/>
            <w:r w:rsidRPr="00354714">
              <w:rPr>
                <w:rFonts w:ascii="Verdana" w:hAnsi="Verdana"/>
                <w:sz w:val="18"/>
              </w:rPr>
              <w:t>suggesties</w:t>
            </w:r>
            <w:proofErr w:type="spellEnd"/>
            <w:r w:rsidRPr="00354714">
              <w:rPr>
                <w:rFonts w:ascii="Verdana" w:hAnsi="Verdana"/>
                <w:sz w:val="18"/>
              </w:rPr>
              <w:t xml:space="preserve"> die relevant </w:t>
            </w:r>
            <w:proofErr w:type="spellStart"/>
            <w:r w:rsidRPr="00354714">
              <w:rPr>
                <w:rFonts w:ascii="Verdana" w:hAnsi="Verdana"/>
                <w:sz w:val="18"/>
              </w:rPr>
              <w:t>zijn</w:t>
            </w:r>
            <w:proofErr w:type="spellEnd"/>
            <w:r w:rsidRPr="00354714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354714">
              <w:rPr>
                <w:rFonts w:ascii="Verdana" w:hAnsi="Verdana"/>
                <w:sz w:val="18"/>
              </w:rPr>
              <w:t>voor</w:t>
            </w:r>
            <w:proofErr w:type="spellEnd"/>
            <w:r w:rsidRPr="00354714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354714">
              <w:rPr>
                <w:rFonts w:ascii="Verdana" w:hAnsi="Verdana"/>
                <w:sz w:val="18"/>
              </w:rPr>
              <w:t>deze</w:t>
            </w:r>
            <w:proofErr w:type="spellEnd"/>
            <w:r w:rsidRPr="00354714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354714">
              <w:rPr>
                <w:rFonts w:ascii="Verdana" w:hAnsi="Verdana"/>
                <w:sz w:val="18"/>
              </w:rPr>
              <w:t>marktconsultatie</w:t>
            </w:r>
            <w:proofErr w:type="spellEnd"/>
            <w:r w:rsidRPr="00354714">
              <w:rPr>
                <w:rFonts w:ascii="Verdana" w:hAnsi="Verdana"/>
                <w:sz w:val="18"/>
              </w:rPr>
              <w:t>?</w:t>
            </w:r>
          </w:p>
        </w:tc>
      </w:tr>
      <w:tr w:rsidR="000B4894" w:rsidRPr="000148CD" w14:paraId="3DB77195" w14:textId="77777777" w:rsidTr="000B4894">
        <w:trPr>
          <w:trHeight w:val="13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A5AD" w14:textId="418D2936" w:rsidR="000B4894" w:rsidRDefault="000B4894" w:rsidP="00533EA0">
            <w:pPr>
              <w:rPr>
                <w:rFonts w:ascii="Verdana" w:hAnsi="Verdana"/>
                <w:b/>
                <w:sz w:val="18"/>
              </w:rPr>
            </w:pPr>
            <w:r w:rsidRPr="000A71DC">
              <w:rPr>
                <w:rFonts w:ascii="Verdana" w:hAnsi="Verdana"/>
                <w:bCs/>
                <w:sz w:val="18"/>
              </w:rPr>
              <w:t>Antwoord</w:t>
            </w:r>
          </w:p>
        </w:tc>
        <w:tc>
          <w:tcPr>
            <w:tcW w:w="7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14CC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266BB6FC" w14:textId="77777777" w:rsidR="000B4894" w:rsidRDefault="000B4894" w:rsidP="00533EA0">
            <w:pPr>
              <w:rPr>
                <w:rFonts w:ascii="Verdana" w:hAnsi="Verdana"/>
                <w:sz w:val="18"/>
              </w:rPr>
            </w:pPr>
          </w:p>
          <w:p w14:paraId="5547C759" w14:textId="77777777" w:rsidR="000B4894" w:rsidRPr="00354714" w:rsidRDefault="000B4894" w:rsidP="00533EA0">
            <w:pPr>
              <w:rPr>
                <w:rFonts w:ascii="Verdana" w:hAnsi="Verdana"/>
                <w:sz w:val="18"/>
              </w:rPr>
            </w:pPr>
          </w:p>
        </w:tc>
      </w:tr>
    </w:tbl>
    <w:p w14:paraId="20C916FA" w14:textId="77777777" w:rsidR="003736D5" w:rsidRDefault="003736D5" w:rsidP="00940F16">
      <w:pPr>
        <w:rPr>
          <w:rFonts w:ascii="RijksoverheidSansHeading" w:hAnsi="RijksoverheidSansHeading" w:cs="Arial"/>
          <w:sz w:val="20"/>
          <w:szCs w:val="20"/>
        </w:rPr>
      </w:pPr>
    </w:p>
    <w:p w14:paraId="1A34E86A" w14:textId="77777777" w:rsidR="00104355" w:rsidRPr="008C6464" w:rsidRDefault="00104355" w:rsidP="00862E48">
      <w:pPr>
        <w:rPr>
          <w:rFonts w:ascii="RijksoverheidSansHeading" w:hAnsi="RijksoverheidSansHeading" w:cs="Arial"/>
          <w:sz w:val="20"/>
          <w:szCs w:val="20"/>
        </w:rPr>
      </w:pPr>
    </w:p>
    <w:p w14:paraId="511C56CA" w14:textId="4BDC9313" w:rsidR="00104355" w:rsidRDefault="00104355" w:rsidP="00862E48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214F5583" w14:textId="7B9056CE" w:rsidR="00A018F4" w:rsidRDefault="00A018F4" w:rsidP="00862E48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122277E0" w14:textId="640BD8D7" w:rsidR="001F34A9" w:rsidRDefault="001F34A9" w:rsidP="00862E48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358A9A94" w14:textId="14AD9CBE" w:rsidR="00954840" w:rsidRDefault="00954840" w:rsidP="00862E48">
      <w:pPr>
        <w:spacing w:after="200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7E053C3F" w14:textId="77777777" w:rsidR="00123D68" w:rsidRPr="008C6464" w:rsidRDefault="00123D68" w:rsidP="00862E48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4B1EF600" w14:textId="77777777" w:rsidR="00104355" w:rsidRPr="008C6464" w:rsidRDefault="00104355" w:rsidP="00862E48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01C0A4FD" w14:textId="77777777" w:rsidR="00442F0B" w:rsidRPr="008C6464" w:rsidRDefault="00442F0B" w:rsidP="00862E48">
      <w:pPr>
        <w:pStyle w:val="Lijstalinea"/>
        <w:ind w:left="0"/>
        <w:rPr>
          <w:rFonts w:ascii="RijksoverheidSansHeading" w:hAnsi="RijksoverheidSansHeading" w:cs="Arial"/>
          <w:i/>
          <w:sz w:val="20"/>
          <w:szCs w:val="20"/>
        </w:rPr>
      </w:pPr>
    </w:p>
    <w:p w14:paraId="7DD045FF" w14:textId="77777777" w:rsidR="00836FD3" w:rsidRPr="008C6464" w:rsidRDefault="00836FD3" w:rsidP="00862E48">
      <w:pPr>
        <w:pStyle w:val="INKStandaard"/>
        <w:rPr>
          <w:rFonts w:ascii="RijksoverheidSansHeading" w:hAnsi="RijksoverheidSansHeading"/>
        </w:rPr>
      </w:pPr>
    </w:p>
    <w:sectPr w:rsidR="00836FD3" w:rsidRPr="008C6464" w:rsidSect="00CD48DE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6DE1E" w14:textId="77777777" w:rsidR="0014462D" w:rsidRDefault="0014462D" w:rsidP="00BE26F5">
      <w:pPr>
        <w:spacing w:line="240" w:lineRule="auto"/>
      </w:pPr>
      <w:r>
        <w:separator/>
      </w:r>
    </w:p>
  </w:endnote>
  <w:endnote w:type="continuationSeparator" w:id="0">
    <w:p w14:paraId="33C5E9C2" w14:textId="77777777" w:rsidR="0014462D" w:rsidRDefault="0014462D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18"/>
        <w:szCs w:val="18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rFonts w:ascii="RijksoverheidSansHeading" w:hAnsi="RijksoverheidSansHeading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0341D4" w14:textId="64421CA2" w:rsidR="00CD48DE" w:rsidRPr="00442F0B" w:rsidRDefault="00CD48DE">
            <w:pPr>
              <w:pStyle w:val="Voettekst"/>
              <w:jc w:val="right"/>
              <w:rPr>
                <w:rFonts w:ascii="RijksoverheidSansHeading" w:hAnsi="RijksoverheidSansHeading"/>
                <w:sz w:val="18"/>
                <w:szCs w:val="18"/>
              </w:rPr>
            </w:pPr>
            <w:r w:rsidRPr="00442F0B">
              <w:rPr>
                <w:rFonts w:ascii="RijksoverheidSansHeading" w:hAnsi="RijksoverheidSansHeading"/>
                <w:sz w:val="18"/>
                <w:szCs w:val="18"/>
              </w:rPr>
              <w:t xml:space="preserve">Pagina 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begin"/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instrText>PAGE</w:instrTex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separate"/>
            </w:r>
            <w:r w:rsidR="00E17749" w:rsidRPr="00442F0B">
              <w:rPr>
                <w:rFonts w:ascii="RijksoverheidSansHeading" w:hAnsi="RijksoverheidSansHeading"/>
                <w:bCs/>
                <w:noProof/>
                <w:sz w:val="18"/>
                <w:szCs w:val="18"/>
              </w:rPr>
              <w:t>3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end"/>
            </w:r>
            <w:r w:rsidRPr="00442F0B">
              <w:rPr>
                <w:rFonts w:ascii="RijksoverheidSansHeading" w:hAnsi="RijksoverheidSansHeading"/>
                <w:sz w:val="18"/>
                <w:szCs w:val="18"/>
              </w:rPr>
              <w:t xml:space="preserve"> van 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begin"/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instrText>NUMPAGES</w:instrTex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separate"/>
            </w:r>
            <w:r w:rsidR="00E17749" w:rsidRPr="00442F0B">
              <w:rPr>
                <w:rFonts w:ascii="RijksoverheidSansHeading" w:hAnsi="RijksoverheidSansHeading"/>
                <w:bCs/>
                <w:noProof/>
                <w:sz w:val="18"/>
                <w:szCs w:val="18"/>
              </w:rPr>
              <w:t>3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4C013F1" w14:textId="77777777" w:rsidR="00CD48DE" w:rsidRDefault="00CD48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7FD59" w14:textId="77777777" w:rsidR="0014462D" w:rsidRDefault="0014462D" w:rsidP="00BE26F5">
      <w:pPr>
        <w:spacing w:line="240" w:lineRule="auto"/>
      </w:pPr>
      <w:r>
        <w:separator/>
      </w:r>
    </w:p>
  </w:footnote>
  <w:footnote w:type="continuationSeparator" w:id="0">
    <w:p w14:paraId="5F70EDA9" w14:textId="77777777" w:rsidR="0014462D" w:rsidRDefault="0014462D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CD016" w14:textId="25AC40F3" w:rsidR="00BE26F5" w:rsidRPr="00442F0B" w:rsidRDefault="00B66564" w:rsidP="00BE26F5">
    <w:pPr>
      <w:pStyle w:val="Koptekst"/>
      <w:pBdr>
        <w:bottom w:val="single" w:sz="4" w:space="1" w:color="auto"/>
      </w:pBdr>
      <w:rPr>
        <w:rFonts w:ascii="RijksoverheidSansHeading" w:hAnsi="RijksoverheidSansHeading" w:cs="Arial"/>
        <w:sz w:val="18"/>
        <w:szCs w:val="18"/>
      </w:rPr>
    </w:pPr>
    <w:bookmarkStart w:id="0" w:name="_Toc454967066"/>
    <w:r>
      <w:rPr>
        <w:rFonts w:ascii="RijksoverheidSansHeading" w:hAnsi="RijksoverheidSansHeading" w:cs="Arial"/>
        <w:sz w:val="18"/>
        <w:szCs w:val="18"/>
      </w:rPr>
      <w:t>M</w:t>
    </w:r>
    <w:r w:rsidRPr="000F293B">
      <w:rPr>
        <w:rFonts w:ascii="RijksoverheidSansHeading" w:hAnsi="RijksoverheidSansHeading" w:cs="Arial"/>
        <w:sz w:val="18"/>
        <w:szCs w:val="18"/>
      </w:rPr>
      <w:t xml:space="preserve">arktconsultatie </w:t>
    </w:r>
    <w:r w:rsidR="005078A9">
      <w:rPr>
        <w:rFonts w:ascii="RijksoverheidSansHeading" w:hAnsi="RijksoverheidSansHeading" w:cs="Arial"/>
        <w:sz w:val="18"/>
        <w:szCs w:val="18"/>
      </w:rPr>
      <w:t>Onderwijsdiensten</w:t>
    </w:r>
    <w:r w:rsidR="005078A9">
      <w:rPr>
        <w:rFonts w:ascii="RijksoverheidSansHeading" w:hAnsi="RijksoverheidSansHeading" w:cs="Arial"/>
        <w:sz w:val="18"/>
        <w:szCs w:val="18"/>
      </w:rPr>
      <w:tab/>
    </w:r>
    <w:r w:rsidR="00BE26F5" w:rsidRPr="00442F0B">
      <w:rPr>
        <w:rFonts w:ascii="RijksoverheidSansHeading" w:hAnsi="RijksoverheidSansHeading" w:cs="Arial"/>
        <w:sz w:val="18"/>
        <w:szCs w:val="18"/>
      </w:rPr>
      <w:tab/>
      <w:t xml:space="preserve">datum: </w:t>
    </w:r>
    <w:r w:rsidR="00E93E89">
      <w:rPr>
        <w:rFonts w:ascii="RijksoverheidSansHeading" w:hAnsi="RijksoverheidSansHeading" w:cs="Arial"/>
        <w:sz w:val="18"/>
        <w:szCs w:val="18"/>
      </w:rPr>
      <w:t>31 maart 2026</w:t>
    </w:r>
  </w:p>
  <w:bookmarkEnd w:id="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F361" w14:textId="573EFD02" w:rsidR="00F73129" w:rsidRDefault="00F73129">
    <w:pPr>
      <w:pStyle w:val="Koptekst"/>
    </w:pPr>
    <w:r w:rsidRPr="009D4C24">
      <w:rPr>
        <w:noProof/>
      </w:rPr>
      <w:drawing>
        <wp:anchor distT="0" distB="0" distL="114300" distR="114300" simplePos="0" relativeHeight="251659264" behindDoc="1" locked="1" layoutInCell="1" allowOverlap="1" wp14:anchorId="30CAC17F" wp14:editId="32B6F78A">
          <wp:simplePos x="0" y="0"/>
          <wp:positionH relativeFrom="page">
            <wp:posOffset>2969895</wp:posOffset>
          </wp:positionH>
          <wp:positionV relativeFrom="page">
            <wp:posOffset>-68580</wp:posOffset>
          </wp:positionV>
          <wp:extent cx="1727835" cy="971550"/>
          <wp:effectExtent l="0" t="0" r="0" b="0"/>
          <wp:wrapNone/>
          <wp:docPr id="1935185775" name="Yonder logo vo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185775" name="Yonder logo vol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C1500"/>
    <w:multiLevelType w:val="hybridMultilevel"/>
    <w:tmpl w:val="B184C9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B5634"/>
    <w:multiLevelType w:val="hybridMultilevel"/>
    <w:tmpl w:val="4D8EA43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647DB"/>
    <w:multiLevelType w:val="hybridMultilevel"/>
    <w:tmpl w:val="EF7AD4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14130D"/>
    <w:multiLevelType w:val="hybridMultilevel"/>
    <w:tmpl w:val="2B3E65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22FB6"/>
    <w:multiLevelType w:val="hybridMultilevel"/>
    <w:tmpl w:val="3D321CE0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5615DB"/>
    <w:multiLevelType w:val="hybridMultilevel"/>
    <w:tmpl w:val="4D8EA436"/>
    <w:lvl w:ilvl="0" w:tplc="2F94CC2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05788"/>
    <w:multiLevelType w:val="hybridMultilevel"/>
    <w:tmpl w:val="AE9E743A"/>
    <w:lvl w:ilvl="0" w:tplc="A99E7F60">
      <w:start w:val="2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533D2"/>
    <w:multiLevelType w:val="hybridMultilevel"/>
    <w:tmpl w:val="EF7AD4B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36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E418F2"/>
    <w:multiLevelType w:val="hybridMultilevel"/>
    <w:tmpl w:val="03CC2A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7093296">
    <w:abstractNumId w:val="16"/>
  </w:num>
  <w:num w:numId="2" w16cid:durableId="2112046247">
    <w:abstractNumId w:val="11"/>
  </w:num>
  <w:num w:numId="3" w16cid:durableId="1249264459">
    <w:abstractNumId w:val="2"/>
  </w:num>
  <w:num w:numId="4" w16cid:durableId="396249169">
    <w:abstractNumId w:val="11"/>
  </w:num>
  <w:num w:numId="5" w16cid:durableId="38365926">
    <w:abstractNumId w:val="18"/>
  </w:num>
  <w:num w:numId="6" w16cid:durableId="470444726">
    <w:abstractNumId w:val="21"/>
  </w:num>
  <w:num w:numId="7" w16cid:durableId="756292261">
    <w:abstractNumId w:val="1"/>
  </w:num>
  <w:num w:numId="8" w16cid:durableId="107161540">
    <w:abstractNumId w:val="12"/>
  </w:num>
  <w:num w:numId="9" w16cid:durableId="93673335">
    <w:abstractNumId w:val="6"/>
  </w:num>
  <w:num w:numId="10" w16cid:durableId="374046519">
    <w:abstractNumId w:val="14"/>
  </w:num>
  <w:num w:numId="11" w16cid:durableId="1742363214">
    <w:abstractNumId w:val="29"/>
  </w:num>
  <w:num w:numId="12" w16cid:durableId="1713772943">
    <w:abstractNumId w:val="7"/>
  </w:num>
  <w:num w:numId="13" w16cid:durableId="1470518863">
    <w:abstractNumId w:val="19"/>
  </w:num>
  <w:num w:numId="14" w16cid:durableId="1127118033">
    <w:abstractNumId w:val="0"/>
  </w:num>
  <w:num w:numId="15" w16cid:durableId="187446913">
    <w:abstractNumId w:val="4"/>
  </w:num>
  <w:num w:numId="16" w16cid:durableId="348027080">
    <w:abstractNumId w:val="26"/>
  </w:num>
  <w:num w:numId="17" w16cid:durableId="2015838756">
    <w:abstractNumId w:val="23"/>
  </w:num>
  <w:num w:numId="18" w16cid:durableId="1274898496">
    <w:abstractNumId w:val="25"/>
  </w:num>
  <w:num w:numId="19" w16cid:durableId="318773014">
    <w:abstractNumId w:val="13"/>
  </w:num>
  <w:num w:numId="20" w16cid:durableId="1245724476">
    <w:abstractNumId w:val="24"/>
  </w:num>
  <w:num w:numId="21" w16cid:durableId="139541491">
    <w:abstractNumId w:val="28"/>
  </w:num>
  <w:num w:numId="22" w16cid:durableId="140314940">
    <w:abstractNumId w:val="30"/>
  </w:num>
  <w:num w:numId="23" w16cid:durableId="1630279355">
    <w:abstractNumId w:val="27"/>
  </w:num>
  <w:num w:numId="24" w16cid:durableId="1859923446">
    <w:abstractNumId w:val="22"/>
  </w:num>
  <w:num w:numId="25" w16cid:durableId="77559286">
    <w:abstractNumId w:val="9"/>
  </w:num>
  <w:num w:numId="26" w16cid:durableId="714695537">
    <w:abstractNumId w:val="20"/>
  </w:num>
  <w:num w:numId="27" w16cid:durableId="714888126">
    <w:abstractNumId w:val="3"/>
  </w:num>
  <w:num w:numId="28" w16cid:durableId="1599824996">
    <w:abstractNumId w:val="10"/>
  </w:num>
  <w:num w:numId="29" w16cid:durableId="607084592">
    <w:abstractNumId w:val="17"/>
  </w:num>
  <w:num w:numId="30" w16cid:durableId="1857382117">
    <w:abstractNumId w:val="8"/>
  </w:num>
  <w:num w:numId="31" w16cid:durableId="615597935">
    <w:abstractNumId w:val="31"/>
  </w:num>
  <w:num w:numId="32" w16cid:durableId="1399522832">
    <w:abstractNumId w:val="5"/>
  </w:num>
  <w:num w:numId="33" w16cid:durableId="15235885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55"/>
    <w:rsid w:val="0001641C"/>
    <w:rsid w:val="00066929"/>
    <w:rsid w:val="000A71DC"/>
    <w:rsid w:val="000A7AF2"/>
    <w:rsid w:val="000B4894"/>
    <w:rsid w:val="000E4513"/>
    <w:rsid w:val="000F0A32"/>
    <w:rsid w:val="00104355"/>
    <w:rsid w:val="00123231"/>
    <w:rsid w:val="00123D68"/>
    <w:rsid w:val="0014462D"/>
    <w:rsid w:val="001D6ACD"/>
    <w:rsid w:val="001E10EF"/>
    <w:rsid w:val="001F34A9"/>
    <w:rsid w:val="0028127F"/>
    <w:rsid w:val="002819EC"/>
    <w:rsid w:val="00290A57"/>
    <w:rsid w:val="002A3AC2"/>
    <w:rsid w:val="002A6674"/>
    <w:rsid w:val="0030795E"/>
    <w:rsid w:val="00310B62"/>
    <w:rsid w:val="003132CC"/>
    <w:rsid w:val="003736D5"/>
    <w:rsid w:val="003B7B13"/>
    <w:rsid w:val="00412FA2"/>
    <w:rsid w:val="00413DAF"/>
    <w:rsid w:val="00442F0B"/>
    <w:rsid w:val="00455237"/>
    <w:rsid w:val="005033F5"/>
    <w:rsid w:val="005071D3"/>
    <w:rsid w:val="005078A9"/>
    <w:rsid w:val="005D6F3A"/>
    <w:rsid w:val="005F44D8"/>
    <w:rsid w:val="0062448A"/>
    <w:rsid w:val="00675E1F"/>
    <w:rsid w:val="00757B01"/>
    <w:rsid w:val="00772D33"/>
    <w:rsid w:val="007C79CC"/>
    <w:rsid w:val="007D4784"/>
    <w:rsid w:val="007F1FF0"/>
    <w:rsid w:val="00825E09"/>
    <w:rsid w:val="00836FD3"/>
    <w:rsid w:val="00862E48"/>
    <w:rsid w:val="008630C2"/>
    <w:rsid w:val="008C5F4B"/>
    <w:rsid w:val="008C6464"/>
    <w:rsid w:val="008F6D2C"/>
    <w:rsid w:val="00940F16"/>
    <w:rsid w:val="00954840"/>
    <w:rsid w:val="00A018F4"/>
    <w:rsid w:val="00A2152D"/>
    <w:rsid w:val="00A5073F"/>
    <w:rsid w:val="00AB2F55"/>
    <w:rsid w:val="00AC1091"/>
    <w:rsid w:val="00AD4FD6"/>
    <w:rsid w:val="00B05552"/>
    <w:rsid w:val="00B15672"/>
    <w:rsid w:val="00B66564"/>
    <w:rsid w:val="00B826BB"/>
    <w:rsid w:val="00B93729"/>
    <w:rsid w:val="00BA0A6C"/>
    <w:rsid w:val="00BA31D7"/>
    <w:rsid w:val="00BD0062"/>
    <w:rsid w:val="00BE26F5"/>
    <w:rsid w:val="00C31D61"/>
    <w:rsid w:val="00C34D4E"/>
    <w:rsid w:val="00CA28D8"/>
    <w:rsid w:val="00CB1806"/>
    <w:rsid w:val="00CC3358"/>
    <w:rsid w:val="00CD48DE"/>
    <w:rsid w:val="00CF0B63"/>
    <w:rsid w:val="00D76A6B"/>
    <w:rsid w:val="00E17749"/>
    <w:rsid w:val="00E423A4"/>
    <w:rsid w:val="00E45B7C"/>
    <w:rsid w:val="00E86AD8"/>
    <w:rsid w:val="00E901C9"/>
    <w:rsid w:val="00E93E89"/>
    <w:rsid w:val="00EC4906"/>
    <w:rsid w:val="00EF1768"/>
    <w:rsid w:val="00F106CB"/>
    <w:rsid w:val="00F65CBF"/>
    <w:rsid w:val="00F73129"/>
    <w:rsid w:val="00FA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EC57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04355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uiPriority w:val="39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F227E7129DE47A14673DD6F425B3A" ma:contentTypeVersion="2" ma:contentTypeDescription="Een nieuw document maken." ma:contentTypeScope="" ma:versionID="bbf21a6142009245001622eee0245bec">
  <xsd:schema xmlns:xsd="http://www.w3.org/2001/XMLSchema" xmlns:xs="http://www.w3.org/2001/XMLSchema" xmlns:p="http://schemas.microsoft.com/office/2006/metadata/properties" xmlns:ns2="95ed3fb2-4702-4c70-87c2-7bc253922afb" targetNamespace="http://schemas.microsoft.com/office/2006/metadata/properties" ma:root="true" ma:fieldsID="df36555fb898876564f0c91366c4a960" ns2:_="">
    <xsd:import namespace="95ed3fb2-4702-4c70-87c2-7bc253922a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d3fb2-4702-4c70-87c2-7bc253922a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47F22-1A5C-4D11-8775-687F48937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54262-1AB7-473A-B1F4-F28DE611E0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CAB6A4-9E52-4ABB-9EE2-EB0A70AF7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d3fb2-4702-4c70-87c2-7bc253922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805F0B-5CC0-47F2-8522-B81C1FE7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Financien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Edmee Schreuders | Clubb Contract</cp:lastModifiedBy>
  <cp:revision>14</cp:revision>
  <dcterms:created xsi:type="dcterms:W3CDTF">2023-09-12T12:08:00Z</dcterms:created>
  <dcterms:modified xsi:type="dcterms:W3CDTF">2026-03-30T17:40:00Z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0x010100C3AF227E7129DE47A14673DD6F425B3A</vt:lpwstr>
  </property>
</Properties>
</file>