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C159" w14:textId="5944936A" w:rsidR="00836FD3" w:rsidRPr="008C6464" w:rsidRDefault="00836FD3" w:rsidP="00862E48">
      <w:pPr>
        <w:pStyle w:val="Geenafstand"/>
        <w:spacing w:line="276" w:lineRule="auto"/>
        <w:rPr>
          <w:rFonts w:ascii="RijksoverheidSansHeading" w:hAnsi="RijksoverheidSansHeading"/>
          <w:b/>
        </w:rPr>
      </w:pPr>
    </w:p>
    <w:p w14:paraId="224F47DA" w14:textId="39061AE4" w:rsidR="00104355" w:rsidRPr="008C6464" w:rsidRDefault="00104355" w:rsidP="00862E48">
      <w:pPr>
        <w:pStyle w:val="Geenafstand"/>
        <w:spacing w:line="276" w:lineRule="auto"/>
        <w:rPr>
          <w:rFonts w:ascii="RijksoverheidSansHeading" w:hAnsi="RijksoverheidSansHeading"/>
        </w:rPr>
      </w:pPr>
    </w:p>
    <w:p w14:paraId="56844BD6" w14:textId="4D246FA2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C5E422F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371DDF10" w14:textId="5F9627EC" w:rsidR="00104355" w:rsidRPr="008C6464" w:rsidRDefault="00AC1091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 w:rsidRPr="008C6464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25F7D294" wp14:editId="26AB3A1E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DD2F02" w14:textId="4452D477" w:rsidR="00AC1091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Marktconsultatie </w:t>
                            </w:r>
                            <w:r w:rsidR="005078A9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Onderwijsdiensten</w:t>
                            </w:r>
                          </w:p>
                          <w:p w14:paraId="3035ABBC" w14:textId="77777777" w:rsidR="00455237" w:rsidRPr="00954840" w:rsidRDefault="00455237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</w:p>
                          <w:p w14:paraId="5F5A3007" w14:textId="21F153D6" w:rsidR="00954840" w:rsidRP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</w:p>
                          <w:p w14:paraId="422A03AC" w14:textId="77777777" w:rsidR="00954840" w:rsidRP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188E1059" w14:textId="49FA5931" w:rsidR="00BE26F5" w:rsidRPr="00954840" w:rsidRDefault="00BE26F5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64557E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1</w:t>
                            </w: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4557E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–</w:t>
                            </w: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4557E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Format nota van inlichtingen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25F7D29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4.65pt;margin-top:304.35pt;width:418.45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APBuF0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22DD2F02" w14:textId="4452D477" w:rsidR="00AC1091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Marktconsultatie </w:t>
                      </w:r>
                      <w:r w:rsidR="005078A9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Onderwijsdiensten</w:t>
                      </w:r>
                    </w:p>
                    <w:p w14:paraId="3035ABBC" w14:textId="77777777" w:rsidR="00455237" w:rsidRPr="00954840" w:rsidRDefault="00455237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</w:p>
                    <w:p w14:paraId="5F5A3007" w14:textId="21F153D6" w:rsidR="00954840" w:rsidRP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</w:p>
                    <w:p w14:paraId="422A03AC" w14:textId="77777777" w:rsidR="00954840" w:rsidRP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188E1059" w14:textId="49FA5931" w:rsidR="00BE26F5" w:rsidRPr="00954840" w:rsidRDefault="00BE26F5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Bijlage </w:t>
                      </w:r>
                      <w:r w:rsidR="0064557E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1</w:t>
                      </w: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="0064557E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–</w:t>
                      </w: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="0064557E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Format nota van inlichtingen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03486D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79600693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518FB186" w14:textId="0ABF1505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7DBD1A35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5AA3634E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49259182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109A4D5B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0A965036" w14:textId="77777777" w:rsidR="00104355" w:rsidRPr="008C6464" w:rsidRDefault="00104355" w:rsidP="00862E48">
      <w:pPr>
        <w:pStyle w:val="Headingrijksstijl"/>
        <w:spacing w:line="276" w:lineRule="auto"/>
        <w:rPr>
          <w:sz w:val="48"/>
          <w:szCs w:val="48"/>
        </w:rPr>
      </w:pPr>
    </w:p>
    <w:p w14:paraId="438FEB47" w14:textId="77777777" w:rsidR="00104355" w:rsidRPr="008C6464" w:rsidRDefault="00104355" w:rsidP="00862E48">
      <w:pPr>
        <w:pStyle w:val="Headingrijksstijl"/>
        <w:spacing w:line="276" w:lineRule="auto"/>
        <w:rPr>
          <w:sz w:val="48"/>
          <w:szCs w:val="48"/>
        </w:rPr>
      </w:pPr>
    </w:p>
    <w:p w14:paraId="10D9A31B" w14:textId="77777777" w:rsidR="00104355" w:rsidRPr="008C6464" w:rsidRDefault="00104355" w:rsidP="00862E48">
      <w:pPr>
        <w:pStyle w:val="INKStandaard"/>
        <w:rPr>
          <w:rFonts w:ascii="RijksoverheidSansHeading" w:hAnsi="RijksoverheidSansHeading" w:cs="Arial"/>
        </w:rPr>
      </w:pPr>
    </w:p>
    <w:p w14:paraId="29A55A88" w14:textId="77777777" w:rsidR="00324913" w:rsidRPr="008C6464" w:rsidRDefault="00104355" w:rsidP="00862E48">
      <w:pPr>
        <w:spacing w:after="200"/>
        <w:rPr>
          <w:rFonts w:ascii="RijksoverheidSansHeading" w:hAnsi="RijksoverheidSansHeading" w:cs="Arial"/>
          <w:sz w:val="20"/>
          <w:szCs w:val="20"/>
        </w:rPr>
      </w:pPr>
      <w:r w:rsidRPr="008C6464">
        <w:rPr>
          <w:rFonts w:ascii="RijksoverheidSansHeading" w:hAnsi="RijksoverheidSansHeading" w:cs="Arial"/>
          <w:sz w:val="20"/>
          <w:szCs w:val="20"/>
        </w:rPr>
        <w:br w:type="page"/>
      </w:r>
    </w:p>
    <w:p w14:paraId="3C6432D1" w14:textId="25EC861D" w:rsidR="00324913" w:rsidRPr="00324913" w:rsidRDefault="00324913" w:rsidP="00324913">
      <w:pPr>
        <w:spacing w:after="200"/>
        <w:rPr>
          <w:rFonts w:ascii="Verdana" w:hAnsi="Verdana" w:cs="Arial"/>
          <w:sz w:val="18"/>
          <w:szCs w:val="18"/>
        </w:rPr>
      </w:pPr>
      <w:r w:rsidRPr="00324913">
        <w:rPr>
          <w:rFonts w:ascii="Verdana" w:hAnsi="Verdana" w:cs="Arial"/>
          <w:sz w:val="18"/>
          <w:szCs w:val="18"/>
        </w:rPr>
        <w:lastRenderedPageBreak/>
        <w:t xml:space="preserve">Dit is de Nota van Inlichtingen waarin de gestelde vragen en opmerkingen van geïnteresseerde Ondernemers, naar aanleiding van de Marktconsultatie van </w:t>
      </w:r>
      <w:r w:rsidR="006F4CBD">
        <w:rPr>
          <w:rFonts w:ascii="Verdana" w:hAnsi="Verdana" w:cs="Arial"/>
          <w:sz w:val="18"/>
          <w:szCs w:val="18"/>
        </w:rPr>
        <w:t>31 maart 2026</w:t>
      </w:r>
      <w:r w:rsidRPr="00324913">
        <w:rPr>
          <w:rFonts w:ascii="Verdana" w:hAnsi="Verdana" w:cs="Arial"/>
          <w:sz w:val="18"/>
          <w:szCs w:val="18"/>
        </w:rPr>
        <w:t xml:space="preserve">, beantwoord worden. </w:t>
      </w:r>
    </w:p>
    <w:p w14:paraId="6AFE4714" w14:textId="77777777" w:rsidR="00324913" w:rsidRPr="00324913" w:rsidRDefault="00324913" w:rsidP="00324913">
      <w:pPr>
        <w:spacing w:after="200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4"/>
      </w:tblGrid>
      <w:tr w:rsidR="00324913" w:rsidRPr="00324913" w14:paraId="7A4A606D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7F9AB39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  <w:r w:rsidRPr="00324913">
              <w:rPr>
                <w:rFonts w:ascii="Verdana" w:hAnsi="Verdana" w:cs="Arial"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Vraag 1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8559" w14:textId="77777777" w:rsidR="00324913" w:rsidRPr="00324913" w:rsidRDefault="00324913" w:rsidP="00324913">
            <w:pPr>
              <w:spacing w:after="200"/>
              <w:ind w:left="72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4913" w:rsidRPr="00324913" w14:paraId="56B5FFE4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621F2D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C0A9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F26A845" w14:textId="77777777" w:rsidR="00324913" w:rsidRPr="00324913" w:rsidRDefault="00324913" w:rsidP="00324913">
      <w:pPr>
        <w:spacing w:after="200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4"/>
      </w:tblGrid>
      <w:tr w:rsidR="00324913" w:rsidRPr="00324913" w14:paraId="753F9B8F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9121BC3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Vraag 2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043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4913" w:rsidRPr="00324913" w14:paraId="5754390D" w14:textId="77777777">
        <w:trPr>
          <w:trHeight w:val="6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43FB942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D9A4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51D84B5" w14:textId="77777777" w:rsidR="00324913" w:rsidRPr="00324913" w:rsidRDefault="00324913" w:rsidP="00324913">
      <w:pPr>
        <w:spacing w:after="200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4"/>
      </w:tblGrid>
      <w:tr w:rsidR="00324913" w:rsidRPr="00324913" w14:paraId="212E6BEE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78FD8D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Vraag 3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F659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4913" w:rsidRPr="00324913" w14:paraId="363135CC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EF5AC3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A163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8E99CFE" w14:textId="77777777" w:rsidR="00324913" w:rsidRPr="00324913" w:rsidRDefault="00324913" w:rsidP="00324913">
      <w:pPr>
        <w:spacing w:after="200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4"/>
      </w:tblGrid>
      <w:tr w:rsidR="00324913" w:rsidRPr="00324913" w14:paraId="13A5B929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538737F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Vraag 4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A3F4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4913" w:rsidRPr="00324913" w14:paraId="7B6BE4F7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7BD1490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BAC6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53BC9EB" w14:textId="77777777" w:rsidR="00324913" w:rsidRPr="00324913" w:rsidRDefault="00324913" w:rsidP="00324913">
      <w:pPr>
        <w:spacing w:after="200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4"/>
      </w:tblGrid>
      <w:tr w:rsidR="00324913" w:rsidRPr="00324913" w14:paraId="264C7539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1BE35AF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Vraag 5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310C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4913" w:rsidRPr="00324913" w14:paraId="7FC0C911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39D9B5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D1F6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1EE9760" w14:textId="77777777" w:rsidR="00324913" w:rsidRPr="00324913" w:rsidRDefault="00324913" w:rsidP="00324913">
      <w:pPr>
        <w:spacing w:after="200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4"/>
      </w:tblGrid>
      <w:tr w:rsidR="00324913" w:rsidRPr="00324913" w14:paraId="367C549C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931FDA3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Vraag 6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4628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4913" w:rsidRPr="00324913" w14:paraId="52CBC3DF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C6A3AF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790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E262391" w14:textId="77777777" w:rsidR="00324913" w:rsidRPr="00324913" w:rsidRDefault="00324913" w:rsidP="00324913">
      <w:pPr>
        <w:spacing w:after="200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4"/>
      </w:tblGrid>
      <w:tr w:rsidR="00324913" w:rsidRPr="00324913" w14:paraId="43133B9D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82F5E8C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Vraag 7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F7DA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4913" w:rsidRPr="00324913" w14:paraId="206907D1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3E2D292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1164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5D9246" w14:textId="77777777" w:rsidR="00324913" w:rsidRPr="00324913" w:rsidRDefault="00324913" w:rsidP="00324913">
      <w:pPr>
        <w:spacing w:after="200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4"/>
      </w:tblGrid>
      <w:tr w:rsidR="00324913" w:rsidRPr="00324913" w14:paraId="742D3A8D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C16DDC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Vraag 8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5015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4913" w:rsidRPr="00324913" w14:paraId="7404212F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2C160F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E10A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D79FF22" w14:textId="77777777" w:rsidR="00324913" w:rsidRPr="00324913" w:rsidRDefault="00324913" w:rsidP="00324913">
      <w:pPr>
        <w:spacing w:after="200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4"/>
      </w:tblGrid>
      <w:tr w:rsidR="00324913" w:rsidRPr="00324913" w14:paraId="02740E25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DAD52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Vraag 9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E0D4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4913" w:rsidRPr="00324913" w14:paraId="74DD4E3E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4F4ED9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B786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0F9410" w14:textId="77777777" w:rsidR="00324913" w:rsidRPr="00324913" w:rsidRDefault="00324913" w:rsidP="00324913">
      <w:pPr>
        <w:spacing w:after="200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4"/>
      </w:tblGrid>
      <w:tr w:rsidR="00324913" w:rsidRPr="00324913" w14:paraId="798690BE" w14:textId="77777777" w:rsidTr="008C4507">
        <w:trPr>
          <w:trHeight w:val="38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5B00740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br w:type="page"/>
            </w:r>
            <w:r w:rsidRPr="00324913">
              <w:rPr>
                <w:rFonts w:ascii="Verdana" w:hAnsi="Verdana" w:cs="Arial"/>
                <w:sz w:val="18"/>
                <w:szCs w:val="18"/>
              </w:rPr>
              <w:br w:type="page"/>
            </w: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Vraag 10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E922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4913" w:rsidRPr="00324913" w14:paraId="29AC861F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6BCF98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bCs/>
                <w:sz w:val="18"/>
                <w:szCs w:val="18"/>
              </w:rPr>
            </w:pPr>
            <w:r w:rsidRPr="00324913">
              <w:rPr>
                <w:rFonts w:ascii="Verdana" w:hAnsi="Verdana" w:cs="Arial"/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DCC0" w14:textId="77777777" w:rsidR="00324913" w:rsidRPr="00324913" w:rsidRDefault="00324913" w:rsidP="00324913">
            <w:pPr>
              <w:spacing w:after="20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AA21AF7" w14:textId="77777777" w:rsidR="00324913" w:rsidRPr="00324913" w:rsidRDefault="00324913" w:rsidP="00324913">
      <w:pPr>
        <w:spacing w:after="200"/>
        <w:rPr>
          <w:rFonts w:ascii="Verdana" w:hAnsi="Verdana" w:cs="Arial"/>
          <w:b/>
          <w:sz w:val="18"/>
          <w:szCs w:val="18"/>
        </w:rPr>
      </w:pPr>
    </w:p>
    <w:p w14:paraId="0852EEDF" w14:textId="36D522D0" w:rsidR="00104355" w:rsidRPr="008C4507" w:rsidRDefault="00104355" w:rsidP="00862E48">
      <w:pPr>
        <w:spacing w:after="200"/>
        <w:rPr>
          <w:rFonts w:ascii="Verdana" w:hAnsi="Verdana" w:cs="Arial"/>
          <w:sz w:val="18"/>
          <w:szCs w:val="18"/>
        </w:rPr>
      </w:pPr>
    </w:p>
    <w:sectPr w:rsidR="00104355" w:rsidRPr="008C4507" w:rsidSect="00CD48DE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0D067" w14:textId="77777777" w:rsidR="005978F2" w:rsidRDefault="005978F2" w:rsidP="00BE26F5">
      <w:pPr>
        <w:spacing w:line="240" w:lineRule="auto"/>
      </w:pPr>
      <w:r>
        <w:separator/>
      </w:r>
    </w:p>
  </w:endnote>
  <w:endnote w:type="continuationSeparator" w:id="0">
    <w:p w14:paraId="6C92C6D3" w14:textId="77777777" w:rsidR="005978F2" w:rsidRDefault="005978F2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18"/>
        <w:szCs w:val="18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rFonts w:ascii="RijksoverheidSansHeading" w:hAnsi="RijksoverheidSansHeading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0341D4" w14:textId="64421CA2" w:rsidR="00CD48DE" w:rsidRPr="00442F0B" w:rsidRDefault="00CD48DE">
            <w:pPr>
              <w:pStyle w:val="Voettekst"/>
              <w:jc w:val="right"/>
              <w:rPr>
                <w:rFonts w:ascii="RijksoverheidSansHeading" w:hAnsi="RijksoverheidSansHeading"/>
                <w:sz w:val="18"/>
                <w:szCs w:val="18"/>
              </w:rPr>
            </w:pPr>
            <w:r w:rsidRPr="00442F0B">
              <w:rPr>
                <w:rFonts w:ascii="RijksoverheidSansHeading" w:hAnsi="RijksoverheidSansHeading"/>
                <w:sz w:val="18"/>
                <w:szCs w:val="18"/>
              </w:rPr>
              <w:t xml:space="preserve">Pagina 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begin"/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instrText>PAGE</w:instrTex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separate"/>
            </w:r>
            <w:r w:rsidR="00E17749" w:rsidRPr="00442F0B">
              <w:rPr>
                <w:rFonts w:ascii="RijksoverheidSansHeading" w:hAnsi="RijksoverheidSansHeading"/>
                <w:bCs/>
                <w:noProof/>
                <w:sz w:val="18"/>
                <w:szCs w:val="18"/>
              </w:rPr>
              <w:t>3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end"/>
            </w:r>
            <w:r w:rsidRPr="00442F0B">
              <w:rPr>
                <w:rFonts w:ascii="RijksoverheidSansHeading" w:hAnsi="RijksoverheidSansHeading"/>
                <w:sz w:val="18"/>
                <w:szCs w:val="18"/>
              </w:rPr>
              <w:t xml:space="preserve"> van 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begin"/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instrText>NUMPAGES</w:instrTex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separate"/>
            </w:r>
            <w:r w:rsidR="00E17749" w:rsidRPr="00442F0B">
              <w:rPr>
                <w:rFonts w:ascii="RijksoverheidSansHeading" w:hAnsi="RijksoverheidSansHeading"/>
                <w:bCs/>
                <w:noProof/>
                <w:sz w:val="18"/>
                <w:szCs w:val="18"/>
              </w:rPr>
              <w:t>3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4C013F1" w14:textId="77777777" w:rsidR="00CD48DE" w:rsidRDefault="00CD48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31E68" w14:textId="77777777" w:rsidR="005978F2" w:rsidRDefault="005978F2" w:rsidP="00BE26F5">
      <w:pPr>
        <w:spacing w:line="240" w:lineRule="auto"/>
      </w:pPr>
      <w:r>
        <w:separator/>
      </w:r>
    </w:p>
  </w:footnote>
  <w:footnote w:type="continuationSeparator" w:id="0">
    <w:p w14:paraId="38E01781" w14:textId="77777777" w:rsidR="005978F2" w:rsidRDefault="005978F2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D016" w14:textId="25AC40F3" w:rsidR="00BE26F5" w:rsidRPr="00442F0B" w:rsidRDefault="00B66564" w:rsidP="00BE26F5">
    <w:pPr>
      <w:pStyle w:val="Koptekst"/>
      <w:pBdr>
        <w:bottom w:val="single" w:sz="4" w:space="1" w:color="auto"/>
      </w:pBdr>
      <w:rPr>
        <w:rFonts w:ascii="RijksoverheidSansHeading" w:hAnsi="RijksoverheidSansHeading" w:cs="Arial"/>
        <w:sz w:val="18"/>
        <w:szCs w:val="18"/>
      </w:rPr>
    </w:pPr>
    <w:bookmarkStart w:id="0" w:name="_Toc454967066"/>
    <w:r>
      <w:rPr>
        <w:rFonts w:ascii="RijksoverheidSansHeading" w:hAnsi="RijksoverheidSansHeading" w:cs="Arial"/>
        <w:sz w:val="18"/>
        <w:szCs w:val="18"/>
      </w:rPr>
      <w:t>M</w:t>
    </w:r>
    <w:r w:rsidRPr="000F293B">
      <w:rPr>
        <w:rFonts w:ascii="RijksoverheidSansHeading" w:hAnsi="RijksoverheidSansHeading" w:cs="Arial"/>
        <w:sz w:val="18"/>
        <w:szCs w:val="18"/>
      </w:rPr>
      <w:t xml:space="preserve">arktconsultatie </w:t>
    </w:r>
    <w:r w:rsidR="005078A9">
      <w:rPr>
        <w:rFonts w:ascii="RijksoverheidSansHeading" w:hAnsi="RijksoverheidSansHeading" w:cs="Arial"/>
        <w:sz w:val="18"/>
        <w:szCs w:val="18"/>
      </w:rPr>
      <w:t>Onderwijsdiensten</w:t>
    </w:r>
    <w:r w:rsidR="005078A9">
      <w:rPr>
        <w:rFonts w:ascii="RijksoverheidSansHeading" w:hAnsi="RijksoverheidSansHeading" w:cs="Arial"/>
        <w:sz w:val="18"/>
        <w:szCs w:val="18"/>
      </w:rPr>
      <w:tab/>
    </w:r>
    <w:r w:rsidR="00BE26F5" w:rsidRPr="00442F0B">
      <w:rPr>
        <w:rFonts w:ascii="RijksoverheidSansHeading" w:hAnsi="RijksoverheidSansHeading" w:cs="Arial"/>
        <w:sz w:val="18"/>
        <w:szCs w:val="18"/>
      </w:rPr>
      <w:tab/>
      <w:t xml:space="preserve">datum: </w:t>
    </w:r>
    <w:r w:rsidR="00E93E89">
      <w:rPr>
        <w:rFonts w:ascii="RijksoverheidSansHeading" w:hAnsi="RijksoverheidSansHeading" w:cs="Arial"/>
        <w:sz w:val="18"/>
        <w:szCs w:val="18"/>
      </w:rPr>
      <w:t>31 maart 2026</w:t>
    </w:r>
  </w:p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F361" w14:textId="573EFD02" w:rsidR="00F73129" w:rsidRDefault="00F73129">
    <w:pPr>
      <w:pStyle w:val="Koptekst"/>
    </w:pPr>
    <w:r w:rsidRPr="009D4C24">
      <w:rPr>
        <w:noProof/>
      </w:rPr>
      <w:drawing>
        <wp:anchor distT="0" distB="0" distL="114300" distR="114300" simplePos="0" relativeHeight="251659264" behindDoc="1" locked="1" layoutInCell="1" allowOverlap="1" wp14:anchorId="30CAC17F" wp14:editId="32B6F78A">
          <wp:simplePos x="0" y="0"/>
          <wp:positionH relativeFrom="page">
            <wp:posOffset>2969895</wp:posOffset>
          </wp:positionH>
          <wp:positionV relativeFrom="page">
            <wp:posOffset>-68580</wp:posOffset>
          </wp:positionV>
          <wp:extent cx="1727835" cy="971550"/>
          <wp:effectExtent l="0" t="0" r="0" b="0"/>
          <wp:wrapNone/>
          <wp:docPr id="1935185775" name="Yonder logo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185775" name="Yonder logo vol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C1500"/>
    <w:multiLevelType w:val="hybridMultilevel"/>
    <w:tmpl w:val="B184C9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B5634"/>
    <w:multiLevelType w:val="hybridMultilevel"/>
    <w:tmpl w:val="4D8EA43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647DB"/>
    <w:multiLevelType w:val="hybridMultilevel"/>
    <w:tmpl w:val="EF7AD4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14130D"/>
    <w:multiLevelType w:val="hybridMultilevel"/>
    <w:tmpl w:val="2B3E65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22FB6"/>
    <w:multiLevelType w:val="hybridMultilevel"/>
    <w:tmpl w:val="3D321CE0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615DB"/>
    <w:multiLevelType w:val="hybridMultilevel"/>
    <w:tmpl w:val="4D8EA436"/>
    <w:lvl w:ilvl="0" w:tplc="2F94CC2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05788"/>
    <w:multiLevelType w:val="hybridMultilevel"/>
    <w:tmpl w:val="AE9E743A"/>
    <w:lvl w:ilvl="0" w:tplc="A99E7F60">
      <w:start w:val="2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533D2"/>
    <w:multiLevelType w:val="hybridMultilevel"/>
    <w:tmpl w:val="EF7AD4B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36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E418F2"/>
    <w:multiLevelType w:val="hybridMultilevel"/>
    <w:tmpl w:val="03CC2A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7093296">
    <w:abstractNumId w:val="16"/>
  </w:num>
  <w:num w:numId="2" w16cid:durableId="2112046247">
    <w:abstractNumId w:val="11"/>
  </w:num>
  <w:num w:numId="3" w16cid:durableId="1249264459">
    <w:abstractNumId w:val="2"/>
  </w:num>
  <w:num w:numId="4" w16cid:durableId="396249169">
    <w:abstractNumId w:val="11"/>
  </w:num>
  <w:num w:numId="5" w16cid:durableId="38365926">
    <w:abstractNumId w:val="18"/>
  </w:num>
  <w:num w:numId="6" w16cid:durableId="470444726">
    <w:abstractNumId w:val="21"/>
  </w:num>
  <w:num w:numId="7" w16cid:durableId="756292261">
    <w:abstractNumId w:val="1"/>
  </w:num>
  <w:num w:numId="8" w16cid:durableId="107161540">
    <w:abstractNumId w:val="12"/>
  </w:num>
  <w:num w:numId="9" w16cid:durableId="93673335">
    <w:abstractNumId w:val="6"/>
  </w:num>
  <w:num w:numId="10" w16cid:durableId="374046519">
    <w:abstractNumId w:val="14"/>
  </w:num>
  <w:num w:numId="11" w16cid:durableId="1742363214">
    <w:abstractNumId w:val="29"/>
  </w:num>
  <w:num w:numId="12" w16cid:durableId="1713772943">
    <w:abstractNumId w:val="7"/>
  </w:num>
  <w:num w:numId="13" w16cid:durableId="1470518863">
    <w:abstractNumId w:val="19"/>
  </w:num>
  <w:num w:numId="14" w16cid:durableId="1127118033">
    <w:abstractNumId w:val="0"/>
  </w:num>
  <w:num w:numId="15" w16cid:durableId="187446913">
    <w:abstractNumId w:val="4"/>
  </w:num>
  <w:num w:numId="16" w16cid:durableId="348027080">
    <w:abstractNumId w:val="26"/>
  </w:num>
  <w:num w:numId="17" w16cid:durableId="2015838756">
    <w:abstractNumId w:val="23"/>
  </w:num>
  <w:num w:numId="18" w16cid:durableId="1274898496">
    <w:abstractNumId w:val="25"/>
  </w:num>
  <w:num w:numId="19" w16cid:durableId="318773014">
    <w:abstractNumId w:val="13"/>
  </w:num>
  <w:num w:numId="20" w16cid:durableId="1245724476">
    <w:abstractNumId w:val="24"/>
  </w:num>
  <w:num w:numId="21" w16cid:durableId="139541491">
    <w:abstractNumId w:val="28"/>
  </w:num>
  <w:num w:numId="22" w16cid:durableId="140314940">
    <w:abstractNumId w:val="30"/>
  </w:num>
  <w:num w:numId="23" w16cid:durableId="1630279355">
    <w:abstractNumId w:val="27"/>
  </w:num>
  <w:num w:numId="24" w16cid:durableId="1859923446">
    <w:abstractNumId w:val="22"/>
  </w:num>
  <w:num w:numId="25" w16cid:durableId="77559286">
    <w:abstractNumId w:val="9"/>
  </w:num>
  <w:num w:numId="26" w16cid:durableId="714695537">
    <w:abstractNumId w:val="20"/>
  </w:num>
  <w:num w:numId="27" w16cid:durableId="714888126">
    <w:abstractNumId w:val="3"/>
  </w:num>
  <w:num w:numId="28" w16cid:durableId="1599824996">
    <w:abstractNumId w:val="10"/>
  </w:num>
  <w:num w:numId="29" w16cid:durableId="607084592">
    <w:abstractNumId w:val="17"/>
  </w:num>
  <w:num w:numId="30" w16cid:durableId="1857382117">
    <w:abstractNumId w:val="8"/>
  </w:num>
  <w:num w:numId="31" w16cid:durableId="615597935">
    <w:abstractNumId w:val="31"/>
  </w:num>
  <w:num w:numId="32" w16cid:durableId="1399522832">
    <w:abstractNumId w:val="5"/>
  </w:num>
  <w:num w:numId="33" w16cid:durableId="15235885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55"/>
    <w:rsid w:val="0001641C"/>
    <w:rsid w:val="00066929"/>
    <w:rsid w:val="000A71DC"/>
    <w:rsid w:val="000A7AF2"/>
    <w:rsid w:val="000B4894"/>
    <w:rsid w:val="000E4513"/>
    <w:rsid w:val="000F0A32"/>
    <w:rsid w:val="00104355"/>
    <w:rsid w:val="00123231"/>
    <w:rsid w:val="00123D68"/>
    <w:rsid w:val="001D6ACD"/>
    <w:rsid w:val="001E10EF"/>
    <w:rsid w:val="001F34A9"/>
    <w:rsid w:val="0028127F"/>
    <w:rsid w:val="002819EC"/>
    <w:rsid w:val="00290A57"/>
    <w:rsid w:val="002A3AC2"/>
    <w:rsid w:val="002A6674"/>
    <w:rsid w:val="0030795E"/>
    <w:rsid w:val="00310B62"/>
    <w:rsid w:val="003132CC"/>
    <w:rsid w:val="00324913"/>
    <w:rsid w:val="003736D5"/>
    <w:rsid w:val="003B7B13"/>
    <w:rsid w:val="00412FA2"/>
    <w:rsid w:val="00413DAF"/>
    <w:rsid w:val="00442F0B"/>
    <w:rsid w:val="00455237"/>
    <w:rsid w:val="005033F5"/>
    <w:rsid w:val="005071D3"/>
    <w:rsid w:val="005078A9"/>
    <w:rsid w:val="005978F2"/>
    <w:rsid w:val="005B3095"/>
    <w:rsid w:val="005D6F3A"/>
    <w:rsid w:val="005F44D8"/>
    <w:rsid w:val="0062448A"/>
    <w:rsid w:val="0064557E"/>
    <w:rsid w:val="00675E1F"/>
    <w:rsid w:val="006F4CBD"/>
    <w:rsid w:val="00757B01"/>
    <w:rsid w:val="00772D33"/>
    <w:rsid w:val="007C79CC"/>
    <w:rsid w:val="007D4784"/>
    <w:rsid w:val="007F1FF0"/>
    <w:rsid w:val="00825E09"/>
    <w:rsid w:val="00836FD3"/>
    <w:rsid w:val="00862E48"/>
    <w:rsid w:val="008630C2"/>
    <w:rsid w:val="008C4507"/>
    <w:rsid w:val="008C5F4B"/>
    <w:rsid w:val="008C6464"/>
    <w:rsid w:val="008F6D2C"/>
    <w:rsid w:val="00940F16"/>
    <w:rsid w:val="00954840"/>
    <w:rsid w:val="00A018F4"/>
    <w:rsid w:val="00A2152D"/>
    <w:rsid w:val="00A5073F"/>
    <w:rsid w:val="00AB2F55"/>
    <w:rsid w:val="00AC1091"/>
    <w:rsid w:val="00AD4FD6"/>
    <w:rsid w:val="00AE4036"/>
    <w:rsid w:val="00B05552"/>
    <w:rsid w:val="00B66564"/>
    <w:rsid w:val="00B826BB"/>
    <w:rsid w:val="00B93729"/>
    <w:rsid w:val="00BA0A6C"/>
    <w:rsid w:val="00BA31D7"/>
    <w:rsid w:val="00BD0062"/>
    <w:rsid w:val="00BE26F5"/>
    <w:rsid w:val="00C31D61"/>
    <w:rsid w:val="00C34D4E"/>
    <w:rsid w:val="00CA28D8"/>
    <w:rsid w:val="00CB1806"/>
    <w:rsid w:val="00CC3358"/>
    <w:rsid w:val="00CD48DE"/>
    <w:rsid w:val="00CF0B63"/>
    <w:rsid w:val="00D76A6B"/>
    <w:rsid w:val="00E17749"/>
    <w:rsid w:val="00E423A4"/>
    <w:rsid w:val="00E45B7C"/>
    <w:rsid w:val="00E86AD8"/>
    <w:rsid w:val="00E901C9"/>
    <w:rsid w:val="00E93E89"/>
    <w:rsid w:val="00EC4906"/>
    <w:rsid w:val="00EF1768"/>
    <w:rsid w:val="00F106CB"/>
    <w:rsid w:val="00F6345C"/>
    <w:rsid w:val="00F65CBF"/>
    <w:rsid w:val="00F73129"/>
    <w:rsid w:val="00FA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04355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uiPriority w:val="39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F227E7129DE47A14673DD6F425B3A" ma:contentTypeVersion="2" ma:contentTypeDescription="Een nieuw document maken." ma:contentTypeScope="" ma:versionID="bbf21a6142009245001622eee0245bec">
  <xsd:schema xmlns:xsd="http://www.w3.org/2001/XMLSchema" xmlns:xs="http://www.w3.org/2001/XMLSchema" xmlns:p="http://schemas.microsoft.com/office/2006/metadata/properties" xmlns:ns2="95ed3fb2-4702-4c70-87c2-7bc253922afb" targetNamespace="http://schemas.microsoft.com/office/2006/metadata/properties" ma:root="true" ma:fieldsID="df36555fb898876564f0c91366c4a960" ns2:_="">
    <xsd:import namespace="95ed3fb2-4702-4c70-87c2-7bc253922a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d3fb2-4702-4c70-87c2-7bc253922a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805F0B-5CC0-47F2-8522-B81C1FE7F8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CAB6A4-9E52-4ABB-9EE2-EB0A70AF7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d3fb2-4702-4c70-87c2-7bc253922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54262-1AB7-473A-B1F4-F28DE611E0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747F22-1A5C-4D11-8775-687F48937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Financien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Edmee Schreuders | Clubb Contract</cp:lastModifiedBy>
  <cp:revision>19</cp:revision>
  <dcterms:created xsi:type="dcterms:W3CDTF">2023-09-12T12:08:00Z</dcterms:created>
  <dcterms:modified xsi:type="dcterms:W3CDTF">2026-03-30T17:39:00Z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0x010100C3AF227E7129DE47A14673DD6F425B3A</vt:lpwstr>
  </property>
</Properties>
</file>