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380CC" w14:textId="313D2441" w:rsidR="00981822" w:rsidRPr="005A4DCC" w:rsidRDefault="00991926" w:rsidP="005A4DCC">
      <w:pPr>
        <w:pStyle w:val="Kop2"/>
      </w:pPr>
      <w:bookmarkStart w:id="0" w:name="_Ref195619591"/>
      <w:bookmarkStart w:id="1" w:name="_Ref195620516"/>
      <w:r w:rsidRPr="005E1EF5">
        <w:t>Bijlage</w:t>
      </w:r>
      <w:bookmarkEnd w:id="0"/>
      <w:r w:rsidR="00C13C29">
        <w:t xml:space="preserve"> Referentie</w:t>
      </w:r>
      <w:r w:rsidR="0001696E">
        <w:t>formulier</w:t>
      </w:r>
      <w:bookmarkStart w:id="2" w:name="_Hlk59019676"/>
      <w:bookmarkEnd w:id="1"/>
    </w:p>
    <w:p w14:paraId="4270D65F" w14:textId="77777777" w:rsidR="00981822" w:rsidRPr="00981822" w:rsidRDefault="00981822" w:rsidP="00981822">
      <w:pPr>
        <w:tabs>
          <w:tab w:val="center" w:pos="4536"/>
          <w:tab w:val="right" w:pos="9299"/>
        </w:tabs>
        <w:spacing w:line="240" w:lineRule="auto"/>
        <w:rPr>
          <w:rFonts w:ascii="Plus Jakarta Sans" w:hAnsi="Plus Jakarta Sans"/>
          <w:i/>
          <w:szCs w:val="20"/>
        </w:rPr>
      </w:pPr>
    </w:p>
    <w:bookmarkEnd w:id="2"/>
    <w:p w14:paraId="7DDCC031" w14:textId="5190DB5E" w:rsidR="00981822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 xml:space="preserve">U gebruikt voor het opgeven van </w:t>
      </w:r>
      <w:r w:rsidR="00826CDA">
        <w:rPr>
          <w:rFonts w:ascii="Plus Jakarta Sans" w:hAnsi="Plus Jakarta Sans"/>
          <w:szCs w:val="20"/>
        </w:rPr>
        <w:t>uw</w:t>
      </w:r>
      <w:r w:rsidRPr="00981822">
        <w:rPr>
          <w:rFonts w:ascii="Plus Jakarta Sans" w:hAnsi="Plus Jakarta Sans"/>
          <w:szCs w:val="20"/>
        </w:rPr>
        <w:t xml:space="preserve"> referentie</w:t>
      </w:r>
      <w:r w:rsidR="007C1F39">
        <w:rPr>
          <w:rFonts w:ascii="Plus Jakarta Sans" w:hAnsi="Plus Jakarta Sans"/>
          <w:szCs w:val="20"/>
        </w:rPr>
        <w:t>project</w:t>
      </w:r>
      <w:r w:rsidRPr="00981822">
        <w:rPr>
          <w:rFonts w:ascii="Plus Jakarta Sans" w:hAnsi="Plus Jakarta Sans"/>
          <w:szCs w:val="20"/>
        </w:rPr>
        <w:t>(en) dit referentieformulier. Gebruik per referentie</w:t>
      </w:r>
      <w:r w:rsidR="007C1F39">
        <w:rPr>
          <w:rFonts w:ascii="Plus Jakarta Sans" w:hAnsi="Plus Jakarta Sans"/>
          <w:szCs w:val="20"/>
        </w:rPr>
        <w:t>project</w:t>
      </w:r>
      <w:r w:rsidRPr="00981822">
        <w:rPr>
          <w:rFonts w:ascii="Plus Jakarta Sans" w:hAnsi="Plus Jakarta Sans"/>
          <w:szCs w:val="20"/>
        </w:rPr>
        <w:t xml:space="preserve"> één formulier. </w:t>
      </w:r>
    </w:p>
    <w:p w14:paraId="18C61529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tbl>
      <w:tblPr>
        <w:tblStyle w:val="Tabelraster"/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1808"/>
        <w:gridCol w:w="5103"/>
      </w:tblGrid>
      <w:tr w:rsidR="00981822" w:rsidRPr="00981822" w14:paraId="5A91FDCE" w14:textId="77777777" w:rsidTr="00017297">
        <w:tc>
          <w:tcPr>
            <w:tcW w:w="4111" w:type="dxa"/>
            <w:gridSpan w:val="2"/>
          </w:tcPr>
          <w:p w14:paraId="02267507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van de referent</w:t>
            </w:r>
          </w:p>
        </w:tc>
        <w:tc>
          <w:tcPr>
            <w:tcW w:w="5103" w:type="dxa"/>
          </w:tcPr>
          <w:p w14:paraId="18644AB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  <w:highlight w:val="yellow"/>
              </w:rPr>
            </w:pPr>
          </w:p>
        </w:tc>
      </w:tr>
      <w:tr w:rsidR="00981822" w:rsidRPr="00981822" w14:paraId="10F3E9D1" w14:textId="77777777" w:rsidTr="00017297">
        <w:tc>
          <w:tcPr>
            <w:tcW w:w="4111" w:type="dxa"/>
            <w:gridSpan w:val="2"/>
          </w:tcPr>
          <w:p w14:paraId="2DC2BDB3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Contactpersoon en functie</w:t>
            </w:r>
          </w:p>
        </w:tc>
        <w:tc>
          <w:tcPr>
            <w:tcW w:w="5103" w:type="dxa"/>
          </w:tcPr>
          <w:p w14:paraId="22F44B27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F426D40" w14:textId="77777777" w:rsidTr="00017297">
        <w:tc>
          <w:tcPr>
            <w:tcW w:w="4111" w:type="dxa"/>
            <w:gridSpan w:val="2"/>
          </w:tcPr>
          <w:p w14:paraId="785DB7D0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Telefoonnummer</w:t>
            </w:r>
          </w:p>
        </w:tc>
        <w:tc>
          <w:tcPr>
            <w:tcW w:w="5103" w:type="dxa"/>
          </w:tcPr>
          <w:p w14:paraId="3E618BF1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10572E4" w14:textId="77777777" w:rsidTr="00017297">
        <w:tc>
          <w:tcPr>
            <w:tcW w:w="4111" w:type="dxa"/>
            <w:gridSpan w:val="2"/>
          </w:tcPr>
          <w:p w14:paraId="7265FBC6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E-mail</w:t>
            </w:r>
          </w:p>
        </w:tc>
        <w:tc>
          <w:tcPr>
            <w:tcW w:w="5103" w:type="dxa"/>
          </w:tcPr>
          <w:p w14:paraId="4D78DEB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6DE955E" w14:textId="77777777" w:rsidTr="00017297">
        <w:tc>
          <w:tcPr>
            <w:tcW w:w="4111" w:type="dxa"/>
            <w:gridSpan w:val="2"/>
          </w:tcPr>
          <w:p w14:paraId="39156F31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065786E4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17ED1A9" w14:textId="77777777" w:rsidTr="00017297">
        <w:trPr>
          <w:trHeight w:val="300"/>
        </w:trPr>
        <w:tc>
          <w:tcPr>
            <w:tcW w:w="4111" w:type="dxa"/>
            <w:gridSpan w:val="2"/>
          </w:tcPr>
          <w:p w14:paraId="04152E5D" w14:textId="77AC3201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Betreft Kerncompetentie(s)</w:t>
            </w:r>
            <w:r w:rsidR="00AD6C62">
              <w:rPr>
                <w:rFonts w:ascii="Plus Jakarta Sans" w:hAnsi="Plus Jakarta Sans"/>
                <w:szCs w:val="20"/>
              </w:rPr>
              <w:t>/ Selectiecriterium</w:t>
            </w:r>
          </w:p>
        </w:tc>
        <w:tc>
          <w:tcPr>
            <w:tcW w:w="5103" w:type="dxa"/>
          </w:tcPr>
          <w:p w14:paraId="3BA058E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B30092" w:rsidRPr="00981822" w14:paraId="42E2EE8D" w14:textId="77777777" w:rsidTr="00017297">
        <w:tc>
          <w:tcPr>
            <w:tcW w:w="2303" w:type="dxa"/>
          </w:tcPr>
          <w:p w14:paraId="5DCB3522" w14:textId="77777777" w:rsidR="00B30092" w:rsidRDefault="00B3009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Omschrijving van de opdracht</w:t>
            </w:r>
          </w:p>
        </w:tc>
        <w:tc>
          <w:tcPr>
            <w:tcW w:w="1808" w:type="dxa"/>
          </w:tcPr>
          <w:p w14:paraId="3D210775" w14:textId="15CC6855" w:rsidR="00B30092" w:rsidRDefault="00B3009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6BC6C0E4" w14:textId="3BD3884F" w:rsidR="00B30092" w:rsidRPr="00981822" w:rsidRDefault="00B30092" w:rsidP="00FE1E4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6B4692FA" w14:textId="77777777" w:rsidTr="00017297">
        <w:tc>
          <w:tcPr>
            <w:tcW w:w="4111" w:type="dxa"/>
            <w:gridSpan w:val="2"/>
          </w:tcPr>
          <w:p w14:paraId="16E67DA7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Opdracht uitgevoerd in combinatie? </w:t>
            </w:r>
          </w:p>
          <w:p w14:paraId="236F2EC2" w14:textId="77777777" w:rsidR="00981822" w:rsidRPr="00981822" w:rsidRDefault="00981822" w:rsidP="00017297">
            <w:pPr>
              <w:numPr>
                <w:ilvl w:val="0"/>
                <w:numId w:val="13"/>
              </w:num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Zo ja, benoem welke onderdelen van de opdracht door u zijn/ worden uitgevoerd?</w:t>
            </w:r>
          </w:p>
        </w:tc>
        <w:tc>
          <w:tcPr>
            <w:tcW w:w="5103" w:type="dxa"/>
          </w:tcPr>
          <w:p w14:paraId="7B61A01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204B48B1" w14:textId="77777777" w:rsidTr="00017297">
        <w:tc>
          <w:tcPr>
            <w:tcW w:w="4111" w:type="dxa"/>
            <w:gridSpan w:val="2"/>
          </w:tcPr>
          <w:p w14:paraId="0D8162C1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Omvang van de opdracht</w:t>
            </w:r>
          </w:p>
          <w:p w14:paraId="37B6492D" w14:textId="77777777" w:rsidR="00981822" w:rsidRPr="005A4DCC" w:rsidRDefault="00981822" w:rsidP="00017297">
            <w:pPr>
              <w:pStyle w:val="Lijstalinea"/>
              <w:numPr>
                <w:ilvl w:val="0"/>
                <w:numId w:val="13"/>
              </w:numPr>
              <w:ind w:left="142" w:right="137"/>
              <w:rPr>
                <w:rFonts w:ascii="Plus Jakarta Sans" w:hAnsi="Plus Jakarta Sans"/>
                <w:szCs w:val="20"/>
              </w:rPr>
            </w:pPr>
            <w:r w:rsidRPr="005A4DCC">
              <w:rPr>
                <w:rFonts w:ascii="Plus Jakarta Sans" w:hAnsi="Plus Jakarta Sans"/>
                <w:szCs w:val="20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5103" w:type="dxa"/>
          </w:tcPr>
          <w:p w14:paraId="67220CA0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12128658" w14:textId="77777777" w:rsidTr="00017297">
        <w:tc>
          <w:tcPr>
            <w:tcW w:w="4111" w:type="dxa"/>
            <w:gridSpan w:val="2"/>
          </w:tcPr>
          <w:p w14:paraId="03307DBB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765410B9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EED80A9" w14:textId="77777777" w:rsidTr="00017297">
        <w:tc>
          <w:tcPr>
            <w:tcW w:w="4111" w:type="dxa"/>
            <w:gridSpan w:val="2"/>
          </w:tcPr>
          <w:p w14:paraId="6BB88F32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Startdatum opdracht</w:t>
            </w:r>
          </w:p>
        </w:tc>
        <w:tc>
          <w:tcPr>
            <w:tcW w:w="5103" w:type="dxa"/>
          </w:tcPr>
          <w:p w14:paraId="225A57F8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3903C2A" w14:textId="77777777" w:rsidTr="00017297">
        <w:tc>
          <w:tcPr>
            <w:tcW w:w="4111" w:type="dxa"/>
            <w:gridSpan w:val="2"/>
          </w:tcPr>
          <w:p w14:paraId="786DBCBE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 xml:space="preserve">Einddatum opdracht </w:t>
            </w:r>
          </w:p>
        </w:tc>
        <w:tc>
          <w:tcPr>
            <w:tcW w:w="5103" w:type="dxa"/>
          </w:tcPr>
          <w:p w14:paraId="24EEADDA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7C293DF0" w14:textId="77777777" w:rsidTr="00017297">
        <w:tc>
          <w:tcPr>
            <w:tcW w:w="4111" w:type="dxa"/>
            <w:gridSpan w:val="2"/>
          </w:tcPr>
          <w:p w14:paraId="7F610B65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</w:p>
        </w:tc>
        <w:tc>
          <w:tcPr>
            <w:tcW w:w="5103" w:type="dxa"/>
          </w:tcPr>
          <w:p w14:paraId="48FF108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07F0FFFF" w14:textId="77777777" w:rsidTr="00017297">
        <w:tc>
          <w:tcPr>
            <w:tcW w:w="4111" w:type="dxa"/>
            <w:gridSpan w:val="2"/>
          </w:tcPr>
          <w:p w14:paraId="553A23E9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Naam Inschrijver</w:t>
            </w:r>
          </w:p>
        </w:tc>
        <w:tc>
          <w:tcPr>
            <w:tcW w:w="5103" w:type="dxa"/>
          </w:tcPr>
          <w:p w14:paraId="32808813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  <w:tr w:rsidR="00981822" w:rsidRPr="00981822" w14:paraId="33F558ED" w14:textId="77777777" w:rsidTr="00017297">
        <w:tc>
          <w:tcPr>
            <w:tcW w:w="4111" w:type="dxa"/>
            <w:gridSpan w:val="2"/>
          </w:tcPr>
          <w:p w14:paraId="43998ADD" w14:textId="77777777" w:rsidR="00981822" w:rsidRPr="00981822" w:rsidRDefault="00981822" w:rsidP="00017297">
            <w:pPr>
              <w:ind w:left="142" w:right="137"/>
              <w:rPr>
                <w:rFonts w:ascii="Plus Jakarta Sans" w:hAnsi="Plus Jakarta Sans"/>
                <w:szCs w:val="20"/>
              </w:rPr>
            </w:pPr>
            <w:r w:rsidRPr="00981822">
              <w:rPr>
                <w:rFonts w:ascii="Plus Jakarta Sans" w:hAnsi="Plus Jakarta Sans"/>
                <w:szCs w:val="20"/>
              </w:rPr>
              <w:t>Datum</w:t>
            </w:r>
          </w:p>
        </w:tc>
        <w:tc>
          <w:tcPr>
            <w:tcW w:w="5103" w:type="dxa"/>
          </w:tcPr>
          <w:p w14:paraId="74712715" w14:textId="77777777" w:rsidR="00981822" w:rsidRPr="00981822" w:rsidRDefault="00981822" w:rsidP="00981822">
            <w:pPr>
              <w:rPr>
                <w:rFonts w:ascii="Plus Jakarta Sans" w:hAnsi="Plus Jakarta Sans"/>
                <w:szCs w:val="20"/>
              </w:rPr>
            </w:pPr>
          </w:p>
        </w:tc>
      </w:tr>
    </w:tbl>
    <w:p w14:paraId="66613F28" w14:textId="77777777" w:rsidR="00981822" w:rsidRPr="00981822" w:rsidRDefault="00981822" w:rsidP="00981822">
      <w:pPr>
        <w:rPr>
          <w:rFonts w:ascii="Plus Jakarta Sans" w:hAnsi="Plus Jakarta Sans"/>
          <w:szCs w:val="20"/>
        </w:rPr>
      </w:pPr>
    </w:p>
    <w:p w14:paraId="70C464F5" w14:textId="3BC0D12D" w:rsidR="00D43A09" w:rsidRPr="00981822" w:rsidRDefault="00981822" w:rsidP="00981822">
      <w:pPr>
        <w:rPr>
          <w:rFonts w:ascii="Plus Jakarta Sans" w:hAnsi="Plus Jakarta Sans"/>
          <w:szCs w:val="20"/>
        </w:rPr>
      </w:pPr>
      <w:r w:rsidRPr="00981822">
        <w:rPr>
          <w:rFonts w:ascii="Plus Jakarta Sans" w:hAnsi="Plus Jakarta Sans"/>
          <w:szCs w:val="20"/>
        </w:rPr>
        <w:t>We behouden ons het recht voor om de door u opgegeven referentie(s) op juistheid en volledigheid te controleren. Ook kunnen wij zonder tussenkomst en/of toestemming van u contact opnemen met één of meer referenties</w:t>
      </w:r>
    </w:p>
    <w:sectPr w:rsidR="00D43A09" w:rsidRPr="00981822" w:rsidSect="001540F5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DB5F" w14:textId="77777777" w:rsidR="00A7249C" w:rsidRDefault="00A7249C" w:rsidP="00C13F97">
      <w:pPr>
        <w:spacing w:line="240" w:lineRule="auto"/>
      </w:pPr>
      <w:r>
        <w:separator/>
      </w:r>
    </w:p>
  </w:endnote>
  <w:endnote w:type="continuationSeparator" w:id="0">
    <w:p w14:paraId="49841D3A" w14:textId="77777777" w:rsidR="00A7249C" w:rsidRDefault="00A7249C" w:rsidP="00C13F97">
      <w:pPr>
        <w:spacing w:line="240" w:lineRule="auto"/>
      </w:pPr>
      <w:r>
        <w:continuationSeparator/>
      </w:r>
    </w:p>
  </w:endnote>
  <w:endnote w:type="continuationNotice" w:id="1">
    <w:p w14:paraId="07807BE4" w14:textId="77777777" w:rsidR="00A7249C" w:rsidRDefault="00A724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san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40062A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67765DEE" w:rsidR="008C71E7" w:rsidRPr="0040062A" w:rsidRDefault="0001696E" w:rsidP="00FF2384">
          <w:pPr>
            <w:pStyle w:val="Voettekst"/>
            <w:tabs>
              <w:tab w:val="clear" w:pos="4536"/>
              <w:tab w:val="clear" w:pos="9299"/>
            </w:tabs>
            <w:rPr>
              <w:rFonts w:ascii="Plus Jakarta Sans" w:hAnsi="Plus Jakarta Sans"/>
              <w:noProof/>
              <w:sz w:val="16"/>
              <w:szCs w:val="16"/>
            </w:rPr>
          </w:pPr>
          <w:r>
            <w:rPr>
              <w:rFonts w:ascii="Plus Jakarta Sans" w:hAnsi="Plus Jakarta Sans"/>
              <w:noProof/>
              <w:sz w:val="16"/>
              <w:szCs w:val="16"/>
            </w:rPr>
            <w:fldChar w:fldCharType="begin"/>
          </w:r>
          <w:r>
            <w:rPr>
              <w:rFonts w:ascii="Plus Jakarta Sans" w:hAnsi="Plus Jakarta Sans"/>
              <w:noProof/>
              <w:sz w:val="16"/>
              <w:szCs w:val="16"/>
            </w:rPr>
            <w:instrText xml:space="preserve"> REF _Ref195620516 \h </w:instrText>
          </w:r>
          <w:r>
            <w:rPr>
              <w:rFonts w:ascii="Plus Jakarta Sans" w:hAnsi="Plus Jakarta Sans"/>
              <w:noProof/>
              <w:sz w:val="16"/>
              <w:szCs w:val="16"/>
            </w:rPr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separate"/>
          </w:r>
          <w:r w:rsidRPr="005E1EF5">
            <w:t>Bijlage</w:t>
          </w:r>
          <w:r>
            <w:t xml:space="preserve"> Referentieformulier</w:t>
          </w:r>
          <w:r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4570144A" w:rsidR="008C71E7" w:rsidRPr="0040062A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Plus Jakarta Sans" w:hAnsi="Plus Jakarta Sans"/>
              <w:sz w:val="16"/>
              <w:szCs w:val="16"/>
            </w:rPr>
          </w:pP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 xml:space="preserve"> PAGE  \* Arabic  \* MERGEFORMAT 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end"/>
          </w:r>
          <w:r w:rsidRPr="0040062A">
            <w:rPr>
              <w:rFonts w:ascii="Plus Jakarta Sans" w:hAnsi="Plus Jakarta Sans"/>
              <w:sz w:val="16"/>
              <w:szCs w:val="16"/>
            </w:rPr>
            <w:t>/</w: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40062A">
            <w:rPr>
              <w:rFonts w:ascii="Plus Jakarta Sans" w:hAnsi="Plus Jakarta Sans"/>
              <w:sz w:val="16"/>
              <w:szCs w:val="16"/>
            </w:rPr>
            <w:instrText>NUMPAGES   \* MERGEFORMAT</w:instrText>
          </w:r>
          <w:r w:rsidRPr="0040062A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566972" w:rsidRPr="0040062A">
            <w:rPr>
              <w:rFonts w:ascii="Plus Jakarta Sans" w:hAnsi="Plus Jakarta Sans"/>
              <w:noProof/>
              <w:sz w:val="16"/>
              <w:szCs w:val="16"/>
            </w:rPr>
            <w:t>2</w:t>
          </w:r>
          <w:r w:rsidRPr="0040062A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99D5" w14:textId="77777777" w:rsidR="00A7249C" w:rsidRDefault="00A7249C" w:rsidP="00C13F97">
      <w:pPr>
        <w:spacing w:line="240" w:lineRule="auto"/>
      </w:pPr>
      <w:r>
        <w:separator/>
      </w:r>
    </w:p>
  </w:footnote>
  <w:footnote w:type="continuationSeparator" w:id="0">
    <w:p w14:paraId="1975C1A0" w14:textId="77777777" w:rsidR="00A7249C" w:rsidRDefault="00A7249C" w:rsidP="00C13F97">
      <w:pPr>
        <w:spacing w:line="240" w:lineRule="auto"/>
      </w:pPr>
      <w:r>
        <w:continuationSeparator/>
      </w:r>
    </w:p>
  </w:footnote>
  <w:footnote w:type="continuationNotice" w:id="1">
    <w:p w14:paraId="5691B68C" w14:textId="77777777" w:rsidR="00A7249C" w:rsidRDefault="00A724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5144B65"/>
    <w:multiLevelType w:val="hybridMultilevel"/>
    <w:tmpl w:val="1E5631A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671328707">
    <w:abstractNumId w:val="0"/>
  </w:num>
  <w:num w:numId="2" w16cid:durableId="1483932005">
    <w:abstractNumId w:val="6"/>
  </w:num>
  <w:num w:numId="3" w16cid:durableId="348410232">
    <w:abstractNumId w:val="2"/>
  </w:num>
  <w:num w:numId="4" w16cid:durableId="1081483622">
    <w:abstractNumId w:val="4"/>
  </w:num>
  <w:num w:numId="5" w16cid:durableId="1538616339">
    <w:abstractNumId w:val="2"/>
    <w:lvlOverride w:ilvl="0">
      <w:startOverride w:val="1"/>
    </w:lvlOverride>
  </w:num>
  <w:num w:numId="6" w16cid:durableId="733821212">
    <w:abstractNumId w:val="1"/>
  </w:num>
  <w:num w:numId="7" w16cid:durableId="225918081">
    <w:abstractNumId w:val="3"/>
  </w:num>
  <w:num w:numId="8" w16cid:durableId="1914772365">
    <w:abstractNumId w:val="2"/>
    <w:lvlOverride w:ilvl="0">
      <w:startOverride w:val="1"/>
    </w:lvlOverride>
  </w:num>
  <w:num w:numId="9" w16cid:durableId="1278828707">
    <w:abstractNumId w:val="2"/>
    <w:lvlOverride w:ilvl="0">
      <w:startOverride w:val="1"/>
    </w:lvlOverride>
  </w:num>
  <w:num w:numId="10" w16cid:durableId="1508901601">
    <w:abstractNumId w:val="4"/>
  </w:num>
  <w:num w:numId="11" w16cid:durableId="1426075613">
    <w:abstractNumId w:val="4"/>
  </w:num>
  <w:num w:numId="12" w16cid:durableId="1305114947">
    <w:abstractNumId w:val="4"/>
  </w:num>
  <w:num w:numId="13" w16cid:durableId="170632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696E"/>
    <w:rsid w:val="00017297"/>
    <w:rsid w:val="0002380E"/>
    <w:rsid w:val="0002594E"/>
    <w:rsid w:val="00031832"/>
    <w:rsid w:val="00056F1C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540F5"/>
    <w:rsid w:val="001642CE"/>
    <w:rsid w:val="001851A0"/>
    <w:rsid w:val="00196C91"/>
    <w:rsid w:val="001B1CE5"/>
    <w:rsid w:val="001D28D0"/>
    <w:rsid w:val="001E0C0A"/>
    <w:rsid w:val="001E3C7A"/>
    <w:rsid w:val="001E41BA"/>
    <w:rsid w:val="002018EB"/>
    <w:rsid w:val="00201D48"/>
    <w:rsid w:val="00203111"/>
    <w:rsid w:val="00214C2D"/>
    <w:rsid w:val="002403BE"/>
    <w:rsid w:val="00245C28"/>
    <w:rsid w:val="00257771"/>
    <w:rsid w:val="002A7D6B"/>
    <w:rsid w:val="002B40EF"/>
    <w:rsid w:val="002B71B6"/>
    <w:rsid w:val="002B7968"/>
    <w:rsid w:val="002C3234"/>
    <w:rsid w:val="002C6415"/>
    <w:rsid w:val="002D1401"/>
    <w:rsid w:val="002D7A5F"/>
    <w:rsid w:val="003073EA"/>
    <w:rsid w:val="0034668F"/>
    <w:rsid w:val="00376D03"/>
    <w:rsid w:val="003954F1"/>
    <w:rsid w:val="003B0135"/>
    <w:rsid w:val="003B6BBB"/>
    <w:rsid w:val="003D0C03"/>
    <w:rsid w:val="003D10FE"/>
    <w:rsid w:val="003D3852"/>
    <w:rsid w:val="003D53DC"/>
    <w:rsid w:val="0040062A"/>
    <w:rsid w:val="004016EB"/>
    <w:rsid w:val="00407A9D"/>
    <w:rsid w:val="00447C23"/>
    <w:rsid w:val="00447D85"/>
    <w:rsid w:val="00467059"/>
    <w:rsid w:val="004825C3"/>
    <w:rsid w:val="004B2019"/>
    <w:rsid w:val="004C0398"/>
    <w:rsid w:val="004C76A7"/>
    <w:rsid w:val="004D445A"/>
    <w:rsid w:val="00507E90"/>
    <w:rsid w:val="00521523"/>
    <w:rsid w:val="005451C0"/>
    <w:rsid w:val="00566972"/>
    <w:rsid w:val="0058051D"/>
    <w:rsid w:val="005821DD"/>
    <w:rsid w:val="00587E84"/>
    <w:rsid w:val="00591048"/>
    <w:rsid w:val="005A4DCC"/>
    <w:rsid w:val="005C2A23"/>
    <w:rsid w:val="005C3488"/>
    <w:rsid w:val="005C45E8"/>
    <w:rsid w:val="005C7C8C"/>
    <w:rsid w:val="005D4FF8"/>
    <w:rsid w:val="005E09B4"/>
    <w:rsid w:val="005E0EF0"/>
    <w:rsid w:val="005E1EF5"/>
    <w:rsid w:val="005F01EA"/>
    <w:rsid w:val="006019C1"/>
    <w:rsid w:val="00611172"/>
    <w:rsid w:val="00615815"/>
    <w:rsid w:val="00616D30"/>
    <w:rsid w:val="00630AC3"/>
    <w:rsid w:val="00641640"/>
    <w:rsid w:val="00642085"/>
    <w:rsid w:val="00661008"/>
    <w:rsid w:val="006923BE"/>
    <w:rsid w:val="006C1AEA"/>
    <w:rsid w:val="006F77E3"/>
    <w:rsid w:val="0070307F"/>
    <w:rsid w:val="007543D7"/>
    <w:rsid w:val="00754F36"/>
    <w:rsid w:val="007702A5"/>
    <w:rsid w:val="007C1F39"/>
    <w:rsid w:val="00810174"/>
    <w:rsid w:val="00816483"/>
    <w:rsid w:val="008219EA"/>
    <w:rsid w:val="008229BC"/>
    <w:rsid w:val="00826CDA"/>
    <w:rsid w:val="00835E72"/>
    <w:rsid w:val="008527C7"/>
    <w:rsid w:val="0086078F"/>
    <w:rsid w:val="00874927"/>
    <w:rsid w:val="0089540E"/>
    <w:rsid w:val="008A325E"/>
    <w:rsid w:val="008B05BE"/>
    <w:rsid w:val="008B4EB5"/>
    <w:rsid w:val="008C71E7"/>
    <w:rsid w:val="00923C23"/>
    <w:rsid w:val="0093722B"/>
    <w:rsid w:val="0095304F"/>
    <w:rsid w:val="00953D92"/>
    <w:rsid w:val="00981822"/>
    <w:rsid w:val="00983213"/>
    <w:rsid w:val="00986BDB"/>
    <w:rsid w:val="00991926"/>
    <w:rsid w:val="009A1B7B"/>
    <w:rsid w:val="009B761F"/>
    <w:rsid w:val="009D5441"/>
    <w:rsid w:val="00A014A0"/>
    <w:rsid w:val="00A107E7"/>
    <w:rsid w:val="00A179A1"/>
    <w:rsid w:val="00A369DF"/>
    <w:rsid w:val="00A70DD9"/>
    <w:rsid w:val="00A7249C"/>
    <w:rsid w:val="00AD66D0"/>
    <w:rsid w:val="00AD6C62"/>
    <w:rsid w:val="00AF73BB"/>
    <w:rsid w:val="00AF7513"/>
    <w:rsid w:val="00B039A0"/>
    <w:rsid w:val="00B201E6"/>
    <w:rsid w:val="00B30092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C29"/>
    <w:rsid w:val="00C13F97"/>
    <w:rsid w:val="00C22566"/>
    <w:rsid w:val="00C24BCF"/>
    <w:rsid w:val="00C457CD"/>
    <w:rsid w:val="00CD163E"/>
    <w:rsid w:val="00D053A7"/>
    <w:rsid w:val="00D17014"/>
    <w:rsid w:val="00D311B2"/>
    <w:rsid w:val="00D43427"/>
    <w:rsid w:val="00D43A09"/>
    <w:rsid w:val="00D50DDC"/>
    <w:rsid w:val="00D56160"/>
    <w:rsid w:val="00D71C01"/>
    <w:rsid w:val="00D77D5F"/>
    <w:rsid w:val="00DA4C47"/>
    <w:rsid w:val="00DA53B4"/>
    <w:rsid w:val="00DA70E8"/>
    <w:rsid w:val="00DB4D1B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47C65"/>
    <w:rsid w:val="00F729FB"/>
    <w:rsid w:val="00F76425"/>
    <w:rsid w:val="00FA0037"/>
    <w:rsid w:val="00FA1BA2"/>
    <w:rsid w:val="00FA3CFC"/>
    <w:rsid w:val="00FA5927"/>
    <w:rsid w:val="00FC6D38"/>
    <w:rsid w:val="00FE1E42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82351B9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RapportTitel"/>
    <w:next w:val="Standaard"/>
    <w:link w:val="Kop2Char"/>
    <w:uiPriority w:val="9"/>
    <w:unhideWhenUsed/>
    <w:qFormat/>
    <w:rsid w:val="005E1EF5"/>
    <w:pPr>
      <w:outlineLvl w:val="1"/>
    </w:pPr>
    <w:rPr>
      <w:rFonts w:ascii="Plus Jakarta Sans" w:eastAsia="sans" w:hAnsi="Plus Jakarta Sans" w:cs="sans"/>
      <w:color w:val="auto"/>
      <w:sz w:val="48"/>
      <w:szCs w:val="4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E1EF5"/>
    <w:rPr>
      <w:rFonts w:ascii="Plus Jakarta Sans" w:eastAsia="sans" w:hAnsi="Plus Jakarta Sans" w:cs="sans"/>
      <w:b/>
      <w:sz w:val="48"/>
      <w:szCs w:val="48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E04B6CE9D6249B0F9153D29F2054C" ma:contentTypeVersion="10" ma:contentTypeDescription="Een nieuw document maken." ma:contentTypeScope="" ma:versionID="53b4e47b8c1855aff6d933520dff6260">
  <xsd:schema xmlns:xsd="http://www.w3.org/2001/XMLSchema" xmlns:xs="http://www.w3.org/2001/XMLSchema" xmlns:p="http://schemas.microsoft.com/office/2006/metadata/properties" xmlns:ns2="3ff007a2-25d4-4177-b36e-a7c466a9dddf" xmlns:ns3="b03d55a3-511a-4dcc-8b56-7e57de8ec210" targetNamespace="http://schemas.microsoft.com/office/2006/metadata/properties" ma:root="true" ma:fieldsID="c7fc04cb01c4a8e2e3d57a275835c742" ns2:_="" ns3:_="">
    <xsd:import namespace="3ff007a2-25d4-4177-b36e-a7c466a9dddf"/>
    <xsd:import namespace="b03d55a3-511a-4dcc-8b56-7e57de8ec21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007a2-25d4-4177-b36e-a7c466a9dd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55a3-511a-4dcc-8b56-7e57de8ec21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75003a9-f6b8-40f1-9566-57913cf6e3ef}" ma:internalName="TaxCatchAll" ma:showField="CatchAllData" ma:web="b03d55a3-511a-4dcc-8b56-7e57de8ec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f007a2-25d4-4177-b36e-a7c466a9dddf">
      <Terms xmlns="http://schemas.microsoft.com/office/infopath/2007/PartnerControls"/>
    </lcf76f155ced4ddcb4097134ff3c332f>
    <TaxCatchAll xmlns="b03d55a3-511a-4dcc-8b56-7e57de8ec210" xsi:nil="true"/>
  </documentManagement>
</p:properties>
</file>

<file path=customXml/itemProps1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31249-8561-44F0-8A69-289260D456D5}"/>
</file>

<file path=customXml/itemProps3.xml><?xml version="1.0" encoding="utf-8"?>
<ds:datastoreItem xmlns:ds="http://schemas.openxmlformats.org/officeDocument/2006/customXml" ds:itemID="{5A57FCAD-CBA8-40DE-95C1-2B600A77C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  <ds:schemaRef ds:uri="a3996946-97ac-4555-ade2-6e0e73971b8e"/>
    <ds:schemaRef ds:uri="0cedc4ee-f60b-4462-afa6-ee83058fa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Carla Sels</cp:lastModifiedBy>
  <cp:revision>15</cp:revision>
  <cp:lastPrinted>2017-09-06T08:56:00Z</cp:lastPrinted>
  <dcterms:created xsi:type="dcterms:W3CDTF">2025-04-15T12:39:00Z</dcterms:created>
  <dcterms:modified xsi:type="dcterms:W3CDTF">2025-12-16T07:12:00Z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0x010100FBCE04B6CE9D6249B0F9153D29F2054C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</Properties>
</file>