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66F0" w:rsidP="00225F54" w:rsidRDefault="00B42CEF" w14:paraId="4B9B9FCE" w14:textId="4AA0E7E9">
      <w:pPr>
        <w:pStyle w:val="Heading1titel"/>
        <w:pBdr>
          <w:bottom w:val="single" w:color="auto" w:sz="6" w:space="1"/>
        </w:pBdr>
        <w:spacing w:line="276" w:lineRule="auto"/>
      </w:pPr>
      <w:r>
        <w:t xml:space="preserve">Bijlage </w:t>
      </w:r>
      <w:r w:rsidR="003A0E34">
        <w:t>IV</w:t>
      </w:r>
      <w:r w:rsidR="00430D59">
        <w:t xml:space="preserve"> </w:t>
      </w:r>
      <w:r>
        <w:t>– Verklaring Russische partijen</w:t>
      </w:r>
    </w:p>
    <w:p w:rsidRPr="002A3A09" w:rsidR="002A3A09" w:rsidP="00225F54" w:rsidRDefault="002A3A09" w14:paraId="37830143" w14:textId="77777777">
      <w:pPr>
        <w:spacing w:line="276" w:lineRule="auto"/>
        <w:jc w:val="both"/>
      </w:pPr>
    </w:p>
    <w:p w:rsidR="00B42CEF" w:rsidP="00225F54" w:rsidRDefault="00B42CEF" w14:paraId="2AF55A5F" w14:textId="5CD54CD8">
      <w:pPr>
        <w:spacing w:line="276" w:lineRule="auto"/>
        <w:jc w:val="both"/>
        <w:rPr>
          <w:b/>
          <w:bCs/>
        </w:rPr>
      </w:pPr>
      <w:r>
        <w:rPr>
          <w:b/>
          <w:bCs/>
        </w:rPr>
        <w:t>Naam bedrijf</w:t>
      </w:r>
      <w:r w:rsidR="00320FA6">
        <w:rPr>
          <w:b/>
          <w:bCs/>
        </w:rPr>
        <w:tab/>
      </w:r>
      <w:r w:rsidR="00320FA6">
        <w:rPr>
          <w:b/>
          <w:bCs/>
        </w:rPr>
        <w:tab/>
      </w:r>
      <w:r w:rsidR="00320FA6">
        <w:rPr>
          <w:b/>
          <w:bCs/>
        </w:rPr>
        <w:t>:</w:t>
      </w:r>
    </w:p>
    <w:p w:rsidR="00B42CEF" w:rsidP="00225F54" w:rsidRDefault="00B42CEF" w14:paraId="3208AA47" w14:textId="7AB9CBE2">
      <w:pPr>
        <w:spacing w:line="276" w:lineRule="auto"/>
        <w:jc w:val="both"/>
        <w:rPr>
          <w:b/>
          <w:bCs/>
        </w:rPr>
      </w:pPr>
      <w:r>
        <w:rPr>
          <w:b/>
          <w:bCs/>
        </w:rPr>
        <w:t>Adres</w:t>
      </w:r>
      <w:r w:rsidR="00320FA6">
        <w:rPr>
          <w:b/>
          <w:bCs/>
        </w:rPr>
        <w:tab/>
      </w:r>
      <w:r w:rsidR="00320FA6">
        <w:rPr>
          <w:b/>
          <w:bCs/>
        </w:rPr>
        <w:tab/>
      </w:r>
      <w:r w:rsidR="00320FA6">
        <w:rPr>
          <w:b/>
          <w:bCs/>
        </w:rPr>
        <w:tab/>
      </w:r>
      <w:r w:rsidR="00320FA6">
        <w:rPr>
          <w:b/>
          <w:bCs/>
        </w:rPr>
        <w:t>:</w:t>
      </w:r>
    </w:p>
    <w:p w:rsidR="00B42CEF" w:rsidP="00225F54" w:rsidRDefault="00B42CEF" w14:paraId="52654983" w14:textId="6937A916">
      <w:pPr>
        <w:spacing w:line="276" w:lineRule="auto"/>
        <w:jc w:val="both"/>
        <w:rPr>
          <w:b/>
          <w:bCs/>
        </w:rPr>
      </w:pPr>
      <w:r>
        <w:rPr>
          <w:b/>
          <w:bCs/>
        </w:rPr>
        <w:t>Postcode en plaats</w:t>
      </w:r>
      <w:r w:rsidR="00320FA6">
        <w:rPr>
          <w:b/>
          <w:bCs/>
        </w:rPr>
        <w:tab/>
      </w:r>
      <w:r w:rsidR="00320FA6">
        <w:rPr>
          <w:b/>
          <w:bCs/>
        </w:rPr>
        <w:t>:</w:t>
      </w:r>
    </w:p>
    <w:p w:rsidR="00B42CEF" w:rsidP="00225F54" w:rsidRDefault="003A0E34" w14:paraId="347E080F" w14:textId="0BE5DD29">
      <w:pPr>
        <w:spacing w:line="276" w:lineRule="auto"/>
        <w:jc w:val="both"/>
        <w:rPr>
          <w:b w:val="1"/>
          <w:bCs w:val="1"/>
        </w:rPr>
      </w:pPr>
      <w:r w:rsidRPr="5F2E7697" w:rsidR="003A0E34">
        <w:rPr>
          <w:b w:val="1"/>
          <w:bCs w:val="1"/>
        </w:rPr>
        <w:t>Toelatingsprocedure</w:t>
      </w:r>
      <w:r>
        <w:tab/>
      </w:r>
      <w:r w:rsidRPr="5F2E7697" w:rsidR="00320FA6">
        <w:rPr>
          <w:b w:val="1"/>
          <w:bCs w:val="1"/>
        </w:rPr>
        <w:t>:</w:t>
      </w:r>
      <w:r w:rsidRPr="5F2E7697" w:rsidR="00BA536D">
        <w:rPr>
          <w:b w:val="1"/>
          <w:bCs w:val="1"/>
        </w:rPr>
        <w:t xml:space="preserve"> Begeleiding naar ondernemerschap</w:t>
      </w:r>
      <w:r w:rsidRPr="5F2E7697" w:rsidR="47D3534E">
        <w:rPr>
          <w:b w:val="1"/>
          <w:bCs w:val="1"/>
        </w:rPr>
        <w:t xml:space="preserve"> (25.Z.051)</w:t>
      </w:r>
    </w:p>
    <w:p w:rsidR="00320FA6" w:rsidP="00225F54" w:rsidRDefault="00320FA6" w14:paraId="2C0E134B" w14:textId="77777777">
      <w:pPr>
        <w:spacing w:line="276" w:lineRule="auto"/>
        <w:jc w:val="both"/>
      </w:pPr>
    </w:p>
    <w:p w:rsidR="00320FA6" w:rsidP="00225F54" w:rsidRDefault="00320FA6" w14:paraId="03EB0690" w14:textId="51917872">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rsidR="001873E8" w:rsidP="00225F54" w:rsidRDefault="001873E8" w14:paraId="19E19269" w14:textId="77777777">
      <w:pPr>
        <w:spacing w:line="276" w:lineRule="auto"/>
        <w:jc w:val="both"/>
      </w:pPr>
    </w:p>
    <w:p w:rsidR="001873E8" w:rsidP="00225F54" w:rsidRDefault="001873E8" w14:paraId="75853E2E" w14:textId="69FDA736">
      <w:pPr>
        <w:spacing w:line="276" w:lineRule="auto"/>
        <w:jc w:val="both"/>
      </w:pPr>
      <w:r>
        <w:t>Ik verklaar in het bijzonder dat:</w:t>
      </w:r>
    </w:p>
    <w:p w:rsidR="001873E8" w:rsidP="00225F54" w:rsidRDefault="001873E8" w14:paraId="26236173" w14:textId="77777777">
      <w:pPr>
        <w:spacing w:line="276" w:lineRule="auto"/>
        <w:jc w:val="both"/>
      </w:pPr>
    </w:p>
    <w:p w:rsidR="001873E8" w:rsidP="00225F54" w:rsidRDefault="001873E8" w14:paraId="5897AB78" w14:textId="6DD8FA11">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rsidR="0047456A" w:rsidP="00225F54" w:rsidRDefault="001E6A40" w14:paraId="0ACBCC80" w14:textId="6CD7046A">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rsidR="007843FA" w:rsidP="00225F54" w:rsidRDefault="007843FA" w14:paraId="68580B25" w14:textId="6ED90746">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rsidR="007843FA" w:rsidP="00225F54" w:rsidRDefault="007843FA" w14:paraId="6AA7A25A" w14:textId="553F55DC">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rsidR="00430D59" w:rsidP="00225F54" w:rsidRDefault="00430D59" w14:paraId="5B41BAC5" w14:textId="77777777">
      <w:pPr>
        <w:spacing w:line="276" w:lineRule="auto"/>
        <w:jc w:val="both"/>
      </w:pPr>
    </w:p>
    <w:p w:rsidR="007843FA" w:rsidP="00225F54" w:rsidRDefault="00430D59" w14:paraId="62BA3B3C" w14:textId="7A819B72">
      <w:pPr>
        <w:spacing w:line="276" w:lineRule="auto"/>
        <w:jc w:val="both"/>
      </w:pPr>
      <w:r w:rsidRPr="00430D59">
        <w:t xml:space="preserve">De </w:t>
      </w:r>
      <w:r w:rsidR="002C105A">
        <w:t xml:space="preserve">rechtsgeldige </w:t>
      </w:r>
      <w:r w:rsidRPr="00430D59">
        <w:t xml:space="preserve">ondertekening van het UEA wordt door de </w:t>
      </w:r>
      <w:r w:rsidR="003A0E34">
        <w:t>inkopende</w:t>
      </w:r>
      <w:r w:rsidRPr="00430D59">
        <w:t xml:space="preserve"> dienst gezien als rechtsgeldige ondertekening van dit document</w:t>
      </w:r>
      <w:r>
        <w:t>.</w:t>
      </w:r>
    </w:p>
    <w:sectPr w:rsidR="007843FA" w:rsidSect="00816AF9">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7E0F" w:rsidRDefault="008F7E0F" w14:paraId="2E7AF01B" w14:textId="77777777">
      <w:r>
        <w:separator/>
      </w:r>
    </w:p>
  </w:endnote>
  <w:endnote w:type="continuationSeparator" w:id="0">
    <w:p w:rsidR="008F7E0F" w:rsidRDefault="008F7E0F" w14:paraId="41E6AB0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rsidR="00B80EC3" w:rsidRDefault="00B80EC3" w14:paraId="5B12C856" w14:textId="77777777">
        <w:pPr>
          <w:pStyle w:val="Voettekst"/>
          <w:jc w:val="right"/>
        </w:pPr>
        <w:r>
          <w:fldChar w:fldCharType="begin"/>
        </w:r>
        <w:r>
          <w:instrText>PAGE   \* MERGEFORMAT</w:instrText>
        </w:r>
        <w:r>
          <w:fldChar w:fldCharType="separate"/>
        </w:r>
        <w:r>
          <w:t>2</w:t>
        </w:r>
        <w:r>
          <w:fldChar w:fldCharType="end"/>
        </w:r>
      </w:p>
    </w:sdtContent>
  </w:sdt>
  <w:p w:rsidR="00713A38" w:rsidRDefault="00713A38" w14:paraId="7A9C6D8B"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rsidR="000C476C" w:rsidP="000C476C" w:rsidRDefault="000C476C" w14:paraId="57E69371" w14:textId="77777777">
            <w:pPr>
              <w:pStyle w:val="Voettekst"/>
              <w:pBdr>
                <w:bottom w:val="single" w:color="auto" w:sz="6" w:space="1"/>
              </w:pBdr>
              <w:jc w:val="right"/>
            </w:pPr>
          </w:p>
          <w:p w:rsidR="005C1431" w:rsidP="000C476C" w:rsidRDefault="000C476C" w14:paraId="12002916" w14:textId="72BEDA24">
            <w:pPr>
              <w:pStyle w:val="Voettekst"/>
            </w:pPr>
            <w:r>
              <w:t>Verklaring Russische partijen</w:t>
            </w:r>
            <w:r>
              <w:tab/>
            </w:r>
            <w:r>
              <w:t xml:space="preserve">                </w:t>
            </w:r>
            <w:r>
              <w:tab/>
            </w:r>
            <w:r>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rsidR="00B80EC3" w:rsidRDefault="00B80EC3" w14:paraId="5C3C16A6" w14:textId="77777777">
        <w:pPr>
          <w:pStyle w:val="Voettekst"/>
          <w:jc w:val="right"/>
        </w:pPr>
        <w:r>
          <w:fldChar w:fldCharType="begin"/>
        </w:r>
        <w:r>
          <w:instrText>PAGE   \* MERGEFORMAT</w:instrText>
        </w:r>
        <w:r>
          <w:fldChar w:fldCharType="separate"/>
        </w:r>
        <w:r>
          <w:t>2</w:t>
        </w:r>
        <w:r>
          <w:fldChar w:fldCharType="end"/>
        </w:r>
      </w:p>
    </w:sdtContent>
  </w:sdt>
  <w:p w:rsidR="002E48FD" w:rsidRDefault="002E48FD" w14:paraId="083DBEE4"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7E0F" w:rsidRDefault="008F7E0F" w14:paraId="4E2E4B3F" w14:textId="77777777">
      <w:r>
        <w:separator/>
      </w:r>
    </w:p>
  </w:footnote>
  <w:footnote w:type="continuationSeparator" w:id="0">
    <w:p w:rsidR="008F7E0F" w:rsidRDefault="008F7E0F" w14:paraId="470F2991" w14:textId="77777777">
      <w:r>
        <w:continuationSeparator/>
      </w:r>
    </w:p>
  </w:footnote>
  <w:footnote w:id="1">
    <w:p w:rsidRPr="00430D59" w:rsidR="00DD0305" w:rsidRDefault="00DD0305" w14:paraId="25FF86E5" w14:textId="2D44D179">
      <w:pPr>
        <w:pStyle w:val="Voetnoottekst"/>
        <w:rPr>
          <w:sz w:val="22"/>
          <w:szCs w:val="22"/>
        </w:rPr>
      </w:pPr>
      <w:r w:rsidRPr="00430D59">
        <w:rPr>
          <w:rStyle w:val="Voetnootmarkering"/>
          <w:sz w:val="22"/>
          <w:szCs w:val="22"/>
        </w:rPr>
        <w:footnoteRef/>
      </w:r>
      <w:r w:rsidRPr="00430D59">
        <w:rPr>
          <w:sz w:val="22"/>
          <w:szCs w:val="22"/>
        </w:rPr>
        <w:t xml:space="preserve"> </w:t>
      </w:r>
      <w:r w:rsidRPr="00430D59" w:rsidR="004755FF">
        <w:rPr>
          <w:sz w:val="18"/>
          <w:szCs w:val="18"/>
        </w:rPr>
        <w:t xml:space="preserve">Als </w:t>
      </w:r>
      <w:r w:rsidRPr="00430D59">
        <w:rPr>
          <w:sz w:val="18"/>
          <w:szCs w:val="18"/>
        </w:rPr>
        <w:t xml:space="preserve">er sprake is van een combinatie, </w:t>
      </w:r>
      <w:r w:rsidRPr="00430D59" w:rsidR="004755FF">
        <w:rPr>
          <w:sz w:val="18"/>
          <w:szCs w:val="18"/>
        </w:rPr>
        <w:t xml:space="preserve">moeten </w:t>
      </w:r>
      <w:r w:rsidRPr="00430D59">
        <w:rPr>
          <w:sz w:val="18"/>
          <w:szCs w:val="18"/>
        </w:rPr>
        <w:t xml:space="preserve">alle deelnemers in de combinatie (de </w:t>
      </w:r>
      <w:proofErr w:type="spellStart"/>
      <w:r w:rsidRPr="00430D59">
        <w:rPr>
          <w:sz w:val="18"/>
          <w:szCs w:val="18"/>
        </w:rPr>
        <w:t>combinanten</w:t>
      </w:r>
      <w:proofErr w:type="spellEnd"/>
      <w:r w:rsidRPr="00430D59">
        <w:rPr>
          <w:sz w:val="18"/>
          <w:szCs w:val="18"/>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rsidTr="0023628B" w14:paraId="3E6BC72D" w14:textId="77777777">
      <w:trPr>
        <w:cantSplit/>
        <w:trHeight w:val="397"/>
      </w:trPr>
      <w:tc>
        <w:tcPr>
          <w:tcW w:w="1418" w:type="dxa"/>
        </w:tcPr>
        <w:p w:rsidR="00713A38" w:rsidP="0023628B" w:rsidRDefault="00713A38" w14:paraId="5C44B3E7" w14:textId="77777777">
          <w:pPr>
            <w:pStyle w:val="Koptekst"/>
          </w:pPr>
        </w:p>
      </w:tc>
      <w:tc>
        <w:tcPr>
          <w:tcW w:w="10490" w:type="dxa"/>
        </w:tcPr>
        <w:p w:rsidR="00713A38" w:rsidP="0023628B" w:rsidRDefault="00713A38" w14:paraId="52B6807B" w14:textId="77777777">
          <w:pPr>
            <w:pStyle w:val="Koptekst"/>
          </w:pPr>
        </w:p>
      </w:tc>
    </w:tr>
    <w:tr w:rsidR="00713A38" w:rsidTr="0023628B" w14:paraId="16053292" w14:textId="77777777">
      <w:trPr>
        <w:cantSplit/>
        <w:trHeight w:val="737" w:hRule="exact"/>
      </w:trPr>
      <w:tc>
        <w:tcPr>
          <w:tcW w:w="1418" w:type="dxa"/>
        </w:tcPr>
        <w:p w:rsidR="00713A38" w:rsidP="0023628B" w:rsidRDefault="00713A38" w14:paraId="47C4D0AE" w14:textId="77777777">
          <w:pPr>
            <w:pStyle w:val="Koptekst"/>
          </w:pPr>
        </w:p>
      </w:tc>
      <w:tc>
        <w:tcPr>
          <w:tcW w:w="10490" w:type="dxa"/>
        </w:tcPr>
        <w:p w:rsidR="00713A38" w:rsidP="0023628B" w:rsidRDefault="00713A38" w14:paraId="64867A0D" w14:textId="77777777">
          <w:pPr>
            <w:pStyle w:val="Koptekst"/>
          </w:pPr>
        </w:p>
      </w:tc>
    </w:tr>
  </w:tbl>
  <w:p w:rsidR="00713A38" w:rsidRDefault="00713A38" w14:paraId="6071C974"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76EFD" w:rsidP="00D76EFD" w:rsidRDefault="00D76EFD" w14:paraId="1DAD75E5" w14:textId="77777777">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900697336" name="Afbeelding 190069733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76EFD" w:rsidP="00D76EFD" w:rsidRDefault="00D76EFD" w14:paraId="2290A5E3" w14:textId="77777777">
    <w:pPr>
      <w:pStyle w:val="Koptekst"/>
    </w:pPr>
  </w:p>
  <w:p w:rsidR="00D76EFD" w:rsidP="00D76EFD" w:rsidRDefault="00D76EFD" w14:paraId="2238CB2F" w14:textId="77777777">
    <w:pPr>
      <w:pStyle w:val="Koptekst"/>
    </w:pPr>
  </w:p>
  <w:p w:rsidR="00D76EFD" w:rsidP="00D76EFD" w:rsidRDefault="00D76EFD" w14:paraId="77D79C1E" w14:textId="35D11FF0">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430D59">
      <w:rPr>
        <w:color w:val="BFBFBF" w:themeColor="background1" w:themeShade="BF"/>
        <w:sz w:val="16"/>
        <w:szCs w:val="16"/>
      </w:rPr>
      <w:t>3.</w:t>
    </w:r>
    <w:r>
      <w:rPr>
        <w:color w:val="BFBFBF" w:themeColor="background1" w:themeShade="BF"/>
        <w:sz w:val="16"/>
        <w:szCs w:val="16"/>
      </w:rPr>
      <w:t>0</w:t>
    </w:r>
    <w:r w:rsidRPr="00023191">
      <w:rPr>
        <w:color w:val="BFBFBF" w:themeColor="background1" w:themeShade="BF"/>
        <w:sz w:val="16"/>
        <w:szCs w:val="16"/>
      </w:rPr>
      <w:t xml:space="preserve"> </w:t>
    </w:r>
    <w:r w:rsidR="00430D59">
      <w:rPr>
        <w:color w:val="BFBFBF" w:themeColor="background1" w:themeShade="BF"/>
        <w:sz w:val="16"/>
        <w:szCs w:val="16"/>
      </w:rPr>
      <w:t>2025-05</w:t>
    </w:r>
  </w:p>
  <w:p w:rsidR="00713A38" w:rsidRDefault="00713A38" w14:paraId="256EFA8E"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rsidTr="002D1748" w14:paraId="51ECA01E" w14:textId="77777777">
      <w:trPr>
        <w:trHeight w:val="340" w:hRule="exact"/>
      </w:trPr>
      <w:tc>
        <w:tcPr>
          <w:tcW w:w="1144" w:type="dxa"/>
        </w:tcPr>
        <w:p w:rsidR="00713A38" w:rsidP="002D1748" w:rsidRDefault="00713A38" w14:paraId="2713C26E" w14:textId="77777777">
          <w:pPr>
            <w:pStyle w:val="Kenmerk"/>
          </w:pPr>
        </w:p>
      </w:tc>
      <w:tc>
        <w:tcPr>
          <w:tcW w:w="10763" w:type="dxa"/>
        </w:tcPr>
        <w:p w:rsidR="00713A38" w:rsidP="002D1748" w:rsidRDefault="00713A38" w14:paraId="3C16CE14" w14:textId="77777777">
          <w:pPr>
            <w:pStyle w:val="Kenmerk"/>
          </w:pPr>
        </w:p>
      </w:tc>
    </w:tr>
  </w:tbl>
  <w:p w:rsidR="00713A38" w:rsidRDefault="00713A38" w14:paraId="7DC78A58"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hint="default" w:ascii="Symbol" w:hAnsi="Symbol"/>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hint="default" w:ascii="Symbol" w:hAnsi="Symbol"/>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hint="default" w:ascii="Arial" w:hAnsi="Arial"/>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1AF6"/>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0E34"/>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536D"/>
    <w:rsid w:val="00BA6D84"/>
    <w:rsid w:val="00BB1CB3"/>
    <w:rsid w:val="00BC2211"/>
    <w:rsid w:val="00BD4659"/>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0EB"/>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 w:val="47D3534E"/>
    <w:rsid w:val="5F2E7697"/>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Overpass" w:hAnsi="Overpass" w:eastAsia="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styleId="KoptekstChar" w:customStyle="1">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styleId="VoettekstChar" w:customStyle="1">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ferentie" w:customStyle="1">
    <w:name w:val="Referentie"/>
    <w:basedOn w:val="Standaard"/>
    <w:qFormat/>
    <w:rsid w:val="00BA6D84"/>
    <w:rPr>
      <w:sz w:val="16"/>
    </w:rPr>
  </w:style>
  <w:style w:type="paragraph" w:styleId="Kenmerk" w:customStyle="1">
    <w:name w:val="Kenmerk"/>
    <w:basedOn w:val="Standaard"/>
    <w:qFormat/>
    <w:rsid w:val="006139E7"/>
    <w:rPr>
      <w:i/>
    </w:rPr>
  </w:style>
  <w:style w:type="paragraph" w:styleId="Referentietitel" w:customStyle="1">
    <w:name w:val="Referentie titel"/>
    <w:basedOn w:val="Referentie"/>
    <w:qFormat/>
    <w:rsid w:val="006139E7"/>
    <w:rPr>
      <w:b/>
      <w:color w:val="0076A8"/>
      <w:lang w:val="en-US"/>
    </w:rPr>
  </w:style>
  <w:style w:type="character" w:styleId="Kop1Char" w:customStyle="1">
    <w:name w:val="Kop 1 Char"/>
    <w:aliases w:val="Heading 1 met nummering Char"/>
    <w:link w:val="Kop1"/>
    <w:rsid w:val="006139E7"/>
    <w:rPr>
      <w:rFonts w:ascii="Arial" w:hAnsi="Arial"/>
      <w:b/>
      <w:color w:val="0076A8"/>
      <w:sz w:val="32"/>
      <w:szCs w:val="32"/>
      <w:lang w:eastAsia="en-US"/>
    </w:rPr>
  </w:style>
  <w:style w:type="character" w:styleId="Kop2Char" w:customStyle="1">
    <w:name w:val="Kop 2 Char"/>
    <w:aliases w:val="Heading 2 met nummering Char"/>
    <w:link w:val="Kop2"/>
    <w:rsid w:val="008A0A7D"/>
    <w:rPr>
      <w:rFonts w:ascii="Arial" w:hAnsi="Arial"/>
      <w:b/>
      <w:color w:val="0076A8"/>
      <w:sz w:val="26"/>
      <w:szCs w:val="32"/>
      <w:lang w:eastAsia="en-US"/>
    </w:rPr>
  </w:style>
  <w:style w:type="character" w:styleId="Kop3Char" w:customStyle="1">
    <w:name w:val="Kop 3 Char"/>
    <w:aliases w:val="Heading 3 met nummering Char"/>
    <w:link w:val="Kop3"/>
    <w:rsid w:val="006139E7"/>
    <w:rPr>
      <w:rFonts w:ascii="Arial" w:hAnsi="Arial"/>
      <w:b/>
      <w:color w:val="0076A8"/>
      <w:sz w:val="24"/>
      <w:szCs w:val="22"/>
      <w:lang w:eastAsia="en-US"/>
    </w:rPr>
  </w:style>
  <w:style w:type="character" w:styleId="Kop4Char" w:customStyle="1">
    <w:name w:val="Kop 4 Char"/>
    <w:link w:val="Kop4"/>
    <w:semiHidden/>
    <w:rsid w:val="00C612F9"/>
    <w:rPr>
      <w:rFonts w:ascii="Calibri" w:hAnsi="Calibri" w:eastAsia="Times New Roman" w:cs="Times New Roman"/>
      <w:b/>
      <w:bCs/>
      <w:sz w:val="28"/>
      <w:szCs w:val="28"/>
    </w:rPr>
  </w:style>
  <w:style w:type="character" w:styleId="Kop5Char" w:customStyle="1">
    <w:name w:val="Kop 5 Char"/>
    <w:link w:val="Kop5"/>
    <w:semiHidden/>
    <w:rsid w:val="00C612F9"/>
    <w:rPr>
      <w:rFonts w:ascii="Calibri" w:hAnsi="Calibri" w:eastAsia="Times New Roman" w:cs="Times New Roman"/>
      <w:b/>
      <w:bCs/>
      <w:i/>
      <w:iCs/>
      <w:sz w:val="26"/>
      <w:szCs w:val="26"/>
    </w:rPr>
  </w:style>
  <w:style w:type="character" w:styleId="Kop6Char" w:customStyle="1">
    <w:name w:val="Kop 6 Char"/>
    <w:link w:val="Kop6"/>
    <w:semiHidden/>
    <w:rsid w:val="00C612F9"/>
    <w:rPr>
      <w:rFonts w:ascii="Calibri" w:hAnsi="Calibri" w:eastAsia="Times New Roman" w:cs="Times New Roman"/>
      <w:b/>
      <w:bCs/>
      <w:sz w:val="22"/>
      <w:szCs w:val="22"/>
    </w:rPr>
  </w:style>
  <w:style w:type="character" w:styleId="Kop7Char" w:customStyle="1">
    <w:name w:val="Kop 7 Char"/>
    <w:link w:val="Kop7"/>
    <w:semiHidden/>
    <w:rsid w:val="00C612F9"/>
    <w:rPr>
      <w:rFonts w:ascii="Calibri" w:hAnsi="Calibri" w:eastAsia="Times New Roman" w:cs="Times New Roman"/>
      <w:sz w:val="24"/>
      <w:szCs w:val="24"/>
    </w:rPr>
  </w:style>
  <w:style w:type="character" w:styleId="Kop8Char" w:customStyle="1">
    <w:name w:val="Kop 8 Char"/>
    <w:link w:val="Kop8"/>
    <w:semiHidden/>
    <w:rsid w:val="00C612F9"/>
    <w:rPr>
      <w:rFonts w:ascii="Calibri" w:hAnsi="Calibri" w:eastAsia="Times New Roman" w:cs="Times New Roman"/>
      <w:i/>
      <w:iCs/>
      <w:sz w:val="24"/>
      <w:szCs w:val="24"/>
    </w:rPr>
  </w:style>
  <w:style w:type="character" w:styleId="Kop9Char" w:customStyle="1">
    <w:name w:val="Kop 9 Char"/>
    <w:link w:val="Kop9"/>
    <w:semiHidden/>
    <w:rsid w:val="00C612F9"/>
    <w:rPr>
      <w:rFonts w:ascii="Cambria" w:hAnsi="Cambria" w:eastAsia="Times New Roman" w:cs="Times New Roman"/>
      <w:sz w:val="22"/>
      <w:szCs w:val="22"/>
    </w:rPr>
  </w:style>
  <w:style w:type="paragraph" w:styleId="TitelMemo" w:customStyle="1">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styleId="Extratiteltekst" w:customStyle="1">
    <w:name w:val="Extra titeltekst"/>
    <w:basedOn w:val="Standaard"/>
    <w:rsid w:val="006139E7"/>
    <w:rPr>
      <w:b/>
    </w:rPr>
  </w:style>
  <w:style w:type="paragraph" w:styleId="lijstopsommingnummering" w:customStyle="1">
    <w:name w:val="lijstopsomming nummering"/>
    <w:basedOn w:val="Standaard"/>
    <w:qFormat/>
    <w:rsid w:val="006139E7"/>
    <w:pPr>
      <w:numPr>
        <w:numId w:val="10"/>
      </w:numPr>
      <w:tabs>
        <w:tab w:val="left" w:pos="851"/>
      </w:tabs>
    </w:pPr>
  </w:style>
  <w:style w:type="paragraph" w:styleId="Paginanummering" w:customStyle="1">
    <w:name w:val="Paginanummering"/>
    <w:basedOn w:val="Referentie"/>
    <w:qFormat/>
    <w:rsid w:val="006139E7"/>
    <w:pPr>
      <w:framePr w:wrap="around" w:hAnchor="page" w:vAnchor="page" w:y="15423"/>
      <w:jc w:val="center"/>
    </w:pPr>
    <w:rPr>
      <w:b/>
      <w:color w:val="C9E8FB"/>
    </w:rPr>
  </w:style>
  <w:style w:type="paragraph" w:styleId="Heading2kop" w:customStyle="1">
    <w:name w:val="Heading 2 (kop)"/>
    <w:basedOn w:val="Standaard"/>
    <w:qFormat/>
    <w:rsid w:val="006139E7"/>
    <w:rPr>
      <w:b/>
      <w:color w:val="0076A8"/>
      <w:sz w:val="26"/>
    </w:rPr>
  </w:style>
  <w:style w:type="table" w:styleId="SSCTabel" w:customStyle="1">
    <w:name w:val="SSC Tabel"/>
    <w:basedOn w:val="Standaardtabel"/>
    <w:uiPriority w:val="99"/>
    <w:rsid w:val="00C24684"/>
    <w:tblPr>
      <w:tblBorders>
        <w:top w:val="single" w:color="auto" w:sz="12" w:space="0"/>
        <w:left w:val="single" w:color="auto" w:sz="12" w:space="0"/>
        <w:bottom w:val="single" w:color="auto" w:sz="12" w:space="0"/>
        <w:right w:val="single" w:color="auto" w:sz="12" w:space="0"/>
        <w:insideV w:val="single" w:color="auto" w:sz="2" w:space="0"/>
      </w:tblBorders>
    </w:tblPr>
    <w:tblStylePr w:type="firstRow">
      <w:rPr>
        <w:rFonts w:ascii="Arial" w:hAnsi="Arial"/>
        <w:b/>
        <w:color w:val="FFFFFF"/>
      </w:rPr>
      <w:tblPr/>
      <w:tcPr>
        <w:shd w:val="clear" w:color="auto" w:fill="005F94"/>
      </w:tcPr>
    </w:tblStylePr>
  </w:style>
  <w:style w:type="table" w:styleId="SSCTabelUitgebreid" w:customStyle="1">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color="auto" w:sz="4" w:space="0"/>
        </w:tcBorders>
        <w:shd w:val="clear" w:color="auto" w:fill="005F94"/>
      </w:tcPr>
    </w:tblStylePr>
    <w:tblStylePr w:type="firstCol">
      <w:rPr>
        <w:b w:val="0"/>
      </w:rPr>
    </w:tblStylePr>
    <w:tblStylePr w:type="band1Horz">
      <w:tblPr/>
      <w:tcPr>
        <w:shd w:val="clear" w:color="auto" w:fill="BFD7E4"/>
      </w:tcPr>
    </w:tblStylePr>
  </w:style>
  <w:style w:type="paragraph" w:styleId="SSCTitel" w:customStyle="1">
    <w:name w:val="SSC Titel"/>
    <w:basedOn w:val="Standaard"/>
    <w:rsid w:val="007D4666"/>
    <w:rPr>
      <w:b/>
      <w:color w:val="005F94"/>
      <w:sz w:val="48"/>
    </w:rPr>
  </w:style>
  <w:style w:type="paragraph" w:styleId="SSCTitelMemo" w:customStyle="1">
    <w:name w:val="SSC Titel Memo"/>
    <w:basedOn w:val="Standaard"/>
    <w:rsid w:val="00BA6D84"/>
    <w:rPr>
      <w:b/>
      <w:color w:val="005F94"/>
    </w:rPr>
  </w:style>
  <w:style w:type="paragraph" w:styleId="SSCTussenkop" w:customStyle="1">
    <w:name w:val="SSC Tussenkop"/>
    <w:basedOn w:val="Standaard"/>
    <w:rsid w:val="00926422"/>
    <w:rPr>
      <w:b/>
      <w:color w:val="005F94"/>
      <w:sz w:val="32"/>
      <w:szCs w:val="32"/>
    </w:rPr>
  </w:style>
  <w:style w:type="paragraph" w:styleId="voettekst0" w:customStyle="1">
    <w:name w:val="voettekst"/>
    <w:basedOn w:val="Referentie"/>
    <w:qFormat/>
    <w:rsid w:val="007D4666"/>
    <w:pPr>
      <w:framePr w:wrap="around" w:hAnchor="page" w:vAnchor="page" w:y="15423"/>
      <w:jc w:val="center"/>
    </w:pPr>
    <w:rPr>
      <w:color w:val="005F94"/>
    </w:rPr>
  </w:style>
  <w:style w:type="paragraph" w:styleId="SSCVersie" w:customStyle="1">
    <w:name w:val="SSC Versie"/>
    <w:basedOn w:val="voettekst0"/>
    <w:rsid w:val="007D4666"/>
    <w:pPr>
      <w:framePr w:wrap="around"/>
    </w:pPr>
    <w:rPr>
      <w:noProof/>
      <w:color w:val="CF5200"/>
    </w:rPr>
  </w:style>
  <w:style w:type="character" w:styleId="SSCToelichtingInhoud" w:customStyle="1">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styleId="Heading1titel" w:customStyle="1">
    <w:name w:val="Heading 1 (titel)"/>
    <w:basedOn w:val="Kop1"/>
    <w:link w:val="Heading1titelChar"/>
    <w:qFormat/>
    <w:rsid w:val="009C72F0"/>
    <w:pPr>
      <w:numPr>
        <w:numId w:val="0"/>
      </w:numPr>
    </w:pPr>
  </w:style>
  <w:style w:type="paragraph" w:styleId="Heading3tussenkop" w:customStyle="1">
    <w:name w:val="Heading 3 (tussenkop)"/>
    <w:basedOn w:val="Standaard"/>
    <w:link w:val="Heading3tussenkopChar"/>
    <w:qFormat/>
    <w:rsid w:val="009C72F0"/>
    <w:pPr>
      <w:spacing w:line="240" w:lineRule="auto"/>
    </w:pPr>
    <w:rPr>
      <w:rFonts w:cs="Arial"/>
      <w:b/>
      <w:color w:val="0076A8"/>
      <w:sz w:val="24"/>
      <w:szCs w:val="24"/>
    </w:rPr>
  </w:style>
  <w:style w:type="character" w:styleId="Heading1titelChar" w:customStyle="1">
    <w:name w:val="Heading 1 (titel) Char"/>
    <w:basedOn w:val="Kop1Char"/>
    <w:link w:val="Heading1titel"/>
    <w:rsid w:val="009C72F0"/>
    <w:rPr>
      <w:rFonts w:ascii="Arial" w:hAnsi="Arial"/>
      <w:b/>
      <w:color w:val="0076A8"/>
      <w:sz w:val="32"/>
      <w:szCs w:val="32"/>
      <w:lang w:eastAsia="en-US"/>
    </w:rPr>
  </w:style>
  <w:style w:type="character" w:styleId="Heading3tussenkopChar" w:customStyle="1">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hAnsiTheme="minorHAnsi" w:eastAsiaTheme="minorEastAsia" w:cstheme="minorBidi"/>
      <w:sz w:val="22"/>
      <w:szCs w:val="22"/>
    </w:rPr>
  </w:style>
  <w:style w:type="character" w:styleId="GeenafstandChar" w:customStyle="1">
    <w:name w:val="Geen afstand Char"/>
    <w:basedOn w:val="Standaardalinea-lettertype"/>
    <w:link w:val="Geenafstand"/>
    <w:uiPriority w:val="1"/>
    <w:rsid w:val="001B1F7E"/>
    <w:rPr>
      <w:rFonts w:asciiTheme="minorHAnsi" w:hAnsiTheme="minorHAnsi" w:eastAsiaTheme="minorEastAsia"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854A6F"/>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854A6F"/>
    <w:rPr>
      <w:rFonts w:asciiTheme="minorHAnsi" w:hAnsiTheme="minorHAnsi"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styleId="CitaatChar" w:customStyle="1">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rPr>
  </w:style>
  <w:style w:type="character" w:styleId="DuidelijkcitaatChar" w:customStyle="1">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styleId="VoetnoottekstChar" w:customStyle="1">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RCUS45HN67DU-974321440-369764</_dlc_DocId>
    <_dlc_DocIdUrl xmlns="558c601a-c172-4142-980b-33deeaa1e95d">
      <Url>https://sscons.sharepoint.com/sites/ORG-IC/_layouts/15/DocIdRedir.aspx?ID=RCUS45HN67DU-974321440-369764</Url>
      <Description>RCUS45HN67DU-974321440-369764</Description>
    </_dlc_DocIdUrl>
    <Pad xmlns="128ee3f7-829e-4555-9a1a-4c53ac6fd304">
      <Url xsi:nil="true"/>
      <Description xsi:nil="true"/>
    </Pa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C4F84537-F0DA-463E-89BA-F69E0BE5ADA9}">
  <ds:schemaRefs>
    <ds:schemaRef ds:uri="http://schemas.microsoft.com/sharepoint/events"/>
  </ds:schemaRefs>
</ds:datastoreItem>
</file>

<file path=customXml/itemProps3.xml><?xml version="1.0" encoding="utf-8"?>
<ds:datastoreItem xmlns:ds="http://schemas.openxmlformats.org/officeDocument/2006/customXml" ds:itemID="{4F586629-AE00-475E-A377-6C216057BF35}">
  <ds:schemaRefs>
    <ds:schemaRef ds:uri="http://schemas.microsoft.com/office/2006/documentManagement/types"/>
    <ds:schemaRef ds:uri="128ee3f7-829e-4555-9a1a-4c53ac6fd304"/>
    <ds:schemaRef ds:uri="http://schemas.microsoft.com/office/2006/metadata/properties"/>
    <ds:schemaRef ds:uri="http://www.w3.org/XML/1998/namespace"/>
    <ds:schemaRef ds:uri="http://purl.org/dc/terms/"/>
    <ds:schemaRef ds:uri="558c601a-c172-4142-980b-33deeaa1e95d"/>
    <ds:schemaRef ds:uri="http://schemas.openxmlformats.org/package/2006/metadata/core-properties"/>
    <ds:schemaRef ds:uri="http://schemas.microsoft.com/office/infopath/2007/PartnerControls"/>
    <ds:schemaRef ds:uri="http://purl.org/dc/dcmitype/"/>
    <ds:schemaRef ds:uri="http://purl.org/dc/elements/1.1/"/>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831B9883-A654-405B-AE0A-76DF5A3FC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Jarno van Dijkhuizen</dc:creator>
  <keywords/>
  <dc:description/>
  <lastModifiedBy>Margreet Otten</lastModifiedBy>
  <revision>32</revision>
  <lastPrinted>2019-01-04T09:57:00.0000000Z</lastPrinted>
  <dcterms:created xsi:type="dcterms:W3CDTF">2024-10-22T13:54:00.0000000Z</dcterms:created>
  <dcterms:modified xsi:type="dcterms:W3CDTF">2026-03-16T09:52:48.5031519Z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368ba33b-0b1e-4df1-a435-3a56892962b2</vt:lpwstr>
  </property>
  <property fmtid="{D5CDD505-2E9C-101B-9397-08002B2CF9AE}" pid="4" name="MediaServiceImageTags">
    <vt:lpwstr/>
  </property>
</Properties>
</file>