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5BCDD3A8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E20A8F">
        <w:t>III</w:t>
      </w:r>
      <w:r>
        <w:t xml:space="preserve">– </w:t>
      </w:r>
      <w:r w:rsidRPr="00B642A5">
        <w:t>Verklaring</w:t>
      </w:r>
      <w:r>
        <w:t xml:space="preserve"> Kerncompetenties</w:t>
      </w:r>
    </w:p>
    <w:p w14:paraId="6C293B80" w14:textId="525E2AB5" w:rsidR="004E0145" w:rsidRPr="00B02404" w:rsidRDefault="004E0145" w:rsidP="000770CC">
      <w:pPr>
        <w:spacing w:line="276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</w:t>
      </w:r>
      <w:r w:rsidR="00A20BAC">
        <w:rPr>
          <w:b/>
          <w:bCs/>
          <w:sz w:val="22"/>
          <w:szCs w:val="22"/>
        </w:rPr>
        <w:t>Toelatingsprocedure begeleiding naar ondernemerschap Gemeente Zwolle</w:t>
      </w:r>
      <w:r w:rsidR="0071111B">
        <w:rPr>
          <w:b/>
          <w:bCs/>
          <w:sz w:val="22"/>
          <w:szCs w:val="22"/>
        </w:rPr>
        <w:t xml:space="preserve"> (25.Z.051)</w:t>
      </w:r>
    </w:p>
    <w:p w14:paraId="5E62FE0C" w14:textId="77777777" w:rsidR="00EF4603" w:rsidRDefault="00EF4603" w:rsidP="000770CC">
      <w:pPr>
        <w:spacing w:line="276" w:lineRule="auto"/>
      </w:pPr>
    </w:p>
    <w:p w14:paraId="5E212C0A" w14:textId="183A3C2E" w:rsidR="007D4137" w:rsidRDefault="006B2097" w:rsidP="000770CC">
      <w:pPr>
        <w:spacing w:line="276" w:lineRule="auto"/>
      </w:pPr>
      <w:r>
        <w:t xml:space="preserve">Dit formulier </w:t>
      </w:r>
      <w:r w:rsidR="000E6986">
        <w:t xml:space="preserve">moet </w:t>
      </w:r>
      <w:r>
        <w:t xml:space="preserve">door </w:t>
      </w:r>
      <w:r w:rsidR="00A175BB">
        <w:t>Aanbieder</w:t>
      </w:r>
      <w:r>
        <w:t xml:space="preserve">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</w:t>
      </w:r>
      <w:r w:rsidR="00A175BB">
        <w:t xml:space="preserve">Aanbieder </w:t>
      </w:r>
      <w:r w:rsidR="001100AB">
        <w:t xml:space="preserve">te vertegenwoordigen en om namens </w:t>
      </w:r>
      <w:r w:rsidR="00A175BB">
        <w:t xml:space="preserve">Aanbieder </w:t>
      </w:r>
      <w:r w:rsidR="001100AB">
        <w:t>dit formulier te ondertekenen.</w:t>
      </w:r>
    </w:p>
    <w:p w14:paraId="25BD796D" w14:textId="77777777" w:rsidR="007B6342" w:rsidRDefault="007B6342" w:rsidP="000770CC">
      <w:pPr>
        <w:spacing w:line="276" w:lineRule="auto"/>
      </w:pPr>
    </w:p>
    <w:p w14:paraId="12AB66CE" w14:textId="61B1DD9D" w:rsidR="007B6342" w:rsidRDefault="007B6342" w:rsidP="000770CC">
      <w:pPr>
        <w:spacing w:line="276" w:lineRule="auto"/>
        <w:rPr>
          <w:b/>
          <w:bCs/>
        </w:rPr>
      </w:pPr>
      <w:r>
        <w:rPr>
          <w:b/>
          <w:bCs/>
        </w:rPr>
        <w:t>Gevraagde kerncompetentie</w:t>
      </w:r>
    </w:p>
    <w:p w14:paraId="7BEE44E5" w14:textId="4CCC4484" w:rsidR="007B6342" w:rsidRDefault="00FE47DF" w:rsidP="000770CC">
      <w:pPr>
        <w:pStyle w:val="Lijstalinea"/>
        <w:numPr>
          <w:ilvl w:val="0"/>
          <w:numId w:val="17"/>
        </w:numPr>
        <w:spacing w:line="276" w:lineRule="auto"/>
      </w:pPr>
      <w:r>
        <w:t xml:space="preserve">Ervaring met het begeleiden van tenminste 3 kandidaten in 1 jaar (aaneengesloten periode van 12 maand), </w:t>
      </w:r>
      <w:r w:rsidRPr="0A8C498B">
        <w:rPr>
          <w:u w:val="single"/>
        </w:rPr>
        <w:t>vanuit een Participatiewet-uitkeringspositie</w:t>
      </w:r>
      <w:r>
        <w:t xml:space="preserve"> naar het zelfstandig ondernemerschap.</w:t>
      </w:r>
    </w:p>
    <w:p w14:paraId="11C23427" w14:textId="77777777" w:rsidR="007B6342" w:rsidRDefault="007B6342" w:rsidP="000770CC">
      <w:pPr>
        <w:spacing w:line="276" w:lineRule="auto"/>
      </w:pPr>
    </w:p>
    <w:p w14:paraId="20E26F36" w14:textId="161CDC9D" w:rsidR="007B6342" w:rsidRDefault="007B6342" w:rsidP="000770CC">
      <w:pPr>
        <w:spacing w:line="276" w:lineRule="auto"/>
        <w:rPr>
          <w:b/>
          <w:bCs/>
        </w:rPr>
      </w:pPr>
      <w:r w:rsidRPr="0A8C498B">
        <w:rPr>
          <w:b/>
          <w:bCs/>
        </w:rPr>
        <w:t>Aandachtspunten</w:t>
      </w:r>
    </w:p>
    <w:p w14:paraId="338C5D14" w14:textId="5449CDD7" w:rsidR="003D5597" w:rsidRDefault="2472F262" w:rsidP="000770CC">
      <w:pPr>
        <w:spacing w:line="276" w:lineRule="auto"/>
      </w:pPr>
      <w:r>
        <w:t>Zie § 4.5.1 van het Inkoopdocument</w:t>
      </w:r>
    </w:p>
    <w:p w14:paraId="70F853B8" w14:textId="05A59E34" w:rsidR="0A8C498B" w:rsidRDefault="0A8C498B" w:rsidP="000770CC">
      <w:pPr>
        <w:spacing w:line="276" w:lineRule="auto"/>
      </w:pPr>
    </w:p>
    <w:p w14:paraId="796F78A0" w14:textId="3F09A01C" w:rsidR="00010740" w:rsidRDefault="007C5621" w:rsidP="000770CC">
      <w:pPr>
        <w:spacing w:line="276" w:lineRule="auto"/>
      </w:pPr>
      <w:r w:rsidRPr="007C5621">
        <w:t xml:space="preserve">De </w:t>
      </w:r>
      <w:r w:rsidR="000047A1">
        <w:t xml:space="preserve">rechtsgeldige </w:t>
      </w:r>
      <w:r w:rsidRPr="007C5621">
        <w:t xml:space="preserve">ondertekening van het UEA wordt door de </w:t>
      </w:r>
      <w:r w:rsidR="00DF1A10">
        <w:t>inkopende</w:t>
      </w:r>
      <w:r w:rsidRPr="007C5621">
        <w:t xml:space="preserve"> dienst gezien als rechtsgeldige ondertekening van dit document</w:t>
      </w:r>
      <w:r w:rsidR="003369A6">
        <w:t>.</w:t>
      </w:r>
    </w:p>
    <w:p w14:paraId="167DA7EA" w14:textId="20CDFC25" w:rsidR="00B642A5" w:rsidRDefault="00B642A5" w:rsidP="000770CC">
      <w:pPr>
        <w:spacing w:line="276" w:lineRule="auto"/>
        <w:rPr>
          <w:highlight w:val="yellow"/>
        </w:rPr>
      </w:pPr>
    </w:p>
    <w:p w14:paraId="72DE752A" w14:textId="315A57D3" w:rsidR="00EE24F6" w:rsidRPr="00D72489" w:rsidRDefault="00EE24F6" w:rsidP="00EE24F6">
      <w:pPr>
        <w:spacing w:line="276" w:lineRule="auto"/>
        <w:rPr>
          <w:i/>
          <w:iCs/>
        </w:rPr>
      </w:pPr>
      <w:r w:rsidRPr="00D72489">
        <w:rPr>
          <w:i/>
          <w:iCs/>
        </w:rPr>
        <w:t>De Aanbieder mag meer referentieopdrachten gebruiken om aan de kerncompetentie te voldoen, dus maximaal 3 referenties</w:t>
      </w:r>
      <w:r w:rsidR="001A6220" w:rsidRPr="00D72489">
        <w:rPr>
          <w:i/>
          <w:iCs/>
        </w:rPr>
        <w:t>. Indien van toepassing dan onderstaande tabel kopiëren</w:t>
      </w:r>
    </w:p>
    <w:p w14:paraId="467ADF89" w14:textId="77777777" w:rsidR="00EE24F6" w:rsidRDefault="00EE24F6" w:rsidP="000770CC">
      <w:pPr>
        <w:spacing w:line="276" w:lineRule="auto"/>
        <w:rPr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6658F" w14:paraId="286D52B3" w14:textId="77777777" w:rsidTr="006B378B">
        <w:tc>
          <w:tcPr>
            <w:tcW w:w="9628" w:type="dxa"/>
            <w:gridSpan w:val="2"/>
          </w:tcPr>
          <w:p w14:paraId="4D6B4CC7" w14:textId="67451E8C" w:rsidR="0006658F" w:rsidRPr="007E0A34" w:rsidRDefault="0006658F" w:rsidP="0006658F">
            <w:pPr>
              <w:rPr>
                <w:highlight w:val="lightGray"/>
              </w:rPr>
            </w:pPr>
            <w:r w:rsidRPr="007E0A34">
              <w:rPr>
                <w:b/>
                <w:bCs/>
              </w:rPr>
              <w:t>Kerncompetentie 1</w:t>
            </w:r>
          </w:p>
        </w:tc>
      </w:tr>
      <w:tr w:rsidR="0006658F" w14:paraId="7A099C26" w14:textId="77777777" w:rsidTr="006B378B">
        <w:tc>
          <w:tcPr>
            <w:tcW w:w="9628" w:type="dxa"/>
            <w:gridSpan w:val="2"/>
            <w:shd w:val="clear" w:color="auto" w:fill="B8CCE4" w:themeFill="accent1" w:themeFillTint="66"/>
          </w:tcPr>
          <w:p w14:paraId="050A5FCB" w14:textId="77777777" w:rsidR="0006658F" w:rsidRPr="007E0A34" w:rsidRDefault="0006658F" w:rsidP="006B378B">
            <w:pPr>
              <w:rPr>
                <w:b/>
                <w:bCs/>
              </w:rPr>
            </w:pPr>
            <w:r w:rsidRPr="007E0A34">
              <w:rPr>
                <w:b/>
                <w:bCs/>
              </w:rPr>
              <w:t xml:space="preserve">Gegevens </w:t>
            </w:r>
            <w:r>
              <w:rPr>
                <w:b/>
                <w:bCs/>
              </w:rPr>
              <w:t>van de referentieopdracht</w:t>
            </w:r>
          </w:p>
        </w:tc>
      </w:tr>
      <w:tr w:rsidR="0006658F" w14:paraId="14F26E2A" w14:textId="77777777" w:rsidTr="006B378B">
        <w:tc>
          <w:tcPr>
            <w:tcW w:w="4531" w:type="dxa"/>
          </w:tcPr>
          <w:p w14:paraId="5DB860DA" w14:textId="77777777" w:rsidR="0006658F" w:rsidRDefault="0006658F" w:rsidP="006B378B">
            <w:r>
              <w:t xml:space="preserve">Naam organisatie </w:t>
            </w:r>
          </w:p>
        </w:tc>
        <w:tc>
          <w:tcPr>
            <w:tcW w:w="5097" w:type="dxa"/>
          </w:tcPr>
          <w:p w14:paraId="05687F90" w14:textId="77777777" w:rsidR="0006658F" w:rsidRDefault="0006658F" w:rsidP="006B378B"/>
        </w:tc>
      </w:tr>
      <w:tr w:rsidR="0006658F" w14:paraId="333F3AAC" w14:textId="77777777" w:rsidTr="006B378B">
        <w:tc>
          <w:tcPr>
            <w:tcW w:w="4531" w:type="dxa"/>
          </w:tcPr>
          <w:p w14:paraId="3378F33C" w14:textId="77777777" w:rsidR="0006658F" w:rsidRDefault="0006658F" w:rsidP="006B378B">
            <w:r>
              <w:t>Vestigingsplaats</w:t>
            </w:r>
          </w:p>
        </w:tc>
        <w:tc>
          <w:tcPr>
            <w:tcW w:w="5097" w:type="dxa"/>
          </w:tcPr>
          <w:p w14:paraId="4218248E" w14:textId="77777777" w:rsidR="0006658F" w:rsidRDefault="0006658F" w:rsidP="006B378B"/>
        </w:tc>
      </w:tr>
      <w:tr w:rsidR="0006658F" w14:paraId="43DB5CEC" w14:textId="77777777" w:rsidTr="006B378B">
        <w:tc>
          <w:tcPr>
            <w:tcW w:w="4531" w:type="dxa"/>
          </w:tcPr>
          <w:p w14:paraId="1BBA9F38" w14:textId="77777777" w:rsidR="0006658F" w:rsidRDefault="0006658F" w:rsidP="006B378B">
            <w:r>
              <w:t xml:space="preserve">Naamcontactpersoon </w:t>
            </w:r>
          </w:p>
        </w:tc>
        <w:tc>
          <w:tcPr>
            <w:tcW w:w="5097" w:type="dxa"/>
          </w:tcPr>
          <w:p w14:paraId="617AECCD" w14:textId="77777777" w:rsidR="0006658F" w:rsidRDefault="0006658F" w:rsidP="006B378B"/>
        </w:tc>
      </w:tr>
      <w:tr w:rsidR="0006658F" w14:paraId="4DB55AB4" w14:textId="77777777" w:rsidTr="006B378B">
        <w:tc>
          <w:tcPr>
            <w:tcW w:w="4531" w:type="dxa"/>
          </w:tcPr>
          <w:p w14:paraId="5188AB84" w14:textId="77777777" w:rsidR="0006658F" w:rsidRDefault="0006658F" w:rsidP="006B378B">
            <w:r>
              <w:t>E-mailadres en/of telefoonnummer contactpersoon</w:t>
            </w:r>
          </w:p>
        </w:tc>
        <w:tc>
          <w:tcPr>
            <w:tcW w:w="5097" w:type="dxa"/>
          </w:tcPr>
          <w:p w14:paraId="0328C25F" w14:textId="77777777" w:rsidR="0006658F" w:rsidRDefault="0006658F" w:rsidP="006B378B"/>
        </w:tc>
      </w:tr>
      <w:tr w:rsidR="0006658F" w14:paraId="6D2B42D3" w14:textId="77777777" w:rsidTr="006B378B">
        <w:tc>
          <w:tcPr>
            <w:tcW w:w="9628" w:type="dxa"/>
            <w:gridSpan w:val="2"/>
            <w:shd w:val="clear" w:color="auto" w:fill="B8CCE4" w:themeFill="accent1" w:themeFillTint="66"/>
          </w:tcPr>
          <w:p w14:paraId="41657AF8" w14:textId="77777777" w:rsidR="0006658F" w:rsidRDefault="0006658F" w:rsidP="006B378B">
            <w:pPr>
              <w:spacing w:line="276" w:lineRule="auto"/>
            </w:pPr>
            <w:r>
              <w:rPr>
                <w:b/>
                <w:bCs/>
              </w:rPr>
              <w:t xml:space="preserve">Mijlpalen van de </w:t>
            </w:r>
            <w:r w:rsidRPr="00FB61A5">
              <w:rPr>
                <w:b/>
                <w:bCs/>
              </w:rPr>
              <w:t>referentieopdracht</w:t>
            </w:r>
          </w:p>
        </w:tc>
      </w:tr>
      <w:tr w:rsidR="0006658F" w14:paraId="12249D70" w14:textId="77777777" w:rsidTr="006B378B">
        <w:tc>
          <w:tcPr>
            <w:tcW w:w="4531" w:type="dxa"/>
          </w:tcPr>
          <w:p w14:paraId="2FAF847A" w14:textId="77777777" w:rsidR="0006658F" w:rsidRDefault="0006658F" w:rsidP="006B378B">
            <w:pPr>
              <w:spacing w:line="276" w:lineRule="auto"/>
            </w:pPr>
            <w:r>
              <w:t xml:space="preserve">Startdatum </w:t>
            </w:r>
          </w:p>
        </w:tc>
        <w:tc>
          <w:tcPr>
            <w:tcW w:w="5097" w:type="dxa"/>
          </w:tcPr>
          <w:p w14:paraId="7B79FE7B" w14:textId="77777777" w:rsidR="0006658F" w:rsidRDefault="0006658F" w:rsidP="006B378B"/>
        </w:tc>
      </w:tr>
      <w:tr w:rsidR="0006658F" w14:paraId="6D8DE059" w14:textId="77777777" w:rsidTr="006B378B">
        <w:tc>
          <w:tcPr>
            <w:tcW w:w="4531" w:type="dxa"/>
          </w:tcPr>
          <w:p w14:paraId="21B882C5" w14:textId="77777777" w:rsidR="0006658F" w:rsidDel="00FB61A5" w:rsidRDefault="0006658F" w:rsidP="006B378B">
            <w:pPr>
              <w:spacing w:line="276" w:lineRule="auto"/>
            </w:pPr>
            <w:r>
              <w:t>Einddatum. (I</w:t>
            </w:r>
            <w:r w:rsidRPr="0020254D">
              <w:t>ndien nog lopend, kunt u ‘loopt nog’ vermelden)</w:t>
            </w:r>
          </w:p>
        </w:tc>
        <w:tc>
          <w:tcPr>
            <w:tcW w:w="5097" w:type="dxa"/>
          </w:tcPr>
          <w:p w14:paraId="3E7D7212" w14:textId="77777777" w:rsidR="0006658F" w:rsidRDefault="0006658F" w:rsidP="006B378B"/>
        </w:tc>
      </w:tr>
      <w:tr w:rsidR="0006658F" w14:paraId="36BDB7F5" w14:textId="77777777" w:rsidTr="006B378B">
        <w:tc>
          <w:tcPr>
            <w:tcW w:w="4531" w:type="dxa"/>
          </w:tcPr>
          <w:p w14:paraId="76E49EEE" w14:textId="58206D6F" w:rsidR="0006658F" w:rsidRDefault="000A63CE" w:rsidP="006B378B">
            <w:pPr>
              <w:spacing w:line="276" w:lineRule="auto"/>
            </w:pPr>
            <w:r>
              <w:t>Aantal kandidaten</w:t>
            </w:r>
          </w:p>
        </w:tc>
        <w:tc>
          <w:tcPr>
            <w:tcW w:w="5097" w:type="dxa"/>
          </w:tcPr>
          <w:p w14:paraId="3BB2002E" w14:textId="77777777" w:rsidR="0006658F" w:rsidRDefault="0006658F" w:rsidP="006B378B"/>
        </w:tc>
      </w:tr>
      <w:tr w:rsidR="0006658F" w14:paraId="31BD9257" w14:textId="77777777" w:rsidTr="006B378B">
        <w:tc>
          <w:tcPr>
            <w:tcW w:w="4531" w:type="dxa"/>
          </w:tcPr>
          <w:p w14:paraId="27470447" w14:textId="77777777" w:rsidR="0006658F" w:rsidRDefault="0006658F" w:rsidP="006B378B">
            <w:r>
              <w:t>Omschrijving van de referentieopdracht (maximaal 1 A4), waaruit in ieder geval het volgende blijkt:</w:t>
            </w:r>
          </w:p>
          <w:p w14:paraId="6A7BDC33" w14:textId="77777777" w:rsidR="0006658F" w:rsidRDefault="0006658F" w:rsidP="006B378B">
            <w:pPr>
              <w:pStyle w:val="Lijstalinea"/>
              <w:numPr>
                <w:ilvl w:val="0"/>
                <w:numId w:val="20"/>
              </w:numPr>
            </w:pPr>
            <w:r>
              <w:t>…</w:t>
            </w:r>
          </w:p>
        </w:tc>
        <w:tc>
          <w:tcPr>
            <w:tcW w:w="5097" w:type="dxa"/>
          </w:tcPr>
          <w:p w14:paraId="2CBB8A83" w14:textId="77777777" w:rsidR="0006658F" w:rsidRDefault="0006658F" w:rsidP="006B378B"/>
        </w:tc>
      </w:tr>
      <w:tr w:rsidR="0006658F" w14:paraId="1CDF5748" w14:textId="77777777" w:rsidTr="006B378B">
        <w:tc>
          <w:tcPr>
            <w:tcW w:w="4531" w:type="dxa"/>
          </w:tcPr>
          <w:p w14:paraId="2DF50CBB" w14:textId="77777777" w:rsidR="0006658F" w:rsidRDefault="0006658F" w:rsidP="006B378B">
            <w:r>
              <w:t xml:space="preserve">Is de opdracht uitgevoerd samen met andere ondernemers? </w:t>
            </w:r>
          </w:p>
          <w:p w14:paraId="2CF62465" w14:textId="77777777" w:rsidR="0006658F" w:rsidRDefault="0006658F" w:rsidP="006B378B">
            <w:r>
              <w:t xml:space="preserve">Zo ja: geef aan hoe: </w:t>
            </w:r>
          </w:p>
          <w:p w14:paraId="79DF14F3" w14:textId="77777777" w:rsidR="0006658F" w:rsidRPr="00935700" w:rsidRDefault="0006658F" w:rsidP="006B378B">
            <w:pPr>
              <w:rPr>
                <w:highlight w:val="yellow"/>
              </w:rPr>
            </w:pPr>
            <w:r>
              <w:lastRenderedPageBreak/>
              <w:t>(Is er sprake van een combinatie, of hoofd-</w:t>
            </w:r>
            <w:proofErr w:type="spellStart"/>
            <w:r>
              <w:t>onderaannemersschap</w:t>
            </w:r>
            <w:proofErr w:type="spellEnd"/>
            <w:r>
              <w:t xml:space="preserve"> etc.)  </w:t>
            </w:r>
          </w:p>
        </w:tc>
        <w:tc>
          <w:tcPr>
            <w:tcW w:w="5097" w:type="dxa"/>
          </w:tcPr>
          <w:p w14:paraId="7E339B72" w14:textId="77777777" w:rsidR="0006658F" w:rsidRPr="00935700" w:rsidRDefault="0006658F" w:rsidP="006B378B">
            <w:pPr>
              <w:rPr>
                <w:rFonts w:ascii="MS Gothic" w:eastAsia="MS Gothic" w:hAnsi="MS Gothic"/>
                <w:highlight w:val="yellow"/>
              </w:rPr>
            </w:pPr>
          </w:p>
        </w:tc>
      </w:tr>
    </w:tbl>
    <w:p w14:paraId="3F34D8E6" w14:textId="77777777" w:rsidR="00C3252A" w:rsidRPr="0006658F" w:rsidRDefault="00C3252A" w:rsidP="000B34A5">
      <w:pPr>
        <w:spacing w:line="240" w:lineRule="auto"/>
        <w:rPr>
          <w:b/>
          <w:bCs/>
          <w:highlight w:val="yellow"/>
        </w:rPr>
      </w:pPr>
    </w:p>
    <w:sectPr w:rsidR="00C3252A" w:rsidRPr="0006658F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D419" w14:textId="77777777" w:rsidR="0032496B" w:rsidRDefault="0032496B">
      <w:r>
        <w:separator/>
      </w:r>
    </w:p>
  </w:endnote>
  <w:endnote w:type="continuationSeparator" w:id="0">
    <w:p w14:paraId="3DF02B81" w14:textId="77777777" w:rsidR="0032496B" w:rsidRDefault="00324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0405" w14:textId="77777777" w:rsidR="0032496B" w:rsidRDefault="0032496B">
      <w:r>
        <w:separator/>
      </w:r>
    </w:p>
  </w:footnote>
  <w:footnote w:type="continuationSeparator" w:id="0">
    <w:p w14:paraId="5C78E96B" w14:textId="77777777" w:rsidR="0032496B" w:rsidRDefault="00324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9"/>
  </w:num>
  <w:num w:numId="19" w16cid:durableId="1691487529">
    <w:abstractNumId w:val="3"/>
  </w:num>
  <w:num w:numId="20" w16cid:durableId="72425817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6658F"/>
    <w:rsid w:val="000700FE"/>
    <w:rsid w:val="00071E77"/>
    <w:rsid w:val="000770CC"/>
    <w:rsid w:val="00081E8B"/>
    <w:rsid w:val="00087F8F"/>
    <w:rsid w:val="000A1B93"/>
    <w:rsid w:val="000A63CE"/>
    <w:rsid w:val="000B0647"/>
    <w:rsid w:val="000B34A5"/>
    <w:rsid w:val="000C7BE4"/>
    <w:rsid w:val="000D1AF6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A6220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96B"/>
    <w:rsid w:val="00324DC8"/>
    <w:rsid w:val="003369A3"/>
    <w:rsid w:val="003369A6"/>
    <w:rsid w:val="00352E6E"/>
    <w:rsid w:val="00370A69"/>
    <w:rsid w:val="00373C81"/>
    <w:rsid w:val="003A4A36"/>
    <w:rsid w:val="003C61B9"/>
    <w:rsid w:val="003D5597"/>
    <w:rsid w:val="003E0A90"/>
    <w:rsid w:val="00413744"/>
    <w:rsid w:val="00415909"/>
    <w:rsid w:val="0042259D"/>
    <w:rsid w:val="004317A3"/>
    <w:rsid w:val="00432385"/>
    <w:rsid w:val="004423CD"/>
    <w:rsid w:val="00444721"/>
    <w:rsid w:val="00450C5E"/>
    <w:rsid w:val="00464D2A"/>
    <w:rsid w:val="00471103"/>
    <w:rsid w:val="00484DCA"/>
    <w:rsid w:val="0049169D"/>
    <w:rsid w:val="00494E98"/>
    <w:rsid w:val="004A2836"/>
    <w:rsid w:val="004D5ACF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3DEF"/>
    <w:rsid w:val="005769AD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111B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8F3E1A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175BB"/>
    <w:rsid w:val="00A20BAC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52A"/>
    <w:rsid w:val="00C32970"/>
    <w:rsid w:val="00C42533"/>
    <w:rsid w:val="00C55BEC"/>
    <w:rsid w:val="00C612F9"/>
    <w:rsid w:val="00C717CE"/>
    <w:rsid w:val="00C71AB8"/>
    <w:rsid w:val="00C94519"/>
    <w:rsid w:val="00CA14F4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72489"/>
    <w:rsid w:val="00D8453C"/>
    <w:rsid w:val="00D933A6"/>
    <w:rsid w:val="00DA7EF0"/>
    <w:rsid w:val="00DC210E"/>
    <w:rsid w:val="00DC3AD8"/>
    <w:rsid w:val="00DC7A91"/>
    <w:rsid w:val="00DD1C06"/>
    <w:rsid w:val="00DF1A10"/>
    <w:rsid w:val="00E20A8F"/>
    <w:rsid w:val="00E240C1"/>
    <w:rsid w:val="00E27774"/>
    <w:rsid w:val="00E37428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E24F6"/>
    <w:rsid w:val="00EF4603"/>
    <w:rsid w:val="00F10F4C"/>
    <w:rsid w:val="00F23CC1"/>
    <w:rsid w:val="00F349BD"/>
    <w:rsid w:val="00F46E1D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E47DF"/>
    <w:rsid w:val="00FF499E"/>
    <w:rsid w:val="0A8C498B"/>
    <w:rsid w:val="0A9E5115"/>
    <w:rsid w:val="2472F262"/>
    <w:rsid w:val="27D7D73B"/>
    <w:rsid w:val="3BF70629"/>
    <w:rsid w:val="3FC55D24"/>
    <w:rsid w:val="5036372A"/>
    <w:rsid w:val="6621B02F"/>
    <w:rsid w:val="663359D9"/>
    <w:rsid w:val="72B6C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character" w:styleId="Verwijzingopmerking">
    <w:name w:val="annotation reference"/>
    <w:basedOn w:val="Standaardalinea-lettertype"/>
    <w:semiHidden/>
    <w:unhideWhenUsed/>
    <w:rsid w:val="00E3742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742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37428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374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37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RCUS45HN67DU-974321440-369765</_dlc_DocId>
    <_dlc_DocIdUrl xmlns="558c601a-c172-4142-980b-33deeaa1e95d">
      <Url>https://sscons.sharepoint.com/sites/ORG-IC/_layouts/15/DocIdRedir.aspx?ID=RCUS45HN67DU-974321440-369765</Url>
      <Description>RCUS45HN67DU-974321440-369765</Description>
    </_dlc_DocIdUrl>
    <Pad xmlns="128ee3f7-829e-4555-9a1a-4c53ac6fd304">
      <Url xsi:nil="true"/>
      <Description xsi:nil="true"/>
    </Pa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f3018880fb2a025c5ab858a543888857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6633ae630572962ba6984f23abe2d47d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7C491E-0042-40E4-A126-7F71ACCCB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Danny Pasman</cp:lastModifiedBy>
  <cp:revision>70</cp:revision>
  <cp:lastPrinted>2019-01-04T09:57:00Z</cp:lastPrinted>
  <dcterms:created xsi:type="dcterms:W3CDTF">2024-10-22T13:31:00Z</dcterms:created>
  <dcterms:modified xsi:type="dcterms:W3CDTF">2026-03-17T08:07:00Z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9103c3fa-4e1d-42cd-8f00-7258301cb51d</vt:lpwstr>
  </property>
  <property fmtid="{D5CDD505-2E9C-101B-9397-08002B2CF9AE}" pid="4" name="MediaServiceImageTags">
    <vt:lpwstr/>
  </property>
</Properties>
</file>