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926919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26919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926919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926919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92691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C6269C7" w14:textId="77777777" w:rsidR="00917CA0" w:rsidRPr="0092691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0333C035" w:rsidR="000B47F1" w:rsidRPr="00926919" w:rsidRDefault="00D50037" w:rsidP="000B47F1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 xml:space="preserve">deze verklaring </w:t>
      </w:r>
      <w:r w:rsidR="00176B01" w:rsidRPr="00926919">
        <w:rPr>
          <w:rFonts w:ascii="RijksoverheidSansHeading" w:hAnsi="RijksoverheidSansHeading" w:cs="Arial"/>
          <w:i/>
          <w:sz w:val="19"/>
          <w:szCs w:val="19"/>
        </w:rPr>
        <w:t>medeondertekenen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proofErr w:type="spellStart"/>
      <w:r w:rsidR="000C109C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0C109C" w:rsidRPr="00926919">
        <w:rPr>
          <w:rFonts w:ascii="RijksoverheidSansHeading" w:hAnsi="RijksoverheidSansHeading" w:cs="Arial"/>
          <w:sz w:val="19"/>
          <w:szCs w:val="19"/>
        </w:rPr>
        <w:t>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0E4513">
      <w:pPr>
        <w:pStyle w:val="Geenafstand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DFC8F33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D0E5018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2923AE3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57CB73C" w:rsidR="00816C76" w:rsidRPr="00816C76" w:rsidRDefault="00816C76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>
          <w:rPr>
            <w:rFonts w:ascii="RijksoverheidSansHeading" w:hAnsi="RijksoverheidSansHeading"/>
            <w:noProof/>
            <w:sz w:val="16"/>
            <w:szCs w:val="16"/>
          </w:rPr>
          <w:t>1</w: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EC90" w14:textId="01EEF6B5" w:rsidR="00816C76" w:rsidRPr="00B836CA" w:rsidRDefault="00816C76" w:rsidP="00816C76">
    <w:pP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</w:pPr>
    <w:bookmarkStart w:id="0" w:name="_Toc327916556"/>
    <w:bookmarkStart w:id="1" w:name="_Ref327917399"/>
    <w:bookmarkStart w:id="2" w:name="_Ref327919608"/>
    <w:bookmarkStart w:id="3" w:name="_Ref327920407"/>
    <w:bookmarkStart w:id="4" w:name="_Ref327920517"/>
    <w:bookmarkStart w:id="5" w:name="_Ref350927767"/>
    <w:bookmarkStart w:id="6" w:name="_Toc352321670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Bijlage 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XI  </w:t>
    </w:r>
    <w:bookmarkEnd w:id="0"/>
    <w:bookmarkEnd w:id="1"/>
    <w:bookmarkEnd w:id="2"/>
    <w:bookmarkEnd w:id="3"/>
    <w:bookmarkEnd w:id="4"/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Verklaring 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v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m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sancties tegen Rusland NL DEF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bij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</w:t>
    </w:r>
    <w:bookmarkEnd w:id="5"/>
    <w:bookmarkEnd w:id="6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IUC 2</w:t>
    </w:r>
    <w:r w:rsidR="007362BF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5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-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0</w:t>
    </w:r>
    <w:r w:rsidR="007362BF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25</w:t>
    </w:r>
  </w:p>
  <w:p w14:paraId="72694278" w14:textId="77777777" w:rsidR="00816C76" w:rsidRDefault="00816C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82594">
    <w:abstractNumId w:val="3"/>
  </w:num>
  <w:num w:numId="2" w16cid:durableId="1822036102">
    <w:abstractNumId w:val="2"/>
  </w:num>
  <w:num w:numId="3" w16cid:durableId="53893175">
    <w:abstractNumId w:val="1"/>
  </w:num>
  <w:num w:numId="4" w16cid:durableId="1493523602">
    <w:abstractNumId w:val="2"/>
  </w:num>
  <w:num w:numId="5" w16cid:durableId="1564415719">
    <w:abstractNumId w:val="4"/>
  </w:num>
  <w:num w:numId="6" w16cid:durableId="256983555">
    <w:abstractNumId w:val="5"/>
  </w:num>
  <w:num w:numId="7" w16cid:durableId="1276017947">
    <w:abstractNumId w:val="6"/>
  </w:num>
  <w:num w:numId="8" w16cid:durableId="24473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76B01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362BF"/>
    <w:rsid w:val="0078791F"/>
    <w:rsid w:val="0079225A"/>
    <w:rsid w:val="00792DCD"/>
    <w:rsid w:val="007A6D08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01E35"/>
    <w:rsid w:val="00C82ACF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BD</cp:lastModifiedBy>
  <cp:revision>10</cp:revision>
  <cp:lastPrinted>2022-08-08T14:44:00Z</cp:lastPrinted>
  <dcterms:created xsi:type="dcterms:W3CDTF">2022-08-08T14:48:00Z</dcterms:created>
  <dcterms:modified xsi:type="dcterms:W3CDTF">2025-10-10T06:55:00Z</dcterms:modified>
</cp:coreProperties>
</file>