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D3F3" w14:textId="0627054F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452F5D">
        <w:rPr>
          <w:rFonts w:cstheme="minorHAnsi"/>
          <w:b/>
          <w:bCs/>
          <w:sz w:val="32"/>
          <w:szCs w:val="32"/>
        </w:rPr>
        <w:t>2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2B7C19">
        <w:rPr>
          <w:rFonts w:cstheme="minorHAnsi"/>
          <w:b/>
          <w:bCs/>
          <w:sz w:val="32"/>
          <w:szCs w:val="32"/>
        </w:rPr>
        <w:t xml:space="preserve">Raamovereenkomst </w:t>
      </w:r>
      <w:r w:rsidR="00452F5D">
        <w:rPr>
          <w:rFonts w:cstheme="minorHAnsi"/>
          <w:b/>
          <w:bCs/>
          <w:sz w:val="32"/>
          <w:szCs w:val="32"/>
        </w:rPr>
        <w:t xml:space="preserve">Kantoorartikelen </w:t>
      </w:r>
      <w:r w:rsidR="00C95493">
        <w:rPr>
          <w:rFonts w:cstheme="minorHAnsi"/>
          <w:b/>
          <w:bCs/>
          <w:sz w:val="32"/>
          <w:szCs w:val="32"/>
        </w:rPr>
        <w:t>(2024/652/LS)</w:t>
      </w:r>
    </w:p>
    <w:p w14:paraId="76DCEFFC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4EF872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proofErr w:type="gramStart"/>
      <w:r w:rsidRPr="00F309FC">
        <w:rPr>
          <w:rFonts w:asciiTheme="minorHAnsi" w:hAnsiTheme="minorHAnsi" w:cstheme="minorHAnsi"/>
          <w:color w:val="343434"/>
        </w:rPr>
        <w:t>betreffende</w:t>
      </w:r>
      <w:proofErr w:type="gramEnd"/>
      <w:r w:rsidRPr="00F309FC">
        <w:rPr>
          <w:rFonts w:asciiTheme="minorHAnsi" w:hAnsiTheme="minorHAnsi" w:cstheme="minorHAnsi"/>
          <w:color w:val="343434"/>
        </w:rPr>
        <w:t xml:space="preserve">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421306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84A803D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6D266D1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632F4E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BE9FF9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7AFEE3D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F77EB2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5685F43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BF5C34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E5185E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88C0781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</w:t>
      </w:r>
      <w:proofErr w:type="gramStart"/>
      <w:r w:rsidRPr="00F309FC">
        <w:rPr>
          <w:rFonts w:ascii="Calibri" w:hAnsi="Calibri"/>
          <w:sz w:val="24"/>
          <w:szCs w:val="24"/>
        </w:rPr>
        <w:t>op  d.d.</w:t>
      </w:r>
      <w:proofErr w:type="gramEnd"/>
      <w:r w:rsidRPr="00F309FC">
        <w:rPr>
          <w:rFonts w:ascii="Calibri" w:hAnsi="Calibri"/>
          <w:sz w:val="24"/>
          <w:szCs w:val="24"/>
        </w:rPr>
        <w:t xml:space="preserve"> …………………………… (datum), te </w:t>
      </w:r>
    </w:p>
    <w:p w14:paraId="1F08A60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9D50214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6BBD75F5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E6316C9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A6E14AF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0C1C342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1086C1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in de functie van ………………………………………………</w:t>
      </w:r>
      <w:proofErr w:type="gramStart"/>
      <w:r w:rsidRPr="00F309FC">
        <w:rPr>
          <w:rFonts w:ascii="Calibri" w:hAnsi="Calibri"/>
          <w:sz w:val="24"/>
          <w:szCs w:val="24"/>
        </w:rPr>
        <w:t>…….</w:t>
      </w:r>
      <w:proofErr w:type="gramEnd"/>
      <w:r w:rsidRPr="00F309FC">
        <w:rPr>
          <w:rFonts w:ascii="Calibri" w:hAnsi="Calibri"/>
          <w:sz w:val="24"/>
          <w:szCs w:val="24"/>
        </w:rPr>
        <w:t xml:space="preserve">. </w:t>
      </w:r>
    </w:p>
    <w:p w14:paraId="2B279E9A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9FC312B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4AF71371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3B1A135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08228D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C65E852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C8E634F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5D84BF84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74B7" w14:textId="77777777" w:rsidR="00D33C55" w:rsidRDefault="00D33C55" w:rsidP="00F91A8A">
      <w:pPr>
        <w:spacing w:line="240" w:lineRule="auto"/>
      </w:pPr>
      <w:r>
        <w:separator/>
      </w:r>
    </w:p>
  </w:endnote>
  <w:endnote w:type="continuationSeparator" w:id="0">
    <w:p w14:paraId="46B5C8F9" w14:textId="77777777" w:rsidR="00D33C55" w:rsidRDefault="00D33C55" w:rsidP="00F91A8A">
      <w:pPr>
        <w:spacing w:line="240" w:lineRule="auto"/>
      </w:pPr>
      <w:r>
        <w:continuationSeparator/>
      </w:r>
    </w:p>
  </w:endnote>
  <w:endnote w:type="continuationNotice" w:id="1">
    <w:p w14:paraId="1BE5D681" w14:textId="77777777" w:rsidR="006922B5" w:rsidRDefault="006922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8A8E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B0C5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90AB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29FC" w14:textId="77777777" w:rsidR="00D33C55" w:rsidRDefault="00D33C55" w:rsidP="00F91A8A">
      <w:pPr>
        <w:spacing w:line="240" w:lineRule="auto"/>
      </w:pPr>
      <w:r>
        <w:separator/>
      </w:r>
    </w:p>
  </w:footnote>
  <w:footnote w:type="continuationSeparator" w:id="0">
    <w:p w14:paraId="6613411A" w14:textId="77777777" w:rsidR="00D33C55" w:rsidRDefault="00D33C55" w:rsidP="00F91A8A">
      <w:pPr>
        <w:spacing w:line="240" w:lineRule="auto"/>
      </w:pPr>
      <w:r>
        <w:continuationSeparator/>
      </w:r>
    </w:p>
  </w:footnote>
  <w:footnote w:type="continuationNotice" w:id="1">
    <w:p w14:paraId="509C1D00" w14:textId="77777777" w:rsidR="006922B5" w:rsidRDefault="006922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EF33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DED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BE25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42"/>
    <w:rsid w:val="0009064D"/>
    <w:rsid w:val="000E089A"/>
    <w:rsid w:val="000E27D1"/>
    <w:rsid w:val="0016436D"/>
    <w:rsid w:val="00183BFF"/>
    <w:rsid w:val="00186254"/>
    <w:rsid w:val="002143A2"/>
    <w:rsid w:val="002B7C19"/>
    <w:rsid w:val="00342007"/>
    <w:rsid w:val="003747B2"/>
    <w:rsid w:val="00396DD0"/>
    <w:rsid w:val="00404F25"/>
    <w:rsid w:val="0040782B"/>
    <w:rsid w:val="00420759"/>
    <w:rsid w:val="00452F5D"/>
    <w:rsid w:val="004B58CA"/>
    <w:rsid w:val="004B5FBB"/>
    <w:rsid w:val="004D0177"/>
    <w:rsid w:val="004D41FC"/>
    <w:rsid w:val="0051511D"/>
    <w:rsid w:val="005355A5"/>
    <w:rsid w:val="005A393E"/>
    <w:rsid w:val="0063599E"/>
    <w:rsid w:val="006922B5"/>
    <w:rsid w:val="00722449"/>
    <w:rsid w:val="00722857"/>
    <w:rsid w:val="00747D8B"/>
    <w:rsid w:val="007502F2"/>
    <w:rsid w:val="00770D69"/>
    <w:rsid w:val="007B5E42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06810"/>
    <w:rsid w:val="00B3112B"/>
    <w:rsid w:val="00BA1B56"/>
    <w:rsid w:val="00C11A89"/>
    <w:rsid w:val="00C3093A"/>
    <w:rsid w:val="00C4694D"/>
    <w:rsid w:val="00C62929"/>
    <w:rsid w:val="00C95493"/>
    <w:rsid w:val="00CF7BE8"/>
    <w:rsid w:val="00D33C55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5A29"/>
  <w15:chartTrackingRefBased/>
  <w15:docId w15:val="{2ACC39F8-868C-47F2-975A-BE26F702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A01\Downloads\Verklaring%20van%20geen-Russische%20betrokkenheid%20(sjabloon)(sept%202022)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schemas.microsoft.com/office/2006/documentManagement/types"/>
    <ds:schemaRef ds:uri="http://purl.org/dc/dcmitype/"/>
    <ds:schemaRef ds:uri="http://purl.org/dc/terms/"/>
    <ds:schemaRef ds:uri="420e448e-77db-4f6e-8c47-704a6cafc22f"/>
    <ds:schemaRef ds:uri="http://schemas.microsoft.com/office/2006/metadata/properties"/>
    <ds:schemaRef ds:uri="d8fbd44e-a4fe-41f8-ad6d-1eca962a1b2f"/>
    <ds:schemaRef ds:uri="a0cf0202-a5c5-484a-8f56-a5c31f00845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42208-AB09-4756-9336-EC938C5C6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 (1)</Template>
  <TotalTime>4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Laura</dc:creator>
  <cp:keywords/>
  <dc:description/>
  <cp:lastModifiedBy>Stevens, Laura</cp:lastModifiedBy>
  <cp:revision>5</cp:revision>
  <dcterms:created xsi:type="dcterms:W3CDTF">2025-02-17T13:13:00Z</dcterms:created>
  <dcterms:modified xsi:type="dcterms:W3CDTF">2025-02-24T13:24:00Z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