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5D21" w14:textId="77777777" w:rsidR="00B5282D" w:rsidRDefault="00B5282D" w:rsidP="00B5282D">
      <w:pPr>
        <w:pStyle w:val="Kop1"/>
        <w:numPr>
          <w:ilvl w:val="0"/>
          <w:numId w:val="0"/>
        </w:numPr>
        <w:ind w:left="567" w:hanging="567"/>
      </w:pPr>
    </w:p>
    <w:p w14:paraId="5A3ACF5D" w14:textId="5568111D" w:rsidR="00B5282D" w:rsidRPr="004424FD" w:rsidRDefault="00B5282D" w:rsidP="00B5282D">
      <w:pPr>
        <w:pStyle w:val="Kop1"/>
        <w:numPr>
          <w:ilvl w:val="0"/>
          <w:numId w:val="0"/>
        </w:numPr>
        <w:ind w:left="567" w:hanging="567"/>
        <w:rPr>
          <w:color w:val="0099CC" w:themeColor="accent1"/>
        </w:rPr>
      </w:pPr>
      <w:r w:rsidRPr="004424FD">
        <w:rPr>
          <w:color w:val="0099CC" w:themeColor="accent1"/>
        </w:rPr>
        <w:t>Bijlage 7: Beoordelingsformulier testopstelling</w:t>
      </w:r>
    </w:p>
    <w:p w14:paraId="1D320EFC" w14:textId="77777777" w:rsidR="00B5282D" w:rsidRDefault="00B5282D" w:rsidP="00B5282D">
      <w:pPr>
        <w:rPr>
          <w:lang w:eastAsia="nl-NL"/>
        </w:rPr>
      </w:pPr>
    </w:p>
    <w:p w14:paraId="2475A394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Naam beoordelaar: ________________________</w:t>
      </w:r>
    </w:p>
    <w:p w14:paraId="501129EC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Datum: _________________________________</w:t>
      </w:r>
    </w:p>
    <w:p w14:paraId="3D8235AD" w14:textId="77777777" w:rsidR="00B5282D" w:rsidRDefault="00B5282D" w:rsidP="00B5282D">
      <w:pPr>
        <w:rPr>
          <w:lang w:eastAsia="nl-NL"/>
        </w:rPr>
      </w:pPr>
    </w:p>
    <w:p w14:paraId="4751F9C0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Beoordelingscriteria</w:t>
      </w:r>
    </w:p>
    <w:p w14:paraId="2EE714AA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Beoordeel elk criterium met onvoldoende, voldoende of goed. De scores worden als volgt toegekend:</w:t>
      </w:r>
    </w:p>
    <w:p w14:paraId="72109665" w14:textId="77777777" w:rsidR="00B5282D" w:rsidRDefault="00B5282D" w:rsidP="00B5282D">
      <w:pPr>
        <w:rPr>
          <w:lang w:eastAsia="nl-NL"/>
        </w:rPr>
      </w:pPr>
    </w:p>
    <w:p w14:paraId="01669C54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Onvoldoende: 0% van de te behalen punten</w:t>
      </w:r>
    </w:p>
    <w:p w14:paraId="5887EAE7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Voldoende: 50% van de te behalen punten</w:t>
      </w:r>
    </w:p>
    <w:p w14:paraId="714B7616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Goed: 100% van de te behalen punten</w:t>
      </w:r>
    </w:p>
    <w:p w14:paraId="76FE0AF2" w14:textId="77777777" w:rsidR="00B5282D" w:rsidRDefault="00B5282D" w:rsidP="00B5282D">
      <w:pPr>
        <w:rPr>
          <w:lang w:eastAsia="nl-NL"/>
        </w:rPr>
      </w:pPr>
    </w:p>
    <w:p w14:paraId="0AF6E7EB" w14:textId="5D395C48" w:rsidR="00B5282D" w:rsidRDefault="00B5282D" w:rsidP="00B5282D">
      <w:pPr>
        <w:rPr>
          <w:lang w:eastAsia="nl-NL"/>
        </w:rPr>
      </w:pPr>
      <w:r>
        <w:rPr>
          <w:lang w:eastAsia="nl-NL"/>
        </w:rPr>
        <w:t>1. Capabiliteit IT-landschap (Max. 10 punten)</w:t>
      </w:r>
    </w:p>
    <w:p w14:paraId="3D2BDB8B" w14:textId="78B0D8B3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In hoeverre integreert de </w:t>
      </w:r>
      <w:r w:rsidR="00B03DEE">
        <w:rPr>
          <w:lang w:eastAsia="nl-NL"/>
        </w:rPr>
        <w:t>oplossing</w:t>
      </w:r>
      <w:r>
        <w:rPr>
          <w:lang w:eastAsia="nl-NL"/>
        </w:rPr>
        <w:t xml:space="preserve"> in het bestaande IT-landschap?</w:t>
      </w:r>
    </w:p>
    <w:p w14:paraId="56922DAD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Ondersteunt het de benodigde systemen, software en protocollen?</w:t>
      </w:r>
    </w:p>
    <w:p w14:paraId="40EF18F2" w14:textId="77777777" w:rsidR="00B5282D" w:rsidRDefault="00B5282D" w:rsidP="00B5282D">
      <w:pPr>
        <w:rPr>
          <w:lang w:eastAsia="nl-NL"/>
        </w:rPr>
      </w:pPr>
    </w:p>
    <w:p w14:paraId="2F9CC040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2B8823E7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20D627CA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(5 punten)</w:t>
      </w:r>
    </w:p>
    <w:p w14:paraId="52C1462D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(10 punten)</w:t>
      </w:r>
    </w:p>
    <w:p w14:paraId="5BAE055C" w14:textId="77777777" w:rsidR="00B5282D" w:rsidRDefault="00B5282D" w:rsidP="00B5282D">
      <w:pPr>
        <w:rPr>
          <w:lang w:eastAsia="nl-NL"/>
        </w:rPr>
      </w:pPr>
    </w:p>
    <w:p w14:paraId="3E109288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1CD24BC4" w14:textId="77777777" w:rsidR="00B5282D" w:rsidRDefault="00B5282D" w:rsidP="00B5282D">
      <w:pPr>
        <w:rPr>
          <w:lang w:eastAsia="nl-NL"/>
        </w:rPr>
      </w:pPr>
    </w:p>
    <w:p w14:paraId="4AB1684F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2. Prestaties (Max. 10 punten)</w:t>
      </w:r>
    </w:p>
    <w:p w14:paraId="12FB6AD4" w14:textId="67F2E639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Hoe presteert de </w:t>
      </w:r>
      <w:r w:rsidR="00B03DEE">
        <w:rPr>
          <w:lang w:eastAsia="nl-NL"/>
        </w:rPr>
        <w:t>oplossing</w:t>
      </w:r>
      <w:r>
        <w:rPr>
          <w:lang w:eastAsia="nl-NL"/>
        </w:rPr>
        <w:t xml:space="preserve"> in snelheid, verwerkingskracht en stabiliteit?</w:t>
      </w:r>
    </w:p>
    <w:p w14:paraId="523E0F78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Worden de technische eisen gehaald?</w:t>
      </w:r>
    </w:p>
    <w:p w14:paraId="31E4613C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21731131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566748D6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(5 punten)</w:t>
      </w:r>
    </w:p>
    <w:p w14:paraId="536210E2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(10 punten)</w:t>
      </w:r>
    </w:p>
    <w:p w14:paraId="742E9174" w14:textId="77777777" w:rsidR="00B5282D" w:rsidRDefault="00B5282D" w:rsidP="00B5282D">
      <w:pPr>
        <w:rPr>
          <w:lang w:eastAsia="nl-NL"/>
        </w:rPr>
      </w:pPr>
    </w:p>
    <w:p w14:paraId="398F09CD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3F77BE49" w14:textId="77777777" w:rsidR="00B5282D" w:rsidRDefault="00B5282D" w:rsidP="00B5282D">
      <w:pPr>
        <w:rPr>
          <w:lang w:eastAsia="nl-NL"/>
        </w:rPr>
      </w:pPr>
    </w:p>
    <w:p w14:paraId="6FCBD4ED" w14:textId="77777777" w:rsidR="00B5282D" w:rsidRDefault="00B5282D" w:rsidP="00B5282D">
      <w:pPr>
        <w:rPr>
          <w:lang w:eastAsia="nl-NL"/>
        </w:rPr>
      </w:pPr>
    </w:p>
    <w:p w14:paraId="79B48334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3. Betrouwbaarheid (Max. 5 punten)</w:t>
      </w:r>
    </w:p>
    <w:p w14:paraId="1D1A4C84" w14:textId="106E0FFD" w:rsidR="00B5282D" w:rsidRDefault="00B5282D" w:rsidP="00B5282D">
      <w:pPr>
        <w:rPr>
          <w:lang w:eastAsia="nl-NL"/>
        </w:rPr>
      </w:pPr>
      <w:r>
        <w:rPr>
          <w:lang w:eastAsia="nl-NL"/>
        </w:rPr>
        <w:t>Is de</w:t>
      </w:r>
      <w:r w:rsidR="00B03DEE">
        <w:rPr>
          <w:lang w:eastAsia="nl-NL"/>
        </w:rPr>
        <w:t xml:space="preserve"> oplossing</w:t>
      </w:r>
      <w:r>
        <w:rPr>
          <w:lang w:eastAsia="nl-NL"/>
        </w:rPr>
        <w:t xml:space="preserve"> consistent en stabiel in gebruik?</w:t>
      </w:r>
    </w:p>
    <w:p w14:paraId="14F629B7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Hoe goed presteert het onder langdurige belasting?</w:t>
      </w:r>
    </w:p>
    <w:p w14:paraId="42AB0914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36881590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1DB0123A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(2,5 punten)</w:t>
      </w:r>
    </w:p>
    <w:p w14:paraId="06B7F78B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(5 punten)</w:t>
      </w:r>
    </w:p>
    <w:p w14:paraId="5AA03303" w14:textId="77777777" w:rsidR="00B5282D" w:rsidRDefault="00B5282D" w:rsidP="00B5282D">
      <w:pPr>
        <w:rPr>
          <w:lang w:eastAsia="nl-NL"/>
        </w:rPr>
      </w:pPr>
    </w:p>
    <w:p w14:paraId="4ED1D7AD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634BDCAA" w14:textId="77777777" w:rsidR="00B5282D" w:rsidRDefault="00B5282D" w:rsidP="00B5282D">
      <w:pPr>
        <w:rPr>
          <w:lang w:eastAsia="nl-NL"/>
        </w:rPr>
      </w:pPr>
    </w:p>
    <w:p w14:paraId="705D5746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4. Gebruikersvriendelijkheid (Max. 5 punten)</w:t>
      </w:r>
    </w:p>
    <w:p w14:paraId="47E9F963" w14:textId="26657F3D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Hoe intuïtief en gemakkelijk is de </w:t>
      </w:r>
      <w:r w:rsidR="00B03DEE">
        <w:rPr>
          <w:lang w:eastAsia="nl-NL"/>
        </w:rPr>
        <w:t>oplossing</w:t>
      </w:r>
      <w:r>
        <w:rPr>
          <w:lang w:eastAsia="nl-NL"/>
        </w:rPr>
        <w:t xml:space="preserve"> in gebruik? </w:t>
      </w:r>
    </w:p>
    <w:p w14:paraId="76112699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0B02C168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03C27625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(2,5 punten)</w:t>
      </w:r>
    </w:p>
    <w:p w14:paraId="563B283B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(5 punten)</w:t>
      </w:r>
    </w:p>
    <w:p w14:paraId="36834184" w14:textId="77777777" w:rsidR="00B5282D" w:rsidRDefault="00B5282D" w:rsidP="00B5282D">
      <w:pPr>
        <w:rPr>
          <w:lang w:eastAsia="nl-NL"/>
        </w:rPr>
      </w:pPr>
    </w:p>
    <w:p w14:paraId="647535E0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7FA0B2CE" w14:textId="77777777" w:rsidR="00B5282D" w:rsidRDefault="00B5282D" w:rsidP="00B5282D">
      <w:pPr>
        <w:rPr>
          <w:lang w:eastAsia="nl-NL"/>
        </w:rPr>
      </w:pPr>
    </w:p>
    <w:p w14:paraId="52F88045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5. Duurzaamheid (Max. 10 punten)</w:t>
      </w:r>
    </w:p>
    <w:p w14:paraId="225DC596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Is de behuizing gemaakt van goede kwaliteit? </w:t>
      </w:r>
    </w:p>
    <w:p w14:paraId="0271E243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Denk bijvoorbeeld aan materiaal keuzes: hard (goedkoop) plastic? Metaal of duurzaam betere kwaliteit plastic? </w:t>
      </w:r>
    </w:p>
    <w:p w14:paraId="6601E4DA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71B56818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57675CF3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(5 punten)</w:t>
      </w:r>
    </w:p>
    <w:p w14:paraId="3365B669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(10 punten)</w:t>
      </w:r>
    </w:p>
    <w:p w14:paraId="6013B5B5" w14:textId="77777777" w:rsidR="00B5282D" w:rsidRDefault="00B5282D" w:rsidP="00B5282D">
      <w:pPr>
        <w:rPr>
          <w:lang w:eastAsia="nl-NL"/>
        </w:rPr>
      </w:pPr>
    </w:p>
    <w:p w14:paraId="6F2EB93E" w14:textId="77777777" w:rsidR="00B5282D" w:rsidRDefault="00B5282D" w:rsidP="00B5282D">
      <w:pPr>
        <w:rPr>
          <w:lang w:eastAsia="nl-NL"/>
        </w:rPr>
      </w:pPr>
    </w:p>
    <w:p w14:paraId="6E856D37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0FBBD430" w14:textId="77777777" w:rsidR="00B5282D" w:rsidRDefault="00B5282D" w:rsidP="00B5282D">
      <w:pPr>
        <w:rPr>
          <w:lang w:eastAsia="nl-NL"/>
        </w:rPr>
      </w:pPr>
    </w:p>
    <w:p w14:paraId="33C7FCFF" w14:textId="77777777" w:rsidR="00B5282D" w:rsidRDefault="00B5282D" w:rsidP="00B5282D">
      <w:pPr>
        <w:rPr>
          <w:lang w:eastAsia="nl-NL"/>
        </w:rPr>
      </w:pPr>
    </w:p>
    <w:p w14:paraId="1A418806" w14:textId="77777777" w:rsidR="00B5282D" w:rsidRDefault="00B5282D" w:rsidP="00B5282D">
      <w:pPr>
        <w:rPr>
          <w:lang w:eastAsia="nl-NL"/>
        </w:rPr>
      </w:pPr>
    </w:p>
    <w:p w14:paraId="7AEC4584" w14:textId="77777777" w:rsidR="00B03DEE" w:rsidRDefault="00B03DEE" w:rsidP="00B5282D">
      <w:pPr>
        <w:rPr>
          <w:lang w:eastAsia="nl-NL"/>
        </w:rPr>
      </w:pPr>
    </w:p>
    <w:p w14:paraId="5F0C094C" w14:textId="686161A7" w:rsidR="00B5282D" w:rsidRDefault="00B5282D" w:rsidP="00B5282D">
      <w:pPr>
        <w:rPr>
          <w:lang w:eastAsia="nl-NL"/>
        </w:rPr>
      </w:pPr>
      <w:r>
        <w:rPr>
          <w:lang w:eastAsia="nl-NL"/>
        </w:rPr>
        <w:t>6. Energieverbruik (Max. 10 punten)</w:t>
      </w:r>
    </w:p>
    <w:p w14:paraId="6BCD8E82" w14:textId="5B6718FE" w:rsidR="00B5282D" w:rsidRDefault="00B5282D" w:rsidP="00B5282D">
      <w:pPr>
        <w:rPr>
          <w:lang w:eastAsia="nl-NL"/>
        </w:rPr>
      </w:pPr>
      <w:r>
        <w:rPr>
          <w:lang w:eastAsia="nl-NL"/>
        </w:rPr>
        <w:t xml:space="preserve">Hoe energie-efficiënt is de </w:t>
      </w:r>
      <w:r w:rsidR="00B03DEE">
        <w:rPr>
          <w:lang w:eastAsia="nl-NL"/>
        </w:rPr>
        <w:t>oplossing</w:t>
      </w:r>
      <w:r>
        <w:rPr>
          <w:lang w:eastAsia="nl-NL"/>
        </w:rPr>
        <w:t>?</w:t>
      </w:r>
    </w:p>
    <w:p w14:paraId="47E112A1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Worden de energieprestatiespecificaties gehaald?</w:t>
      </w:r>
    </w:p>
    <w:p w14:paraId="209478A4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Beoordeling (kies één):</w:t>
      </w:r>
    </w:p>
    <w:p w14:paraId="7AE4F05C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Onvoldoende (0 punten)</w:t>
      </w:r>
    </w:p>
    <w:p w14:paraId="3BE5EFE2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Voldoende (5 punten)</w:t>
      </w:r>
    </w:p>
    <w:p w14:paraId="7F3091AE" w14:textId="77777777" w:rsidR="00B5282D" w:rsidRDefault="00B5282D" w:rsidP="00B5282D">
      <w:pPr>
        <w:rPr>
          <w:lang w:eastAsia="nl-NL"/>
        </w:rPr>
      </w:pPr>
      <w:r>
        <w:rPr>
          <w:rFonts w:ascii="Segoe UI Symbol" w:hAnsi="Segoe UI Symbol" w:cs="Segoe UI Symbol"/>
          <w:lang w:eastAsia="nl-NL"/>
        </w:rPr>
        <w:t>☐</w:t>
      </w:r>
      <w:r>
        <w:rPr>
          <w:lang w:eastAsia="nl-NL"/>
        </w:rPr>
        <w:t xml:space="preserve"> Goed (10 punten)</w:t>
      </w:r>
    </w:p>
    <w:p w14:paraId="0551C596" w14:textId="77777777" w:rsidR="00B5282D" w:rsidRDefault="00B5282D" w:rsidP="00B5282D">
      <w:pPr>
        <w:rPr>
          <w:lang w:eastAsia="nl-NL"/>
        </w:rPr>
      </w:pPr>
    </w:p>
    <w:p w14:paraId="2D15CB42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Toelichting:</w:t>
      </w:r>
    </w:p>
    <w:p w14:paraId="38236C8F" w14:textId="77777777" w:rsidR="00B5282D" w:rsidRDefault="00B5282D" w:rsidP="00B5282D">
      <w:pPr>
        <w:rPr>
          <w:lang w:eastAsia="nl-NL"/>
        </w:rPr>
      </w:pPr>
    </w:p>
    <w:p w14:paraId="42086BA9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Totaalscore</w:t>
      </w:r>
    </w:p>
    <w:p w14:paraId="581717B2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Totaal behaald aantal punten: ________ / 50</w:t>
      </w:r>
    </w:p>
    <w:p w14:paraId="08F4F7AF" w14:textId="77777777" w:rsidR="00B5282D" w:rsidRDefault="00B5282D" w:rsidP="00B5282D">
      <w:pPr>
        <w:rPr>
          <w:lang w:eastAsia="nl-NL"/>
        </w:rPr>
      </w:pPr>
    </w:p>
    <w:p w14:paraId="38CEBD41" w14:textId="77777777" w:rsidR="00B5282D" w:rsidRDefault="00B5282D" w:rsidP="00B5282D">
      <w:pPr>
        <w:rPr>
          <w:lang w:eastAsia="nl-NL"/>
        </w:rPr>
      </w:pPr>
      <w:r>
        <w:rPr>
          <w:lang w:eastAsia="nl-NL"/>
        </w:rPr>
        <w:t>Opmerkingen of Aanbevelingen:</w:t>
      </w:r>
    </w:p>
    <w:p w14:paraId="698EE867" w14:textId="77777777" w:rsidR="00460433" w:rsidRPr="00B5282D" w:rsidRDefault="00460433" w:rsidP="00B5282D"/>
    <w:sectPr w:rsidR="00460433" w:rsidRPr="00B5282D" w:rsidSect="002D3645">
      <w:headerReference w:type="default" r:id="rId11"/>
      <w:pgSz w:w="11906" w:h="16838" w:code="9"/>
      <w:pgMar w:top="1701" w:right="1247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7330" w14:textId="77777777" w:rsidR="001E07BE" w:rsidRPr="002D3645" w:rsidRDefault="001E07BE" w:rsidP="002D3645">
      <w:pPr>
        <w:pStyle w:val="Voettekst"/>
      </w:pPr>
    </w:p>
  </w:endnote>
  <w:endnote w:type="continuationSeparator" w:id="0">
    <w:p w14:paraId="7764C07F" w14:textId="77777777" w:rsidR="001E07BE" w:rsidRPr="002D3645" w:rsidRDefault="001E07BE" w:rsidP="002D3645">
      <w:pPr>
        <w:pStyle w:val="Voettekst"/>
      </w:pPr>
    </w:p>
  </w:endnote>
  <w:endnote w:type="continuationNotice" w:id="1">
    <w:p w14:paraId="15E74D71" w14:textId="77777777" w:rsidR="001E07BE" w:rsidRDefault="001E07B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CBD8" w14:textId="77777777" w:rsidR="001E07BE" w:rsidRPr="002D3645" w:rsidRDefault="001E07BE" w:rsidP="002D3645">
      <w:pPr>
        <w:pStyle w:val="Voettekst"/>
      </w:pPr>
    </w:p>
  </w:footnote>
  <w:footnote w:type="continuationSeparator" w:id="0">
    <w:p w14:paraId="65F02E7E" w14:textId="77777777" w:rsidR="001E07BE" w:rsidRPr="002D3645" w:rsidRDefault="001E07BE" w:rsidP="002D3645">
      <w:pPr>
        <w:pStyle w:val="Voettekst"/>
      </w:pPr>
    </w:p>
  </w:footnote>
  <w:footnote w:type="continuationNotice" w:id="1">
    <w:p w14:paraId="5A44D6B4" w14:textId="77777777" w:rsidR="001E07BE" w:rsidRDefault="001E07B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DDED" w14:textId="77777777" w:rsidR="00912656" w:rsidRDefault="00912656" w:rsidP="00912656">
    <w:pPr>
      <w:pStyle w:val="Koptekst"/>
    </w:pPr>
    <w:r w:rsidRPr="00615717">
      <w:rPr>
        <w:rFonts w:ascii="Calibri" w:eastAsia="Calibri" w:hAnsi="Calibri" w:cs="Times New Roman"/>
        <w:noProof/>
        <w:color w:val="auto"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B9D28C" wp14:editId="4ACF0BAB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6841490" cy="1152525"/>
              <wp:effectExtent l="0" t="0" r="0" b="9525"/>
              <wp:wrapNone/>
              <wp:docPr id="3" name="Groep 3(JU-LOCK)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Select="1"/>
                    </wpg:cNvGrpSpPr>
                    <wpg:grpSpPr>
                      <a:xfrm>
                        <a:off x="0" y="0"/>
                        <a:ext cx="6841490" cy="1152525"/>
                        <a:chOff x="719455" y="0"/>
                        <a:chExt cx="6841490" cy="1152525"/>
                      </a:xfrm>
                    </wpg:grpSpPr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719455" y="1055370"/>
                          <a:ext cx="1906270" cy="97155"/>
                        </a:xfrm>
                        <a:custGeom>
                          <a:avLst/>
                          <a:gdLst>
                            <a:gd name="T0" fmla="*/ 111 w 6004"/>
                            <a:gd name="T1" fmla="*/ 171 h 307"/>
                            <a:gd name="T2" fmla="*/ 0 w 6004"/>
                            <a:gd name="T3" fmla="*/ 8 h 307"/>
                            <a:gd name="T4" fmla="*/ 245 w 6004"/>
                            <a:gd name="T5" fmla="*/ 8 h 307"/>
                            <a:gd name="T6" fmla="*/ 281 w 6004"/>
                            <a:gd name="T7" fmla="*/ 154 h 307"/>
                            <a:gd name="T8" fmla="*/ 412 w 6004"/>
                            <a:gd name="T9" fmla="*/ 50 h 307"/>
                            <a:gd name="T10" fmla="*/ 818 w 6004"/>
                            <a:gd name="T11" fmla="*/ 231 h 307"/>
                            <a:gd name="T12" fmla="*/ 671 w 6004"/>
                            <a:gd name="T13" fmla="*/ 299 h 307"/>
                            <a:gd name="T14" fmla="*/ 868 w 6004"/>
                            <a:gd name="T15" fmla="*/ 8 h 307"/>
                            <a:gd name="T16" fmla="*/ 1013 w 6004"/>
                            <a:gd name="T17" fmla="*/ 299 h 307"/>
                            <a:gd name="T18" fmla="*/ 1301 w 6004"/>
                            <a:gd name="T19" fmla="*/ 231 h 307"/>
                            <a:gd name="T20" fmla="*/ 1155 w 6004"/>
                            <a:gd name="T21" fmla="*/ 299 h 307"/>
                            <a:gd name="T22" fmla="*/ 1351 w 6004"/>
                            <a:gd name="T23" fmla="*/ 8 h 307"/>
                            <a:gd name="T24" fmla="*/ 1620 w 6004"/>
                            <a:gd name="T25" fmla="*/ 8 h 307"/>
                            <a:gd name="T26" fmla="*/ 1440 w 6004"/>
                            <a:gd name="T27" fmla="*/ 299 h 307"/>
                            <a:gd name="T28" fmla="*/ 1625 w 6004"/>
                            <a:gd name="T29" fmla="*/ 299 h 307"/>
                            <a:gd name="T30" fmla="*/ 1805 w 6004"/>
                            <a:gd name="T31" fmla="*/ 8 h 307"/>
                            <a:gd name="T32" fmla="*/ 1930 w 6004"/>
                            <a:gd name="T33" fmla="*/ 248 h 307"/>
                            <a:gd name="T34" fmla="*/ 1993 w 6004"/>
                            <a:gd name="T35" fmla="*/ 299 h 307"/>
                            <a:gd name="T36" fmla="*/ 1993 w 6004"/>
                            <a:gd name="T37" fmla="*/ 8 h 307"/>
                            <a:gd name="T38" fmla="*/ 2110 w 6004"/>
                            <a:gd name="T39" fmla="*/ 248 h 307"/>
                            <a:gd name="T40" fmla="*/ 2250 w 6004"/>
                            <a:gd name="T41" fmla="*/ 8 h 307"/>
                            <a:gd name="T42" fmla="*/ 2514 w 6004"/>
                            <a:gd name="T43" fmla="*/ 8 h 307"/>
                            <a:gd name="T44" fmla="*/ 2334 w 6004"/>
                            <a:gd name="T45" fmla="*/ 299 h 307"/>
                            <a:gd name="T46" fmla="*/ 2519 w 6004"/>
                            <a:gd name="T47" fmla="*/ 299 h 307"/>
                            <a:gd name="T48" fmla="*/ 2699 w 6004"/>
                            <a:gd name="T49" fmla="*/ 172 h 307"/>
                            <a:gd name="T50" fmla="*/ 2699 w 6004"/>
                            <a:gd name="T51" fmla="*/ 56 h 307"/>
                            <a:gd name="T52" fmla="*/ 2642 w 6004"/>
                            <a:gd name="T53" fmla="*/ 299 h 307"/>
                            <a:gd name="T54" fmla="*/ 2699 w 6004"/>
                            <a:gd name="T55" fmla="*/ 172 h 307"/>
                            <a:gd name="T56" fmla="*/ 3213 w 6004"/>
                            <a:gd name="T57" fmla="*/ 242 h 307"/>
                            <a:gd name="T58" fmla="*/ 3119 w 6004"/>
                            <a:gd name="T59" fmla="*/ 8 h 307"/>
                            <a:gd name="T60" fmla="*/ 3105 w 6004"/>
                            <a:gd name="T61" fmla="*/ 196 h 307"/>
                            <a:gd name="T62" fmla="*/ 3391 w 6004"/>
                            <a:gd name="T63" fmla="*/ 152 h 307"/>
                            <a:gd name="T64" fmla="*/ 3453 w 6004"/>
                            <a:gd name="T65" fmla="*/ 307 h 307"/>
                            <a:gd name="T66" fmla="*/ 3515 w 6004"/>
                            <a:gd name="T67" fmla="*/ 152 h 307"/>
                            <a:gd name="T68" fmla="*/ 3791 w 6004"/>
                            <a:gd name="T69" fmla="*/ 201 h 307"/>
                            <a:gd name="T70" fmla="*/ 3656 w 6004"/>
                            <a:gd name="T71" fmla="*/ 299 h 307"/>
                            <a:gd name="T72" fmla="*/ 3844 w 6004"/>
                            <a:gd name="T73" fmla="*/ 194 h 307"/>
                            <a:gd name="T74" fmla="*/ 3713 w 6004"/>
                            <a:gd name="T75" fmla="*/ 154 h 307"/>
                            <a:gd name="T76" fmla="*/ 3973 w 6004"/>
                            <a:gd name="T77" fmla="*/ 299 h 307"/>
                            <a:gd name="T78" fmla="*/ 3973 w 6004"/>
                            <a:gd name="T79" fmla="*/ 8 h 307"/>
                            <a:gd name="T80" fmla="*/ 4285 w 6004"/>
                            <a:gd name="T81" fmla="*/ 91 h 307"/>
                            <a:gd name="T82" fmla="*/ 4288 w 6004"/>
                            <a:gd name="T83" fmla="*/ 221 h 307"/>
                            <a:gd name="T84" fmla="*/ 4225 w 6004"/>
                            <a:gd name="T85" fmla="*/ 307 h 307"/>
                            <a:gd name="T86" fmla="*/ 4721 w 6004"/>
                            <a:gd name="T87" fmla="*/ 103 h 307"/>
                            <a:gd name="T88" fmla="*/ 4656 w 6004"/>
                            <a:gd name="T89" fmla="*/ 307 h 307"/>
                            <a:gd name="T90" fmla="*/ 4667 w 6004"/>
                            <a:gd name="T91" fmla="*/ 191 h 307"/>
                            <a:gd name="T92" fmla="*/ 4586 w 6004"/>
                            <a:gd name="T93" fmla="*/ 154 h 307"/>
                            <a:gd name="T94" fmla="*/ 5035 w 6004"/>
                            <a:gd name="T95" fmla="*/ 299 h 307"/>
                            <a:gd name="T96" fmla="*/ 4910 w 6004"/>
                            <a:gd name="T97" fmla="*/ 299 h 307"/>
                            <a:gd name="T98" fmla="*/ 5094 w 6004"/>
                            <a:gd name="T99" fmla="*/ 105 h 307"/>
                            <a:gd name="T100" fmla="*/ 4910 w 6004"/>
                            <a:gd name="T101" fmla="*/ 55 h 307"/>
                            <a:gd name="T102" fmla="*/ 5415 w 6004"/>
                            <a:gd name="T103" fmla="*/ 154 h 307"/>
                            <a:gd name="T104" fmla="*/ 5415 w 6004"/>
                            <a:gd name="T105" fmla="*/ 154 h 307"/>
                            <a:gd name="T106" fmla="*/ 5285 w 6004"/>
                            <a:gd name="T107" fmla="*/ 257 h 307"/>
                            <a:gd name="T108" fmla="*/ 5672 w 6004"/>
                            <a:gd name="T109" fmla="*/ 128 h 307"/>
                            <a:gd name="T110" fmla="*/ 5693 w 6004"/>
                            <a:gd name="T111" fmla="*/ 8 h 307"/>
                            <a:gd name="T112" fmla="*/ 5696 w 6004"/>
                            <a:gd name="T113" fmla="*/ 251 h 307"/>
                            <a:gd name="T114" fmla="*/ 5864 w 6004"/>
                            <a:gd name="T115" fmla="*/ 209 h 307"/>
                            <a:gd name="T116" fmla="*/ 5765 w 6004"/>
                            <a:gd name="T117" fmla="*/ 8 h 307"/>
                            <a:gd name="T118" fmla="*/ 5872 w 6004"/>
                            <a:gd name="T119" fmla="*/ 54 h 307"/>
                            <a:gd name="T120" fmla="*/ 5945 w 6004"/>
                            <a:gd name="T121" fmla="*/ 108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004" h="307">
                              <a:moveTo>
                                <a:pt x="147" y="128"/>
                              </a:moveTo>
                              <a:cubicBezTo>
                                <a:pt x="247" y="299"/>
                                <a:pt x="247" y="299"/>
                                <a:pt x="247" y="299"/>
                              </a:cubicBezTo>
                              <a:cubicBezTo>
                                <a:pt x="185" y="299"/>
                                <a:pt x="185" y="299"/>
                                <a:pt x="185" y="299"/>
                              </a:cubicBezTo>
                              <a:cubicBezTo>
                                <a:pt x="111" y="171"/>
                                <a:pt x="111" y="171"/>
                                <a:pt x="111" y="171"/>
                              </a:cubicBezTo>
                              <a:cubicBezTo>
                                <a:pt x="56" y="239"/>
                                <a:pt x="56" y="239"/>
                                <a:pt x="56" y="239"/>
                              </a:cubicBezTo>
                              <a:cubicBezTo>
                                <a:pt x="56" y="299"/>
                                <a:pt x="56" y="299"/>
                                <a:pt x="56" y="299"/>
                              </a:cubicBezTo>
                              <a:cubicBezTo>
                                <a:pt x="0" y="299"/>
                                <a:pt x="0" y="299"/>
                                <a:pt x="0" y="299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6" y="8"/>
                                <a:pt x="56" y="8"/>
                                <a:pt x="56" y="8"/>
                              </a:cubicBezTo>
                              <a:cubicBezTo>
                                <a:pt x="56" y="167"/>
                                <a:pt x="56" y="167"/>
                                <a:pt x="56" y="167"/>
                              </a:cubicBezTo>
                              <a:cubicBezTo>
                                <a:pt x="180" y="8"/>
                                <a:pt x="180" y="8"/>
                                <a:pt x="18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147" y="128"/>
                              </a:lnTo>
                              <a:close/>
                              <a:moveTo>
                                <a:pt x="542" y="154"/>
                              </a:moveTo>
                              <a:cubicBezTo>
                                <a:pt x="542" y="259"/>
                                <a:pt x="503" y="307"/>
                                <a:pt x="412" y="307"/>
                              </a:cubicBezTo>
                              <a:cubicBezTo>
                                <a:pt x="320" y="307"/>
                                <a:pt x="281" y="259"/>
                                <a:pt x="281" y="154"/>
                              </a:cubicBezTo>
                              <a:cubicBezTo>
                                <a:pt x="281" y="49"/>
                                <a:pt x="320" y="1"/>
                                <a:pt x="412" y="1"/>
                              </a:cubicBezTo>
                              <a:cubicBezTo>
                                <a:pt x="503" y="1"/>
                                <a:pt x="542" y="49"/>
                                <a:pt x="542" y="154"/>
                              </a:cubicBezTo>
                              <a:close/>
                              <a:moveTo>
                                <a:pt x="484" y="154"/>
                              </a:moveTo>
                              <a:cubicBezTo>
                                <a:pt x="484" y="80"/>
                                <a:pt x="463" y="50"/>
                                <a:pt x="412" y="50"/>
                              </a:cubicBezTo>
                              <a:cubicBezTo>
                                <a:pt x="361" y="50"/>
                                <a:pt x="340" y="80"/>
                                <a:pt x="340" y="154"/>
                              </a:cubicBezTo>
                              <a:cubicBezTo>
                                <a:pt x="340" y="228"/>
                                <a:pt x="361" y="257"/>
                                <a:pt x="412" y="257"/>
                              </a:cubicBezTo>
                              <a:cubicBezTo>
                                <a:pt x="463" y="257"/>
                                <a:pt x="484" y="228"/>
                                <a:pt x="484" y="154"/>
                              </a:cubicBezTo>
                              <a:close/>
                              <a:moveTo>
                                <a:pt x="818" y="231"/>
                              </a:moveTo>
                              <a:cubicBezTo>
                                <a:pt x="683" y="8"/>
                                <a:pt x="683" y="8"/>
                                <a:pt x="683" y="8"/>
                              </a:cubicBezTo>
                              <a:cubicBezTo>
                                <a:pt x="619" y="8"/>
                                <a:pt x="619" y="8"/>
                                <a:pt x="619" y="8"/>
                              </a:cubicBezTo>
                              <a:cubicBezTo>
                                <a:pt x="618" y="299"/>
                                <a:pt x="618" y="299"/>
                                <a:pt x="618" y="299"/>
                              </a:cubicBezTo>
                              <a:cubicBezTo>
                                <a:pt x="671" y="299"/>
                                <a:pt x="671" y="299"/>
                                <a:pt x="671" y="299"/>
                              </a:cubicBezTo>
                              <a:cubicBezTo>
                                <a:pt x="669" y="72"/>
                                <a:pt x="669" y="72"/>
                                <a:pt x="669" y="72"/>
                              </a:cubicBezTo>
                              <a:cubicBezTo>
                                <a:pt x="803" y="299"/>
                                <a:pt x="803" y="299"/>
                                <a:pt x="803" y="299"/>
                              </a:cubicBezTo>
                              <a:cubicBezTo>
                                <a:pt x="868" y="299"/>
                                <a:pt x="868" y="299"/>
                                <a:pt x="868" y="299"/>
                              </a:cubicBezTo>
                              <a:cubicBezTo>
                                <a:pt x="868" y="8"/>
                                <a:pt x="868" y="8"/>
                                <a:pt x="868" y="8"/>
                              </a:cubicBezTo>
                              <a:cubicBezTo>
                                <a:pt x="815" y="8"/>
                                <a:pt x="815" y="8"/>
                                <a:pt x="815" y="8"/>
                              </a:cubicBezTo>
                              <a:lnTo>
                                <a:pt x="818" y="231"/>
                              </a:lnTo>
                              <a:close/>
                              <a:moveTo>
                                <a:pt x="956" y="299"/>
                              </a:moveTo>
                              <a:cubicBezTo>
                                <a:pt x="1013" y="299"/>
                                <a:pt x="1013" y="299"/>
                                <a:pt x="1013" y="299"/>
                              </a:cubicBezTo>
                              <a:cubicBezTo>
                                <a:pt x="1013" y="8"/>
                                <a:pt x="1013" y="8"/>
                                <a:pt x="1013" y="8"/>
                              </a:cubicBezTo>
                              <a:cubicBezTo>
                                <a:pt x="956" y="8"/>
                                <a:pt x="956" y="8"/>
                                <a:pt x="956" y="8"/>
                              </a:cubicBezTo>
                              <a:lnTo>
                                <a:pt x="956" y="299"/>
                              </a:lnTo>
                              <a:close/>
                              <a:moveTo>
                                <a:pt x="1301" y="231"/>
                              </a:moveTo>
                              <a:cubicBezTo>
                                <a:pt x="1167" y="8"/>
                                <a:pt x="1167" y="8"/>
                                <a:pt x="1167" y="8"/>
                              </a:cubicBezTo>
                              <a:cubicBezTo>
                                <a:pt x="1102" y="8"/>
                                <a:pt x="1102" y="8"/>
                                <a:pt x="1102" y="8"/>
                              </a:cubicBezTo>
                              <a:cubicBezTo>
                                <a:pt x="1101" y="299"/>
                                <a:pt x="1101" y="299"/>
                                <a:pt x="1101" y="299"/>
                              </a:cubicBezTo>
                              <a:cubicBezTo>
                                <a:pt x="1155" y="299"/>
                                <a:pt x="1155" y="299"/>
                                <a:pt x="1155" y="299"/>
                              </a:cubicBezTo>
                              <a:cubicBezTo>
                                <a:pt x="1152" y="72"/>
                                <a:pt x="1152" y="72"/>
                                <a:pt x="1152" y="72"/>
                              </a:cubicBezTo>
                              <a:cubicBezTo>
                                <a:pt x="1287" y="299"/>
                                <a:pt x="1287" y="299"/>
                                <a:pt x="1287" y="299"/>
                              </a:cubicBezTo>
                              <a:cubicBezTo>
                                <a:pt x="1351" y="299"/>
                                <a:pt x="1351" y="299"/>
                                <a:pt x="1351" y="299"/>
                              </a:cubicBezTo>
                              <a:cubicBezTo>
                                <a:pt x="1351" y="8"/>
                                <a:pt x="1351" y="8"/>
                                <a:pt x="1351" y="8"/>
                              </a:cubicBezTo>
                              <a:cubicBezTo>
                                <a:pt x="1298" y="8"/>
                                <a:pt x="1298" y="8"/>
                                <a:pt x="1298" y="8"/>
                              </a:cubicBezTo>
                              <a:lnTo>
                                <a:pt x="1301" y="231"/>
                              </a:lnTo>
                              <a:close/>
                              <a:moveTo>
                                <a:pt x="1685" y="8"/>
                              </a:moveTo>
                              <a:cubicBezTo>
                                <a:pt x="1620" y="8"/>
                                <a:pt x="1620" y="8"/>
                                <a:pt x="1620" y="8"/>
                              </a:cubicBezTo>
                              <a:cubicBezTo>
                                <a:pt x="1496" y="167"/>
                                <a:pt x="1496" y="167"/>
                                <a:pt x="1496" y="167"/>
                              </a:cubicBezTo>
                              <a:cubicBezTo>
                                <a:pt x="1496" y="8"/>
                                <a:pt x="1496" y="8"/>
                                <a:pt x="1496" y="8"/>
                              </a:cubicBezTo>
                              <a:cubicBezTo>
                                <a:pt x="1440" y="8"/>
                                <a:pt x="1440" y="8"/>
                                <a:pt x="1440" y="8"/>
                              </a:cubicBezTo>
                              <a:cubicBezTo>
                                <a:pt x="1440" y="299"/>
                                <a:pt x="1440" y="299"/>
                                <a:pt x="1440" y="299"/>
                              </a:cubicBezTo>
                              <a:cubicBezTo>
                                <a:pt x="1496" y="299"/>
                                <a:pt x="1496" y="299"/>
                                <a:pt x="1496" y="299"/>
                              </a:cubicBezTo>
                              <a:cubicBezTo>
                                <a:pt x="1496" y="239"/>
                                <a:pt x="1496" y="239"/>
                                <a:pt x="1496" y="239"/>
                              </a:cubicBezTo>
                              <a:cubicBezTo>
                                <a:pt x="1551" y="171"/>
                                <a:pt x="1551" y="171"/>
                                <a:pt x="1551" y="171"/>
                              </a:cubicBezTo>
                              <a:cubicBezTo>
                                <a:pt x="1625" y="299"/>
                                <a:pt x="1625" y="299"/>
                                <a:pt x="1625" y="299"/>
                              </a:cubicBezTo>
                              <a:cubicBezTo>
                                <a:pt x="1687" y="299"/>
                                <a:pt x="1687" y="299"/>
                                <a:pt x="1687" y="299"/>
                              </a:cubicBezTo>
                              <a:cubicBezTo>
                                <a:pt x="1587" y="128"/>
                                <a:pt x="1587" y="128"/>
                                <a:pt x="1587" y="128"/>
                              </a:cubicBezTo>
                              <a:lnTo>
                                <a:pt x="1685" y="8"/>
                              </a:lnTo>
                              <a:close/>
                              <a:moveTo>
                                <a:pt x="1805" y="8"/>
                              </a:moveTo>
                              <a:cubicBezTo>
                                <a:pt x="1748" y="8"/>
                                <a:pt x="1748" y="8"/>
                                <a:pt x="1748" y="8"/>
                              </a:cubicBezTo>
                              <a:cubicBezTo>
                                <a:pt x="1748" y="299"/>
                                <a:pt x="1748" y="299"/>
                                <a:pt x="1748" y="299"/>
                              </a:cubicBezTo>
                              <a:cubicBezTo>
                                <a:pt x="1930" y="299"/>
                                <a:pt x="1930" y="299"/>
                                <a:pt x="1930" y="299"/>
                              </a:cubicBezTo>
                              <a:cubicBezTo>
                                <a:pt x="1930" y="248"/>
                                <a:pt x="1930" y="248"/>
                                <a:pt x="1930" y="248"/>
                              </a:cubicBezTo>
                              <a:cubicBezTo>
                                <a:pt x="1805" y="248"/>
                                <a:pt x="1805" y="248"/>
                                <a:pt x="1805" y="248"/>
                              </a:cubicBezTo>
                              <a:lnTo>
                                <a:pt x="1805" y="8"/>
                              </a:lnTo>
                              <a:close/>
                              <a:moveTo>
                                <a:pt x="1993" y="229"/>
                              </a:moveTo>
                              <a:cubicBezTo>
                                <a:pt x="1993" y="299"/>
                                <a:pt x="1993" y="299"/>
                                <a:pt x="1993" y="299"/>
                              </a:cubicBezTo>
                              <a:cubicBezTo>
                                <a:pt x="2050" y="299"/>
                                <a:pt x="2050" y="299"/>
                                <a:pt x="2050" y="299"/>
                              </a:cubicBezTo>
                              <a:cubicBezTo>
                                <a:pt x="2050" y="108"/>
                                <a:pt x="2050" y="108"/>
                                <a:pt x="2050" y="108"/>
                              </a:cubicBezTo>
                              <a:cubicBezTo>
                                <a:pt x="2050" y="8"/>
                                <a:pt x="2050" y="8"/>
                                <a:pt x="2050" y="8"/>
                              </a:cubicBezTo>
                              <a:cubicBezTo>
                                <a:pt x="1993" y="8"/>
                                <a:pt x="1993" y="8"/>
                                <a:pt x="1993" y="8"/>
                              </a:cubicBezTo>
                              <a:lnTo>
                                <a:pt x="1993" y="229"/>
                              </a:lnTo>
                              <a:close/>
                              <a:moveTo>
                                <a:pt x="2193" y="177"/>
                              </a:moveTo>
                              <a:cubicBezTo>
                                <a:pt x="2193" y="232"/>
                                <a:pt x="2182" y="248"/>
                                <a:pt x="2134" y="248"/>
                              </a:cubicBezTo>
                              <a:cubicBezTo>
                                <a:pt x="2110" y="248"/>
                                <a:pt x="2110" y="248"/>
                                <a:pt x="2110" y="248"/>
                              </a:cubicBezTo>
                              <a:cubicBezTo>
                                <a:pt x="2110" y="299"/>
                                <a:pt x="2110" y="299"/>
                                <a:pt x="2110" y="299"/>
                              </a:cubicBezTo>
                              <a:cubicBezTo>
                                <a:pt x="2134" y="299"/>
                                <a:pt x="2134" y="299"/>
                                <a:pt x="2134" y="299"/>
                              </a:cubicBezTo>
                              <a:cubicBezTo>
                                <a:pt x="2239" y="299"/>
                                <a:pt x="2250" y="267"/>
                                <a:pt x="2250" y="177"/>
                              </a:cubicBezTo>
                              <a:cubicBezTo>
                                <a:pt x="2250" y="8"/>
                                <a:pt x="2250" y="8"/>
                                <a:pt x="2250" y="8"/>
                              </a:cubicBezTo>
                              <a:cubicBezTo>
                                <a:pt x="2193" y="8"/>
                                <a:pt x="2193" y="8"/>
                                <a:pt x="2193" y="8"/>
                              </a:cubicBezTo>
                              <a:lnTo>
                                <a:pt x="2193" y="177"/>
                              </a:lnTo>
                              <a:close/>
                              <a:moveTo>
                                <a:pt x="2579" y="8"/>
                              </a:moveTo>
                              <a:cubicBezTo>
                                <a:pt x="2514" y="8"/>
                                <a:pt x="2514" y="8"/>
                                <a:pt x="2514" y="8"/>
                              </a:cubicBezTo>
                              <a:cubicBezTo>
                                <a:pt x="2390" y="167"/>
                                <a:pt x="2390" y="167"/>
                                <a:pt x="2390" y="167"/>
                              </a:cubicBezTo>
                              <a:cubicBezTo>
                                <a:pt x="2390" y="8"/>
                                <a:pt x="2390" y="8"/>
                                <a:pt x="2390" y="8"/>
                              </a:cubicBezTo>
                              <a:cubicBezTo>
                                <a:pt x="2334" y="8"/>
                                <a:pt x="2334" y="8"/>
                                <a:pt x="2334" y="8"/>
                              </a:cubicBezTo>
                              <a:cubicBezTo>
                                <a:pt x="2334" y="299"/>
                                <a:pt x="2334" y="299"/>
                                <a:pt x="2334" y="299"/>
                              </a:cubicBezTo>
                              <a:cubicBezTo>
                                <a:pt x="2390" y="299"/>
                                <a:pt x="2390" y="299"/>
                                <a:pt x="2390" y="299"/>
                              </a:cubicBezTo>
                              <a:cubicBezTo>
                                <a:pt x="2390" y="239"/>
                                <a:pt x="2390" y="239"/>
                                <a:pt x="2390" y="239"/>
                              </a:cubicBezTo>
                              <a:cubicBezTo>
                                <a:pt x="2445" y="171"/>
                                <a:pt x="2445" y="171"/>
                                <a:pt x="2445" y="171"/>
                              </a:cubicBezTo>
                              <a:cubicBezTo>
                                <a:pt x="2519" y="299"/>
                                <a:pt x="2519" y="299"/>
                                <a:pt x="2519" y="299"/>
                              </a:cubicBezTo>
                              <a:cubicBezTo>
                                <a:pt x="2581" y="299"/>
                                <a:pt x="2581" y="299"/>
                                <a:pt x="2581" y="299"/>
                              </a:cubicBezTo>
                              <a:cubicBezTo>
                                <a:pt x="2481" y="128"/>
                                <a:pt x="2481" y="128"/>
                                <a:pt x="2481" y="128"/>
                              </a:cubicBezTo>
                              <a:lnTo>
                                <a:pt x="2579" y="8"/>
                              </a:lnTo>
                              <a:close/>
                              <a:moveTo>
                                <a:pt x="2699" y="172"/>
                              </a:moveTo>
                              <a:cubicBezTo>
                                <a:pt x="2823" y="172"/>
                                <a:pt x="2823" y="172"/>
                                <a:pt x="2823" y="172"/>
                              </a:cubicBezTo>
                              <a:cubicBezTo>
                                <a:pt x="2823" y="128"/>
                                <a:pt x="2823" y="128"/>
                                <a:pt x="2823" y="128"/>
                              </a:cubicBezTo>
                              <a:cubicBezTo>
                                <a:pt x="2699" y="128"/>
                                <a:pt x="2699" y="128"/>
                                <a:pt x="2699" y="128"/>
                              </a:cubicBezTo>
                              <a:cubicBezTo>
                                <a:pt x="2699" y="56"/>
                                <a:pt x="2699" y="56"/>
                                <a:pt x="2699" y="56"/>
                              </a:cubicBezTo>
                              <a:cubicBezTo>
                                <a:pt x="2844" y="56"/>
                                <a:pt x="2844" y="56"/>
                                <a:pt x="2844" y="56"/>
                              </a:cubicBezTo>
                              <a:cubicBezTo>
                                <a:pt x="2844" y="8"/>
                                <a:pt x="2844" y="8"/>
                                <a:pt x="2844" y="8"/>
                              </a:cubicBezTo>
                              <a:cubicBezTo>
                                <a:pt x="2642" y="8"/>
                                <a:pt x="2642" y="8"/>
                                <a:pt x="2642" y="8"/>
                              </a:cubicBezTo>
                              <a:cubicBezTo>
                                <a:pt x="2642" y="299"/>
                                <a:pt x="2642" y="299"/>
                                <a:pt x="2642" y="299"/>
                              </a:cubicBezTo>
                              <a:cubicBezTo>
                                <a:pt x="2847" y="299"/>
                                <a:pt x="2847" y="299"/>
                                <a:pt x="2847" y="299"/>
                              </a:cubicBezTo>
                              <a:cubicBezTo>
                                <a:pt x="2847" y="251"/>
                                <a:pt x="2847" y="251"/>
                                <a:pt x="2847" y="251"/>
                              </a:cubicBezTo>
                              <a:cubicBezTo>
                                <a:pt x="2699" y="251"/>
                                <a:pt x="2699" y="251"/>
                                <a:pt x="2699" y="251"/>
                              </a:cubicBezTo>
                              <a:lnTo>
                                <a:pt x="2699" y="172"/>
                              </a:lnTo>
                              <a:close/>
                              <a:moveTo>
                                <a:pt x="3185" y="8"/>
                              </a:moveTo>
                              <a:cubicBezTo>
                                <a:pt x="3295" y="299"/>
                                <a:pt x="3295" y="299"/>
                                <a:pt x="3295" y="299"/>
                              </a:cubicBezTo>
                              <a:cubicBezTo>
                                <a:pt x="3233" y="299"/>
                                <a:pt x="3233" y="299"/>
                                <a:pt x="3233" y="299"/>
                              </a:cubicBezTo>
                              <a:cubicBezTo>
                                <a:pt x="3213" y="242"/>
                                <a:pt x="3213" y="242"/>
                                <a:pt x="3213" y="242"/>
                              </a:cubicBezTo>
                              <a:cubicBezTo>
                                <a:pt x="3090" y="242"/>
                                <a:pt x="3090" y="242"/>
                                <a:pt x="3090" y="242"/>
                              </a:cubicBezTo>
                              <a:cubicBezTo>
                                <a:pt x="3070" y="299"/>
                                <a:pt x="3070" y="299"/>
                                <a:pt x="3070" y="299"/>
                              </a:cubicBezTo>
                              <a:cubicBezTo>
                                <a:pt x="3009" y="299"/>
                                <a:pt x="3009" y="299"/>
                                <a:pt x="3009" y="299"/>
                              </a:cubicBezTo>
                              <a:cubicBezTo>
                                <a:pt x="3119" y="8"/>
                                <a:pt x="3119" y="8"/>
                                <a:pt x="3119" y="8"/>
                              </a:cubicBezTo>
                              <a:lnTo>
                                <a:pt x="3185" y="8"/>
                              </a:lnTo>
                              <a:close/>
                              <a:moveTo>
                                <a:pt x="3198" y="196"/>
                              </a:moveTo>
                              <a:cubicBezTo>
                                <a:pt x="3151" y="58"/>
                                <a:pt x="3151" y="58"/>
                                <a:pt x="3151" y="58"/>
                              </a:cubicBezTo>
                              <a:cubicBezTo>
                                <a:pt x="3105" y="196"/>
                                <a:pt x="3105" y="196"/>
                                <a:pt x="3105" y="196"/>
                              </a:cubicBezTo>
                              <a:lnTo>
                                <a:pt x="3198" y="196"/>
                              </a:lnTo>
                              <a:close/>
                              <a:moveTo>
                                <a:pt x="3515" y="152"/>
                              </a:moveTo>
                              <a:cubicBezTo>
                                <a:pt x="3515" y="227"/>
                                <a:pt x="3502" y="255"/>
                                <a:pt x="3453" y="255"/>
                              </a:cubicBezTo>
                              <a:cubicBezTo>
                                <a:pt x="3404" y="255"/>
                                <a:pt x="3391" y="227"/>
                                <a:pt x="3391" y="152"/>
                              </a:cubicBezTo>
                              <a:cubicBezTo>
                                <a:pt x="3391" y="8"/>
                                <a:pt x="3391" y="8"/>
                                <a:pt x="3391" y="8"/>
                              </a:cubicBezTo>
                              <a:cubicBezTo>
                                <a:pt x="3334" y="8"/>
                                <a:pt x="3334" y="8"/>
                                <a:pt x="3334" y="8"/>
                              </a:cubicBezTo>
                              <a:cubicBezTo>
                                <a:pt x="3334" y="156"/>
                                <a:pt x="3334" y="156"/>
                                <a:pt x="3334" y="156"/>
                              </a:cubicBezTo>
                              <a:cubicBezTo>
                                <a:pt x="3334" y="254"/>
                                <a:pt x="3352" y="307"/>
                                <a:pt x="3453" y="307"/>
                              </a:cubicBezTo>
                              <a:cubicBezTo>
                                <a:pt x="3556" y="307"/>
                                <a:pt x="3573" y="254"/>
                                <a:pt x="3573" y="156"/>
                              </a:cubicBezTo>
                              <a:cubicBezTo>
                                <a:pt x="3573" y="8"/>
                                <a:pt x="3573" y="8"/>
                                <a:pt x="3573" y="8"/>
                              </a:cubicBezTo>
                              <a:cubicBezTo>
                                <a:pt x="3515" y="8"/>
                                <a:pt x="3515" y="8"/>
                                <a:pt x="3515" y="8"/>
                              </a:cubicBezTo>
                              <a:lnTo>
                                <a:pt x="3515" y="152"/>
                              </a:lnTo>
                              <a:close/>
                              <a:moveTo>
                                <a:pt x="3844" y="194"/>
                              </a:moveTo>
                              <a:cubicBezTo>
                                <a:pt x="3899" y="299"/>
                                <a:pt x="3899" y="299"/>
                                <a:pt x="3899" y="299"/>
                              </a:cubicBezTo>
                              <a:cubicBezTo>
                                <a:pt x="3838" y="299"/>
                                <a:pt x="3838" y="299"/>
                                <a:pt x="3838" y="299"/>
                              </a:cubicBezTo>
                              <a:cubicBezTo>
                                <a:pt x="3791" y="201"/>
                                <a:pt x="3791" y="201"/>
                                <a:pt x="3791" y="201"/>
                              </a:cubicBezTo>
                              <a:cubicBezTo>
                                <a:pt x="3784" y="202"/>
                                <a:pt x="3777" y="202"/>
                                <a:pt x="3769" y="202"/>
                              </a:cubicBezTo>
                              <a:cubicBezTo>
                                <a:pt x="3713" y="202"/>
                                <a:pt x="3713" y="202"/>
                                <a:pt x="3713" y="202"/>
                              </a:cubicBezTo>
                              <a:cubicBezTo>
                                <a:pt x="3713" y="299"/>
                                <a:pt x="3713" y="299"/>
                                <a:pt x="3713" y="299"/>
                              </a:cubicBezTo>
                              <a:cubicBezTo>
                                <a:pt x="3656" y="299"/>
                                <a:pt x="3656" y="299"/>
                                <a:pt x="3656" y="299"/>
                              </a:cubicBezTo>
                              <a:cubicBezTo>
                                <a:pt x="3656" y="8"/>
                                <a:pt x="3656" y="8"/>
                                <a:pt x="3656" y="8"/>
                              </a:cubicBezTo>
                              <a:cubicBezTo>
                                <a:pt x="3771" y="8"/>
                                <a:pt x="3771" y="8"/>
                                <a:pt x="3771" y="8"/>
                              </a:cubicBezTo>
                              <a:cubicBezTo>
                                <a:pt x="3860" y="8"/>
                                <a:pt x="3897" y="27"/>
                                <a:pt x="3897" y="105"/>
                              </a:cubicBezTo>
                              <a:cubicBezTo>
                                <a:pt x="3897" y="156"/>
                                <a:pt x="3881" y="182"/>
                                <a:pt x="3844" y="194"/>
                              </a:cubicBezTo>
                              <a:close/>
                              <a:moveTo>
                                <a:pt x="3838" y="105"/>
                              </a:moveTo>
                              <a:cubicBezTo>
                                <a:pt x="3838" y="60"/>
                                <a:pt x="3812" y="55"/>
                                <a:pt x="3765" y="55"/>
                              </a:cubicBezTo>
                              <a:cubicBezTo>
                                <a:pt x="3713" y="55"/>
                                <a:pt x="3713" y="55"/>
                                <a:pt x="3713" y="55"/>
                              </a:cubicBezTo>
                              <a:cubicBezTo>
                                <a:pt x="3713" y="154"/>
                                <a:pt x="3713" y="154"/>
                                <a:pt x="3713" y="154"/>
                              </a:cubicBezTo>
                              <a:cubicBezTo>
                                <a:pt x="3765" y="154"/>
                                <a:pt x="3765" y="154"/>
                                <a:pt x="3765" y="154"/>
                              </a:cubicBezTo>
                              <a:cubicBezTo>
                                <a:pt x="3812" y="154"/>
                                <a:pt x="3838" y="149"/>
                                <a:pt x="3838" y="105"/>
                              </a:cubicBezTo>
                              <a:close/>
                              <a:moveTo>
                                <a:pt x="3973" y="252"/>
                              </a:moveTo>
                              <a:cubicBezTo>
                                <a:pt x="3973" y="299"/>
                                <a:pt x="3973" y="299"/>
                                <a:pt x="3973" y="299"/>
                              </a:cubicBezTo>
                              <a:cubicBezTo>
                                <a:pt x="4030" y="299"/>
                                <a:pt x="4030" y="299"/>
                                <a:pt x="4030" y="299"/>
                              </a:cubicBezTo>
                              <a:cubicBezTo>
                                <a:pt x="4030" y="118"/>
                                <a:pt x="4030" y="118"/>
                                <a:pt x="4030" y="118"/>
                              </a:cubicBezTo>
                              <a:cubicBezTo>
                                <a:pt x="4030" y="8"/>
                                <a:pt x="4030" y="8"/>
                                <a:pt x="4030" y="8"/>
                              </a:cubicBezTo>
                              <a:cubicBezTo>
                                <a:pt x="3973" y="8"/>
                                <a:pt x="3973" y="8"/>
                                <a:pt x="3973" y="8"/>
                              </a:cubicBezTo>
                              <a:lnTo>
                                <a:pt x="3973" y="252"/>
                              </a:lnTo>
                              <a:close/>
                              <a:moveTo>
                                <a:pt x="4165" y="86"/>
                              </a:moveTo>
                              <a:cubicBezTo>
                                <a:pt x="4165" y="65"/>
                                <a:pt x="4180" y="47"/>
                                <a:pt x="4224" y="48"/>
                              </a:cubicBezTo>
                              <a:cubicBezTo>
                                <a:pt x="4270" y="48"/>
                                <a:pt x="4282" y="69"/>
                                <a:pt x="4285" y="91"/>
                              </a:cubicBezTo>
                              <a:cubicBezTo>
                                <a:pt x="4338" y="81"/>
                                <a:pt x="4338" y="81"/>
                                <a:pt x="4338" y="81"/>
                              </a:cubicBezTo>
                              <a:cubicBezTo>
                                <a:pt x="4333" y="30"/>
                                <a:pt x="4302" y="1"/>
                                <a:pt x="4224" y="1"/>
                              </a:cubicBezTo>
                              <a:cubicBezTo>
                                <a:pt x="4145" y="0"/>
                                <a:pt x="4109" y="34"/>
                                <a:pt x="4109" y="88"/>
                              </a:cubicBezTo>
                              <a:cubicBezTo>
                                <a:pt x="4108" y="201"/>
                                <a:pt x="4288" y="155"/>
                                <a:pt x="4288" y="221"/>
                              </a:cubicBezTo>
                              <a:cubicBezTo>
                                <a:pt x="4288" y="249"/>
                                <a:pt x="4265" y="261"/>
                                <a:pt x="4228" y="260"/>
                              </a:cubicBezTo>
                              <a:cubicBezTo>
                                <a:pt x="4187" y="260"/>
                                <a:pt x="4164" y="244"/>
                                <a:pt x="4161" y="210"/>
                              </a:cubicBezTo>
                              <a:cubicBezTo>
                                <a:pt x="4107" y="218"/>
                                <a:pt x="4107" y="218"/>
                                <a:pt x="4107" y="218"/>
                              </a:cubicBezTo>
                              <a:cubicBezTo>
                                <a:pt x="4112" y="278"/>
                                <a:pt x="4153" y="306"/>
                                <a:pt x="4225" y="307"/>
                              </a:cubicBezTo>
                              <a:cubicBezTo>
                                <a:pt x="4304" y="307"/>
                                <a:pt x="4346" y="278"/>
                                <a:pt x="4346" y="219"/>
                              </a:cubicBezTo>
                              <a:cubicBezTo>
                                <a:pt x="4346" y="106"/>
                                <a:pt x="4165" y="151"/>
                                <a:pt x="4165" y="86"/>
                              </a:cubicBezTo>
                              <a:close/>
                              <a:moveTo>
                                <a:pt x="4656" y="50"/>
                              </a:moveTo>
                              <a:cubicBezTo>
                                <a:pt x="4694" y="50"/>
                                <a:pt x="4716" y="67"/>
                                <a:pt x="4721" y="103"/>
                              </a:cubicBezTo>
                              <a:cubicBezTo>
                                <a:pt x="4774" y="96"/>
                                <a:pt x="4774" y="96"/>
                                <a:pt x="4774" y="96"/>
                              </a:cubicBezTo>
                              <a:cubicBezTo>
                                <a:pt x="4769" y="32"/>
                                <a:pt x="4732" y="1"/>
                                <a:pt x="4656" y="1"/>
                              </a:cubicBezTo>
                              <a:cubicBezTo>
                                <a:pt x="4566" y="1"/>
                                <a:pt x="4528" y="49"/>
                                <a:pt x="4528" y="154"/>
                              </a:cubicBezTo>
                              <a:cubicBezTo>
                                <a:pt x="4528" y="259"/>
                                <a:pt x="4566" y="307"/>
                                <a:pt x="4656" y="307"/>
                              </a:cubicBezTo>
                              <a:cubicBezTo>
                                <a:pt x="4740" y="306"/>
                                <a:pt x="4773" y="266"/>
                                <a:pt x="4773" y="262"/>
                              </a:cubicBezTo>
                              <a:cubicBezTo>
                                <a:pt x="4773" y="152"/>
                                <a:pt x="4773" y="152"/>
                                <a:pt x="4773" y="152"/>
                              </a:cubicBezTo>
                              <a:cubicBezTo>
                                <a:pt x="4667" y="152"/>
                                <a:pt x="4667" y="152"/>
                                <a:pt x="4667" y="152"/>
                              </a:cubicBezTo>
                              <a:cubicBezTo>
                                <a:pt x="4667" y="191"/>
                                <a:pt x="4667" y="191"/>
                                <a:pt x="4667" y="191"/>
                              </a:cubicBezTo>
                              <a:cubicBezTo>
                                <a:pt x="4722" y="191"/>
                                <a:pt x="4722" y="191"/>
                                <a:pt x="4722" y="191"/>
                              </a:cubicBezTo>
                              <a:cubicBezTo>
                                <a:pt x="4722" y="235"/>
                                <a:pt x="4722" y="235"/>
                                <a:pt x="4722" y="235"/>
                              </a:cubicBezTo>
                              <a:cubicBezTo>
                                <a:pt x="4722" y="243"/>
                                <a:pt x="4699" y="259"/>
                                <a:pt x="4658" y="259"/>
                              </a:cubicBezTo>
                              <a:cubicBezTo>
                                <a:pt x="4608" y="259"/>
                                <a:pt x="4586" y="231"/>
                                <a:pt x="4586" y="154"/>
                              </a:cubicBezTo>
                              <a:cubicBezTo>
                                <a:pt x="4586" y="80"/>
                                <a:pt x="4608" y="50"/>
                                <a:pt x="4656" y="50"/>
                              </a:cubicBezTo>
                              <a:close/>
                              <a:moveTo>
                                <a:pt x="5041" y="194"/>
                              </a:moveTo>
                              <a:cubicBezTo>
                                <a:pt x="5096" y="299"/>
                                <a:pt x="5096" y="299"/>
                                <a:pt x="5096" y="299"/>
                              </a:cubicBezTo>
                              <a:cubicBezTo>
                                <a:pt x="5035" y="299"/>
                                <a:pt x="5035" y="299"/>
                                <a:pt x="5035" y="299"/>
                              </a:cubicBezTo>
                              <a:cubicBezTo>
                                <a:pt x="4988" y="201"/>
                                <a:pt x="4988" y="201"/>
                                <a:pt x="4988" y="201"/>
                              </a:cubicBezTo>
                              <a:cubicBezTo>
                                <a:pt x="4981" y="202"/>
                                <a:pt x="4974" y="202"/>
                                <a:pt x="4967" y="202"/>
                              </a:cubicBezTo>
                              <a:cubicBezTo>
                                <a:pt x="4910" y="202"/>
                                <a:pt x="4910" y="202"/>
                                <a:pt x="4910" y="202"/>
                              </a:cubicBezTo>
                              <a:cubicBezTo>
                                <a:pt x="4910" y="299"/>
                                <a:pt x="4910" y="299"/>
                                <a:pt x="4910" y="299"/>
                              </a:cubicBezTo>
                              <a:cubicBezTo>
                                <a:pt x="4853" y="299"/>
                                <a:pt x="4853" y="299"/>
                                <a:pt x="4853" y="299"/>
                              </a:cubicBezTo>
                              <a:cubicBezTo>
                                <a:pt x="4853" y="8"/>
                                <a:pt x="4853" y="8"/>
                                <a:pt x="4853" y="8"/>
                              </a:cubicBezTo>
                              <a:cubicBezTo>
                                <a:pt x="4968" y="8"/>
                                <a:pt x="4968" y="8"/>
                                <a:pt x="4968" y="8"/>
                              </a:cubicBezTo>
                              <a:cubicBezTo>
                                <a:pt x="5057" y="8"/>
                                <a:pt x="5094" y="27"/>
                                <a:pt x="5094" y="105"/>
                              </a:cubicBezTo>
                              <a:cubicBezTo>
                                <a:pt x="5094" y="156"/>
                                <a:pt x="5078" y="182"/>
                                <a:pt x="5041" y="194"/>
                              </a:cubicBezTo>
                              <a:close/>
                              <a:moveTo>
                                <a:pt x="5036" y="105"/>
                              </a:moveTo>
                              <a:cubicBezTo>
                                <a:pt x="5036" y="60"/>
                                <a:pt x="5009" y="55"/>
                                <a:pt x="4962" y="55"/>
                              </a:cubicBezTo>
                              <a:cubicBezTo>
                                <a:pt x="4910" y="55"/>
                                <a:pt x="4910" y="55"/>
                                <a:pt x="4910" y="55"/>
                              </a:cubicBezTo>
                              <a:cubicBezTo>
                                <a:pt x="4910" y="154"/>
                                <a:pt x="4910" y="154"/>
                                <a:pt x="4910" y="154"/>
                              </a:cubicBezTo>
                              <a:cubicBezTo>
                                <a:pt x="4962" y="154"/>
                                <a:pt x="4962" y="154"/>
                                <a:pt x="4962" y="154"/>
                              </a:cubicBezTo>
                              <a:cubicBezTo>
                                <a:pt x="5009" y="154"/>
                                <a:pt x="5036" y="149"/>
                                <a:pt x="5036" y="105"/>
                              </a:cubicBezTo>
                              <a:close/>
                              <a:moveTo>
                                <a:pt x="5415" y="154"/>
                              </a:moveTo>
                              <a:cubicBezTo>
                                <a:pt x="5415" y="259"/>
                                <a:pt x="5376" y="307"/>
                                <a:pt x="5285" y="307"/>
                              </a:cubicBezTo>
                              <a:cubicBezTo>
                                <a:pt x="5193" y="307"/>
                                <a:pt x="5154" y="259"/>
                                <a:pt x="5154" y="154"/>
                              </a:cubicBezTo>
                              <a:cubicBezTo>
                                <a:pt x="5154" y="49"/>
                                <a:pt x="5193" y="1"/>
                                <a:pt x="5285" y="1"/>
                              </a:cubicBezTo>
                              <a:cubicBezTo>
                                <a:pt x="5376" y="1"/>
                                <a:pt x="5415" y="49"/>
                                <a:pt x="5415" y="154"/>
                              </a:cubicBezTo>
                              <a:close/>
                              <a:moveTo>
                                <a:pt x="5357" y="154"/>
                              </a:moveTo>
                              <a:cubicBezTo>
                                <a:pt x="5357" y="80"/>
                                <a:pt x="5336" y="50"/>
                                <a:pt x="5285" y="50"/>
                              </a:cubicBezTo>
                              <a:cubicBezTo>
                                <a:pt x="5234" y="50"/>
                                <a:pt x="5213" y="80"/>
                                <a:pt x="5213" y="154"/>
                              </a:cubicBezTo>
                              <a:cubicBezTo>
                                <a:pt x="5213" y="228"/>
                                <a:pt x="5234" y="257"/>
                                <a:pt x="5285" y="257"/>
                              </a:cubicBezTo>
                              <a:cubicBezTo>
                                <a:pt x="5336" y="257"/>
                                <a:pt x="5357" y="228"/>
                                <a:pt x="5357" y="154"/>
                              </a:cubicBezTo>
                              <a:close/>
                              <a:moveTo>
                                <a:pt x="5547" y="172"/>
                              </a:moveTo>
                              <a:cubicBezTo>
                                <a:pt x="5672" y="172"/>
                                <a:pt x="5672" y="172"/>
                                <a:pt x="5672" y="172"/>
                              </a:cubicBezTo>
                              <a:cubicBezTo>
                                <a:pt x="5672" y="128"/>
                                <a:pt x="5672" y="128"/>
                                <a:pt x="5672" y="128"/>
                              </a:cubicBezTo>
                              <a:cubicBezTo>
                                <a:pt x="5547" y="128"/>
                                <a:pt x="5547" y="128"/>
                                <a:pt x="5547" y="128"/>
                              </a:cubicBezTo>
                              <a:cubicBezTo>
                                <a:pt x="5547" y="56"/>
                                <a:pt x="5547" y="56"/>
                                <a:pt x="5547" y="56"/>
                              </a:cubicBezTo>
                              <a:cubicBezTo>
                                <a:pt x="5693" y="56"/>
                                <a:pt x="5693" y="56"/>
                                <a:pt x="5693" y="56"/>
                              </a:cubicBezTo>
                              <a:cubicBezTo>
                                <a:pt x="5693" y="8"/>
                                <a:pt x="5693" y="8"/>
                                <a:pt x="5693" y="8"/>
                              </a:cubicBezTo>
                              <a:cubicBezTo>
                                <a:pt x="5491" y="8"/>
                                <a:pt x="5491" y="8"/>
                                <a:pt x="5491" y="8"/>
                              </a:cubicBezTo>
                              <a:cubicBezTo>
                                <a:pt x="5491" y="299"/>
                                <a:pt x="5491" y="299"/>
                                <a:pt x="5491" y="299"/>
                              </a:cubicBezTo>
                              <a:cubicBezTo>
                                <a:pt x="5696" y="299"/>
                                <a:pt x="5696" y="299"/>
                                <a:pt x="5696" y="299"/>
                              </a:cubicBezTo>
                              <a:cubicBezTo>
                                <a:pt x="5696" y="251"/>
                                <a:pt x="5696" y="251"/>
                                <a:pt x="5696" y="251"/>
                              </a:cubicBezTo>
                              <a:cubicBezTo>
                                <a:pt x="5547" y="251"/>
                                <a:pt x="5547" y="251"/>
                                <a:pt x="5547" y="251"/>
                              </a:cubicBezTo>
                              <a:lnTo>
                                <a:pt x="5547" y="172"/>
                              </a:lnTo>
                              <a:close/>
                              <a:moveTo>
                                <a:pt x="6004" y="108"/>
                              </a:moveTo>
                              <a:cubicBezTo>
                                <a:pt x="6004" y="187"/>
                                <a:pt x="5967" y="209"/>
                                <a:pt x="5864" y="209"/>
                              </a:cubicBezTo>
                              <a:cubicBezTo>
                                <a:pt x="5821" y="209"/>
                                <a:pt x="5821" y="209"/>
                                <a:pt x="5821" y="209"/>
                              </a:cubicBezTo>
                              <a:cubicBezTo>
                                <a:pt x="5821" y="299"/>
                                <a:pt x="5821" y="299"/>
                                <a:pt x="5821" y="299"/>
                              </a:cubicBezTo>
                              <a:cubicBezTo>
                                <a:pt x="5765" y="299"/>
                                <a:pt x="5765" y="299"/>
                                <a:pt x="5765" y="299"/>
                              </a:cubicBezTo>
                              <a:cubicBezTo>
                                <a:pt x="5765" y="8"/>
                                <a:pt x="5765" y="8"/>
                                <a:pt x="5765" y="8"/>
                              </a:cubicBezTo>
                              <a:cubicBezTo>
                                <a:pt x="5864" y="8"/>
                                <a:pt x="5864" y="8"/>
                                <a:pt x="5864" y="8"/>
                              </a:cubicBezTo>
                              <a:cubicBezTo>
                                <a:pt x="5967" y="8"/>
                                <a:pt x="6004" y="29"/>
                                <a:pt x="6004" y="108"/>
                              </a:cubicBezTo>
                              <a:close/>
                              <a:moveTo>
                                <a:pt x="5945" y="108"/>
                              </a:moveTo>
                              <a:cubicBezTo>
                                <a:pt x="5945" y="60"/>
                                <a:pt x="5918" y="54"/>
                                <a:pt x="5872" y="54"/>
                              </a:cubicBezTo>
                              <a:cubicBezTo>
                                <a:pt x="5821" y="54"/>
                                <a:pt x="5821" y="54"/>
                                <a:pt x="5821" y="54"/>
                              </a:cubicBezTo>
                              <a:cubicBezTo>
                                <a:pt x="5821" y="161"/>
                                <a:pt x="5821" y="161"/>
                                <a:pt x="5821" y="161"/>
                              </a:cubicBezTo>
                              <a:cubicBezTo>
                                <a:pt x="5872" y="161"/>
                                <a:pt x="5872" y="161"/>
                                <a:pt x="5872" y="161"/>
                              </a:cubicBezTo>
                              <a:cubicBezTo>
                                <a:pt x="5918" y="161"/>
                                <a:pt x="5945" y="155"/>
                                <a:pt x="5945" y="1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24585" y="537845"/>
                          <a:ext cx="1503680" cy="416560"/>
                        </a:xfrm>
                        <a:custGeom>
                          <a:avLst/>
                          <a:gdLst>
                            <a:gd name="T0" fmla="*/ 3241 w 4736"/>
                            <a:gd name="T1" fmla="*/ 398 h 1311"/>
                            <a:gd name="T2" fmla="*/ 2860 w 4736"/>
                            <a:gd name="T3" fmla="*/ 15 h 1311"/>
                            <a:gd name="T4" fmla="*/ 2381 w 4736"/>
                            <a:gd name="T5" fmla="*/ 1288 h 1311"/>
                            <a:gd name="T6" fmla="*/ 2635 w 4736"/>
                            <a:gd name="T7" fmla="*/ 779 h 1311"/>
                            <a:gd name="T8" fmla="*/ 2999 w 4736"/>
                            <a:gd name="T9" fmla="*/ 1289 h 1311"/>
                            <a:gd name="T10" fmla="*/ 3018 w 4736"/>
                            <a:gd name="T11" fmla="*/ 745 h 1311"/>
                            <a:gd name="T12" fmla="*/ 2949 w 4736"/>
                            <a:gd name="T13" fmla="*/ 488 h 1311"/>
                            <a:gd name="T14" fmla="*/ 2635 w 4736"/>
                            <a:gd name="T15" fmla="*/ 525 h 1311"/>
                            <a:gd name="T16" fmla="*/ 2860 w 4736"/>
                            <a:gd name="T17" fmla="*/ 269 h 1311"/>
                            <a:gd name="T18" fmla="*/ 2987 w 4736"/>
                            <a:gd name="T19" fmla="*/ 398 h 1311"/>
                            <a:gd name="T20" fmla="*/ 588 w 4736"/>
                            <a:gd name="T21" fmla="*/ 17 h 1311"/>
                            <a:gd name="T22" fmla="*/ 259 w 4736"/>
                            <a:gd name="T23" fmla="*/ 1289 h 1311"/>
                            <a:gd name="T24" fmla="*/ 845 w 4736"/>
                            <a:gd name="T25" fmla="*/ 1053 h 1311"/>
                            <a:gd name="T26" fmla="*/ 1201 w 4736"/>
                            <a:gd name="T27" fmla="*/ 1289 h 1311"/>
                            <a:gd name="T28" fmla="*/ 588 w 4736"/>
                            <a:gd name="T29" fmla="*/ 17 h 1311"/>
                            <a:gd name="T30" fmla="*/ 616 w 4736"/>
                            <a:gd name="T31" fmla="*/ 516 h 1311"/>
                            <a:gd name="T32" fmla="*/ 486 w 4736"/>
                            <a:gd name="T33" fmla="*/ 799 h 1311"/>
                            <a:gd name="T34" fmla="*/ 2183 w 4736"/>
                            <a:gd name="T35" fmla="*/ 17 h 1311"/>
                            <a:gd name="T36" fmla="*/ 2039 w 4736"/>
                            <a:gd name="T37" fmla="*/ 1167 h 1311"/>
                            <a:gd name="T38" fmla="*/ 1344 w 4736"/>
                            <a:gd name="T39" fmla="*/ 1168 h 1311"/>
                            <a:gd name="T40" fmla="*/ 1198 w 4736"/>
                            <a:gd name="T41" fmla="*/ 17 h 1311"/>
                            <a:gd name="T42" fmla="*/ 1452 w 4736"/>
                            <a:gd name="T43" fmla="*/ 819 h 1311"/>
                            <a:gd name="T44" fmla="*/ 1692 w 4736"/>
                            <a:gd name="T45" fmla="*/ 1057 h 1311"/>
                            <a:gd name="T46" fmla="*/ 1929 w 4736"/>
                            <a:gd name="T47" fmla="*/ 821 h 1311"/>
                            <a:gd name="T48" fmla="*/ 3444 w 4736"/>
                            <a:gd name="T49" fmla="*/ 13 h 1311"/>
                            <a:gd name="T50" fmla="*/ 3696 w 4736"/>
                            <a:gd name="T51" fmla="*/ 1291 h 1311"/>
                            <a:gd name="T52" fmla="*/ 3444 w 4736"/>
                            <a:gd name="T53" fmla="*/ 13 h 1311"/>
                            <a:gd name="T54" fmla="*/ 4703 w 4736"/>
                            <a:gd name="T55" fmla="*/ 1068 h 1311"/>
                            <a:gd name="T56" fmla="*/ 4476 w 4736"/>
                            <a:gd name="T57" fmla="*/ 1273 h 1311"/>
                            <a:gd name="T58" fmla="*/ 4141 w 4736"/>
                            <a:gd name="T59" fmla="*/ 1280 h 1311"/>
                            <a:gd name="T60" fmla="*/ 3995 w 4736"/>
                            <a:gd name="T61" fmla="*/ 1212 h 1311"/>
                            <a:gd name="T62" fmla="*/ 3855 w 4736"/>
                            <a:gd name="T63" fmla="*/ 1092 h 1311"/>
                            <a:gd name="T64" fmla="*/ 4086 w 4736"/>
                            <a:gd name="T65" fmla="*/ 956 h 1311"/>
                            <a:gd name="T66" fmla="*/ 4227 w 4736"/>
                            <a:gd name="T67" fmla="*/ 1035 h 1311"/>
                            <a:gd name="T68" fmla="*/ 4366 w 4736"/>
                            <a:gd name="T69" fmla="*/ 1042 h 1311"/>
                            <a:gd name="T70" fmla="*/ 4464 w 4736"/>
                            <a:gd name="T71" fmla="*/ 979 h 1311"/>
                            <a:gd name="T72" fmla="*/ 4471 w 4736"/>
                            <a:gd name="T73" fmla="*/ 883 h 1311"/>
                            <a:gd name="T74" fmla="*/ 4368 w 4736"/>
                            <a:gd name="T75" fmla="*/ 802 h 1311"/>
                            <a:gd name="T76" fmla="*/ 4116 w 4736"/>
                            <a:gd name="T77" fmla="*/ 691 h 1311"/>
                            <a:gd name="T78" fmla="*/ 3927 w 4736"/>
                            <a:gd name="T79" fmla="*/ 508 h 1311"/>
                            <a:gd name="T80" fmla="*/ 3930 w 4736"/>
                            <a:gd name="T81" fmla="*/ 226 h 1311"/>
                            <a:gd name="T82" fmla="*/ 4142 w 4736"/>
                            <a:gd name="T83" fmla="*/ 29 h 1311"/>
                            <a:gd name="T84" fmla="*/ 4414 w 4736"/>
                            <a:gd name="T85" fmla="*/ 13 h 1311"/>
                            <a:gd name="T86" fmla="*/ 4622 w 4736"/>
                            <a:gd name="T87" fmla="*/ 93 h 1311"/>
                            <a:gd name="T88" fmla="*/ 4543 w 4736"/>
                            <a:gd name="T89" fmla="*/ 344 h 1311"/>
                            <a:gd name="T90" fmla="*/ 4400 w 4736"/>
                            <a:gd name="T91" fmla="*/ 269 h 1311"/>
                            <a:gd name="T92" fmla="*/ 4199 w 4736"/>
                            <a:gd name="T93" fmla="*/ 284 h 1311"/>
                            <a:gd name="T94" fmla="*/ 4171 w 4736"/>
                            <a:gd name="T95" fmla="*/ 417 h 1311"/>
                            <a:gd name="T96" fmla="*/ 4275 w 4736"/>
                            <a:gd name="T97" fmla="*/ 488 h 1311"/>
                            <a:gd name="T98" fmla="*/ 4532 w 4736"/>
                            <a:gd name="T99" fmla="*/ 600 h 1311"/>
                            <a:gd name="T100" fmla="*/ 4717 w 4736"/>
                            <a:gd name="T101" fmla="*/ 795 h 1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736" h="1311">
                              <a:moveTo>
                                <a:pt x="3180" y="606"/>
                              </a:moveTo>
                              <a:cubicBezTo>
                                <a:pt x="3220" y="544"/>
                                <a:pt x="3241" y="475"/>
                                <a:pt x="3241" y="398"/>
                              </a:cubicBezTo>
                              <a:cubicBezTo>
                                <a:pt x="3241" y="293"/>
                                <a:pt x="3204" y="203"/>
                                <a:pt x="3129" y="128"/>
                              </a:cubicBezTo>
                              <a:cubicBezTo>
                                <a:pt x="3055" y="53"/>
                                <a:pt x="2965" y="15"/>
                                <a:pt x="2860" y="15"/>
                              </a:cubicBezTo>
                              <a:cubicBezTo>
                                <a:pt x="2381" y="15"/>
                                <a:pt x="2381" y="15"/>
                                <a:pt x="2381" y="15"/>
                              </a:cubicBezTo>
                              <a:cubicBezTo>
                                <a:pt x="2381" y="1288"/>
                                <a:pt x="2381" y="1288"/>
                                <a:pt x="2381" y="1288"/>
                              </a:cubicBezTo>
                              <a:cubicBezTo>
                                <a:pt x="2635" y="1288"/>
                                <a:pt x="2635" y="1288"/>
                                <a:pt x="2635" y="1288"/>
                              </a:cubicBezTo>
                              <a:cubicBezTo>
                                <a:pt x="2635" y="779"/>
                                <a:pt x="2635" y="779"/>
                                <a:pt x="2635" y="779"/>
                              </a:cubicBezTo>
                              <a:cubicBezTo>
                                <a:pt x="2762" y="779"/>
                                <a:pt x="2762" y="779"/>
                                <a:pt x="2762" y="779"/>
                              </a:cubicBezTo>
                              <a:cubicBezTo>
                                <a:pt x="2999" y="1289"/>
                                <a:pt x="2999" y="1289"/>
                                <a:pt x="2999" y="1289"/>
                              </a:cubicBezTo>
                              <a:cubicBezTo>
                                <a:pt x="3270" y="1289"/>
                                <a:pt x="3270" y="1289"/>
                                <a:pt x="3270" y="1289"/>
                              </a:cubicBezTo>
                              <a:cubicBezTo>
                                <a:pt x="3018" y="745"/>
                                <a:pt x="3018" y="745"/>
                                <a:pt x="3018" y="745"/>
                              </a:cubicBezTo>
                              <a:cubicBezTo>
                                <a:pt x="3085" y="715"/>
                                <a:pt x="3139" y="668"/>
                                <a:pt x="3180" y="606"/>
                              </a:cubicBezTo>
                              <a:close/>
                              <a:moveTo>
                                <a:pt x="2949" y="488"/>
                              </a:moveTo>
                              <a:cubicBezTo>
                                <a:pt x="2925" y="513"/>
                                <a:pt x="2895" y="525"/>
                                <a:pt x="2860" y="525"/>
                              </a:cubicBezTo>
                              <a:cubicBezTo>
                                <a:pt x="2635" y="525"/>
                                <a:pt x="2635" y="525"/>
                                <a:pt x="2635" y="525"/>
                              </a:cubicBezTo>
                              <a:cubicBezTo>
                                <a:pt x="2635" y="269"/>
                                <a:pt x="2635" y="269"/>
                                <a:pt x="2635" y="269"/>
                              </a:cubicBezTo>
                              <a:cubicBezTo>
                                <a:pt x="2860" y="269"/>
                                <a:pt x="2860" y="269"/>
                                <a:pt x="2860" y="269"/>
                              </a:cubicBezTo>
                              <a:cubicBezTo>
                                <a:pt x="2895" y="269"/>
                                <a:pt x="2925" y="282"/>
                                <a:pt x="2949" y="308"/>
                              </a:cubicBezTo>
                              <a:cubicBezTo>
                                <a:pt x="2974" y="333"/>
                                <a:pt x="2987" y="363"/>
                                <a:pt x="2987" y="398"/>
                              </a:cubicBezTo>
                              <a:cubicBezTo>
                                <a:pt x="2987" y="433"/>
                                <a:pt x="2974" y="463"/>
                                <a:pt x="2949" y="488"/>
                              </a:cubicBezTo>
                              <a:close/>
                              <a:moveTo>
                                <a:pt x="588" y="17"/>
                              </a:moveTo>
                              <a:cubicBezTo>
                                <a:pt x="0" y="1289"/>
                                <a:pt x="0" y="1289"/>
                                <a:pt x="0" y="1289"/>
                              </a:cubicBezTo>
                              <a:cubicBezTo>
                                <a:pt x="259" y="1289"/>
                                <a:pt x="259" y="1289"/>
                                <a:pt x="259" y="1289"/>
                              </a:cubicBezTo>
                              <a:cubicBezTo>
                                <a:pt x="367" y="1053"/>
                                <a:pt x="367" y="1053"/>
                                <a:pt x="367" y="1053"/>
                              </a:cubicBezTo>
                              <a:cubicBezTo>
                                <a:pt x="845" y="1053"/>
                                <a:pt x="845" y="1053"/>
                                <a:pt x="845" y="1053"/>
                              </a:cubicBezTo>
                              <a:cubicBezTo>
                                <a:pt x="945" y="1289"/>
                                <a:pt x="945" y="1289"/>
                                <a:pt x="945" y="1289"/>
                              </a:cubicBezTo>
                              <a:cubicBezTo>
                                <a:pt x="1201" y="1289"/>
                                <a:pt x="1201" y="1289"/>
                                <a:pt x="1201" y="1289"/>
                              </a:cubicBezTo>
                              <a:cubicBezTo>
                                <a:pt x="656" y="17"/>
                                <a:pt x="656" y="17"/>
                                <a:pt x="656" y="17"/>
                              </a:cubicBezTo>
                              <a:lnTo>
                                <a:pt x="588" y="17"/>
                              </a:lnTo>
                              <a:close/>
                              <a:moveTo>
                                <a:pt x="486" y="799"/>
                              </a:moveTo>
                              <a:cubicBezTo>
                                <a:pt x="616" y="516"/>
                                <a:pt x="616" y="516"/>
                                <a:pt x="616" y="516"/>
                              </a:cubicBezTo>
                              <a:cubicBezTo>
                                <a:pt x="736" y="799"/>
                                <a:pt x="736" y="799"/>
                                <a:pt x="736" y="799"/>
                              </a:cubicBezTo>
                              <a:lnTo>
                                <a:pt x="486" y="799"/>
                              </a:lnTo>
                              <a:close/>
                              <a:moveTo>
                                <a:pt x="1929" y="17"/>
                              </a:moveTo>
                              <a:cubicBezTo>
                                <a:pt x="2183" y="17"/>
                                <a:pt x="2183" y="17"/>
                                <a:pt x="2183" y="17"/>
                              </a:cubicBezTo>
                              <a:cubicBezTo>
                                <a:pt x="2183" y="819"/>
                                <a:pt x="2183" y="819"/>
                                <a:pt x="2183" y="819"/>
                              </a:cubicBezTo>
                              <a:cubicBezTo>
                                <a:pt x="2183" y="955"/>
                                <a:pt x="2135" y="1071"/>
                                <a:pt x="2039" y="1167"/>
                              </a:cubicBezTo>
                              <a:cubicBezTo>
                                <a:pt x="1943" y="1263"/>
                                <a:pt x="1827" y="1311"/>
                                <a:pt x="1692" y="1311"/>
                              </a:cubicBezTo>
                              <a:cubicBezTo>
                                <a:pt x="1556" y="1311"/>
                                <a:pt x="1440" y="1263"/>
                                <a:pt x="1344" y="1168"/>
                              </a:cubicBezTo>
                              <a:cubicBezTo>
                                <a:pt x="1248" y="1072"/>
                                <a:pt x="1199" y="957"/>
                                <a:pt x="1198" y="821"/>
                              </a:cubicBezTo>
                              <a:cubicBezTo>
                                <a:pt x="1198" y="17"/>
                                <a:pt x="1198" y="17"/>
                                <a:pt x="1198" y="17"/>
                              </a:cubicBezTo>
                              <a:cubicBezTo>
                                <a:pt x="1452" y="17"/>
                                <a:pt x="1452" y="17"/>
                                <a:pt x="1452" y="17"/>
                              </a:cubicBezTo>
                              <a:cubicBezTo>
                                <a:pt x="1452" y="819"/>
                                <a:pt x="1452" y="819"/>
                                <a:pt x="1452" y="819"/>
                              </a:cubicBezTo>
                              <a:cubicBezTo>
                                <a:pt x="1452" y="885"/>
                                <a:pt x="1476" y="941"/>
                                <a:pt x="1523" y="988"/>
                              </a:cubicBezTo>
                              <a:cubicBezTo>
                                <a:pt x="1569" y="1034"/>
                                <a:pt x="1625" y="1057"/>
                                <a:pt x="1692" y="1057"/>
                              </a:cubicBezTo>
                              <a:cubicBezTo>
                                <a:pt x="1757" y="1057"/>
                                <a:pt x="1813" y="1034"/>
                                <a:pt x="1859" y="988"/>
                              </a:cubicBezTo>
                              <a:cubicBezTo>
                                <a:pt x="1903" y="943"/>
                                <a:pt x="1927" y="888"/>
                                <a:pt x="1929" y="821"/>
                              </a:cubicBezTo>
                              <a:lnTo>
                                <a:pt x="1929" y="17"/>
                              </a:lnTo>
                              <a:close/>
                              <a:moveTo>
                                <a:pt x="3444" y="13"/>
                              </a:moveTo>
                              <a:cubicBezTo>
                                <a:pt x="3696" y="13"/>
                                <a:pt x="3696" y="13"/>
                                <a:pt x="3696" y="13"/>
                              </a:cubicBezTo>
                              <a:cubicBezTo>
                                <a:pt x="3696" y="1291"/>
                                <a:pt x="3696" y="1291"/>
                                <a:pt x="3696" y="1291"/>
                              </a:cubicBezTo>
                              <a:cubicBezTo>
                                <a:pt x="3444" y="1291"/>
                                <a:pt x="3444" y="1291"/>
                                <a:pt x="3444" y="1291"/>
                              </a:cubicBezTo>
                              <a:lnTo>
                                <a:pt x="3444" y="13"/>
                              </a:lnTo>
                              <a:close/>
                              <a:moveTo>
                                <a:pt x="4736" y="916"/>
                              </a:moveTo>
                              <a:cubicBezTo>
                                <a:pt x="4736" y="970"/>
                                <a:pt x="4725" y="1020"/>
                                <a:pt x="4703" y="1068"/>
                              </a:cubicBezTo>
                              <a:cubicBezTo>
                                <a:pt x="4681" y="1115"/>
                                <a:pt x="4651" y="1156"/>
                                <a:pt x="4613" y="1191"/>
                              </a:cubicBezTo>
                              <a:cubicBezTo>
                                <a:pt x="4575" y="1226"/>
                                <a:pt x="4529" y="1253"/>
                                <a:pt x="4476" y="1273"/>
                              </a:cubicBezTo>
                              <a:cubicBezTo>
                                <a:pt x="4423" y="1293"/>
                                <a:pt x="4366" y="1303"/>
                                <a:pt x="4304" y="1303"/>
                              </a:cubicBezTo>
                              <a:cubicBezTo>
                                <a:pt x="4248" y="1303"/>
                                <a:pt x="4194" y="1295"/>
                                <a:pt x="4141" y="1280"/>
                              </a:cubicBezTo>
                              <a:cubicBezTo>
                                <a:pt x="4089" y="1264"/>
                                <a:pt x="4040" y="1241"/>
                                <a:pt x="3994" y="1212"/>
                              </a:cubicBezTo>
                              <a:cubicBezTo>
                                <a:pt x="3995" y="1212"/>
                                <a:pt x="3995" y="1212"/>
                                <a:pt x="3995" y="1212"/>
                              </a:cubicBezTo>
                              <a:cubicBezTo>
                                <a:pt x="3962" y="1191"/>
                                <a:pt x="3933" y="1169"/>
                                <a:pt x="3908" y="1145"/>
                              </a:cubicBezTo>
                              <a:cubicBezTo>
                                <a:pt x="3882" y="1120"/>
                                <a:pt x="3865" y="1103"/>
                                <a:pt x="3855" y="1092"/>
                              </a:cubicBezTo>
                              <a:cubicBezTo>
                                <a:pt x="4045" y="916"/>
                                <a:pt x="4045" y="916"/>
                                <a:pt x="4045" y="916"/>
                              </a:cubicBezTo>
                              <a:cubicBezTo>
                                <a:pt x="4053" y="927"/>
                                <a:pt x="4067" y="941"/>
                                <a:pt x="4086" y="956"/>
                              </a:cubicBezTo>
                              <a:cubicBezTo>
                                <a:pt x="4105" y="971"/>
                                <a:pt x="4126" y="986"/>
                                <a:pt x="4150" y="999"/>
                              </a:cubicBezTo>
                              <a:cubicBezTo>
                                <a:pt x="4175" y="1014"/>
                                <a:pt x="4200" y="1025"/>
                                <a:pt x="4227" y="1035"/>
                              </a:cubicBezTo>
                              <a:cubicBezTo>
                                <a:pt x="4254" y="1045"/>
                                <a:pt x="4279" y="1050"/>
                                <a:pt x="4304" y="1050"/>
                              </a:cubicBezTo>
                              <a:cubicBezTo>
                                <a:pt x="4324" y="1050"/>
                                <a:pt x="4345" y="1047"/>
                                <a:pt x="4366" y="1042"/>
                              </a:cubicBezTo>
                              <a:cubicBezTo>
                                <a:pt x="4386" y="1038"/>
                                <a:pt x="4405" y="1030"/>
                                <a:pt x="4422" y="1020"/>
                              </a:cubicBezTo>
                              <a:cubicBezTo>
                                <a:pt x="4439" y="1009"/>
                                <a:pt x="4453" y="996"/>
                                <a:pt x="4464" y="979"/>
                              </a:cubicBezTo>
                              <a:cubicBezTo>
                                <a:pt x="4475" y="962"/>
                                <a:pt x="4481" y="940"/>
                                <a:pt x="4481" y="915"/>
                              </a:cubicBezTo>
                              <a:cubicBezTo>
                                <a:pt x="4481" y="905"/>
                                <a:pt x="4477" y="894"/>
                                <a:pt x="4471" y="883"/>
                              </a:cubicBezTo>
                              <a:cubicBezTo>
                                <a:pt x="4464" y="871"/>
                                <a:pt x="4452" y="859"/>
                                <a:pt x="4436" y="845"/>
                              </a:cubicBezTo>
                              <a:cubicBezTo>
                                <a:pt x="4420" y="832"/>
                                <a:pt x="4397" y="818"/>
                                <a:pt x="4368" y="802"/>
                              </a:cubicBezTo>
                              <a:cubicBezTo>
                                <a:pt x="4338" y="787"/>
                                <a:pt x="4302" y="771"/>
                                <a:pt x="4258" y="754"/>
                              </a:cubicBezTo>
                              <a:cubicBezTo>
                                <a:pt x="4207" y="735"/>
                                <a:pt x="4160" y="714"/>
                                <a:pt x="4116" y="691"/>
                              </a:cubicBezTo>
                              <a:cubicBezTo>
                                <a:pt x="4072" y="669"/>
                                <a:pt x="4034" y="642"/>
                                <a:pt x="4002" y="612"/>
                              </a:cubicBezTo>
                              <a:cubicBezTo>
                                <a:pt x="3969" y="581"/>
                                <a:pt x="3945" y="547"/>
                                <a:pt x="3927" y="508"/>
                              </a:cubicBezTo>
                              <a:cubicBezTo>
                                <a:pt x="3909" y="469"/>
                                <a:pt x="3900" y="424"/>
                                <a:pt x="3900" y="373"/>
                              </a:cubicBezTo>
                              <a:cubicBezTo>
                                <a:pt x="3900" y="320"/>
                                <a:pt x="3910" y="271"/>
                                <a:pt x="3930" y="226"/>
                              </a:cubicBezTo>
                              <a:cubicBezTo>
                                <a:pt x="3949" y="180"/>
                                <a:pt x="3977" y="141"/>
                                <a:pt x="4013" y="107"/>
                              </a:cubicBezTo>
                              <a:cubicBezTo>
                                <a:pt x="4049" y="74"/>
                                <a:pt x="4092" y="48"/>
                                <a:pt x="4142" y="29"/>
                              </a:cubicBezTo>
                              <a:cubicBezTo>
                                <a:pt x="4193" y="10"/>
                                <a:pt x="4248" y="0"/>
                                <a:pt x="4309" y="0"/>
                              </a:cubicBezTo>
                              <a:cubicBezTo>
                                <a:pt x="4342" y="0"/>
                                <a:pt x="4377" y="5"/>
                                <a:pt x="4414" y="13"/>
                              </a:cubicBezTo>
                              <a:cubicBezTo>
                                <a:pt x="4451" y="22"/>
                                <a:pt x="4487" y="33"/>
                                <a:pt x="4523" y="46"/>
                              </a:cubicBezTo>
                              <a:cubicBezTo>
                                <a:pt x="4558" y="59"/>
                                <a:pt x="4591" y="75"/>
                                <a:pt x="4622" y="93"/>
                              </a:cubicBezTo>
                              <a:cubicBezTo>
                                <a:pt x="4653" y="110"/>
                                <a:pt x="4679" y="128"/>
                                <a:pt x="4700" y="146"/>
                              </a:cubicBezTo>
                              <a:cubicBezTo>
                                <a:pt x="4543" y="344"/>
                                <a:pt x="4543" y="344"/>
                                <a:pt x="4543" y="344"/>
                              </a:cubicBezTo>
                              <a:cubicBezTo>
                                <a:pt x="4520" y="328"/>
                                <a:pt x="4496" y="313"/>
                                <a:pt x="4472" y="300"/>
                              </a:cubicBezTo>
                              <a:cubicBezTo>
                                <a:pt x="4451" y="289"/>
                                <a:pt x="4427" y="278"/>
                                <a:pt x="4400" y="269"/>
                              </a:cubicBezTo>
                              <a:cubicBezTo>
                                <a:pt x="4374" y="259"/>
                                <a:pt x="4346" y="254"/>
                                <a:pt x="4318" y="254"/>
                              </a:cubicBezTo>
                              <a:cubicBezTo>
                                <a:pt x="4267" y="254"/>
                                <a:pt x="4227" y="264"/>
                                <a:pt x="4199" y="284"/>
                              </a:cubicBezTo>
                              <a:cubicBezTo>
                                <a:pt x="4170" y="304"/>
                                <a:pt x="4156" y="333"/>
                                <a:pt x="4156" y="371"/>
                              </a:cubicBezTo>
                              <a:cubicBezTo>
                                <a:pt x="4156" y="388"/>
                                <a:pt x="4161" y="403"/>
                                <a:pt x="4171" y="417"/>
                              </a:cubicBezTo>
                              <a:cubicBezTo>
                                <a:pt x="4182" y="431"/>
                                <a:pt x="4196" y="444"/>
                                <a:pt x="4213" y="456"/>
                              </a:cubicBezTo>
                              <a:cubicBezTo>
                                <a:pt x="4231" y="467"/>
                                <a:pt x="4251" y="478"/>
                                <a:pt x="4275" y="488"/>
                              </a:cubicBezTo>
                              <a:cubicBezTo>
                                <a:pt x="4298" y="497"/>
                                <a:pt x="4322" y="507"/>
                                <a:pt x="4348" y="515"/>
                              </a:cubicBezTo>
                              <a:cubicBezTo>
                                <a:pt x="4421" y="543"/>
                                <a:pt x="4482" y="571"/>
                                <a:pt x="4532" y="600"/>
                              </a:cubicBezTo>
                              <a:cubicBezTo>
                                <a:pt x="4582" y="628"/>
                                <a:pt x="4622" y="659"/>
                                <a:pt x="4652" y="691"/>
                              </a:cubicBezTo>
                              <a:cubicBezTo>
                                <a:pt x="4683" y="723"/>
                                <a:pt x="4704" y="758"/>
                                <a:pt x="4717" y="795"/>
                              </a:cubicBezTo>
                              <a:cubicBezTo>
                                <a:pt x="4730" y="832"/>
                                <a:pt x="4736" y="873"/>
                                <a:pt x="4736" y="9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752475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EDE4A6" id="Groep 3(JU-LOCK)" o:spid="_x0000_s1026" style="position:absolute;margin-left:487.5pt;margin-top:0;width:538.7pt;height:90.75pt;z-index:251659264;mso-position-horizontal:right;mso-position-horizontal-relative:page;mso-position-vertical-relative:page;mso-height-relative:margin" coordorigin="7194" coordsize="68414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">
              <o:lock v:ext="edit" selection="t"/>
              <v:shape id="Freeform 11" o:spid="_x0000_s1027" style="position:absolute;left:7194;top:10553;width:19063;height:972;visibility:visible;mso-wrap-style:square;v-text-anchor:top" coordsize="600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fillcolor="#09c" stroked="f">
    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28" style="position:absolute;left:11245;top:5378;width:15037;height:4166;visibility:visible;mso-wrap-style:square;v-text-anchor:top" coordsize="473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fillcolor="#336" stroked="f">
    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    <o:lock v:ext="edit" verticies="t"/>
              </v:shape>
              <v:rect id="Rectangle 14" o:spid="_x0000_s1029" style="position:absolute;left:75247;width:36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" fillcolor="window" stroked="f"/>
              <w10:wrap anchorx="page" anchory="page"/>
            </v:group>
          </w:pict>
        </mc:Fallback>
      </mc:AlternateContent>
    </w:r>
    <w:r w:rsidRPr="00615717">
      <w:rPr>
        <w:rFonts w:ascii="Calibri" w:eastAsia="Calibri" w:hAnsi="Calibri" w:cs="Times New Roman"/>
        <w:noProof/>
        <w:color w:val="auto"/>
        <w:sz w:val="22"/>
        <w:szCs w:val="22"/>
      </w:rPr>
      <w:drawing>
        <wp:anchor distT="0" distB="0" distL="114300" distR="114300" simplePos="0" relativeHeight="251660288" behindDoc="1" locked="0" layoutInCell="0" allowOverlap="1" wp14:anchorId="03FF6B8D" wp14:editId="78CDBE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103" cy="1078994"/>
          <wp:effectExtent l="0" t="0" r="1270" b="6985"/>
          <wp:wrapNone/>
          <wp:docPr id="50" name="P2007021315JU Logo Bloem Auris-0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58FDA" w14:textId="77777777" w:rsidR="00912656" w:rsidRPr="00912656" w:rsidRDefault="00912656" w:rsidP="009126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Auris"/>
  </w:abstractNum>
  <w:abstractNum w:abstractNumId="11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Auri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44E3504"/>
    <w:multiLevelType w:val="hybridMultilevel"/>
    <w:tmpl w:val="FB800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B070B76"/>
    <w:multiLevelType w:val="hybridMultilevel"/>
    <w:tmpl w:val="A80EA9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E01CB8"/>
    <w:multiLevelType w:val="multilevel"/>
    <w:tmpl w:val="6E30C424"/>
    <w:lvl w:ilvl="0">
      <w:start w:val="1"/>
      <w:numFmt w:val="decimal"/>
      <w:pStyle w:val="Kop1"/>
      <w:lvlText w:val="%1"/>
      <w:lvlJc w:val="left"/>
      <w:pPr>
        <w:ind w:left="-567" w:firstLine="567"/>
      </w:pPr>
      <w:rPr>
        <w:rFonts w:ascii="Calibri Light" w:hAnsi="Calibri Light" w:hint="default"/>
        <w:w w:val="100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ind w:left="5812" w:firstLine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99CC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-567" w:firstLine="567"/>
      </w:pPr>
      <w:rPr>
        <w:rFonts w:hint="default"/>
        <w:color w:val="0099CC" w:themeColor="accent1"/>
      </w:rPr>
    </w:lvl>
    <w:lvl w:ilvl="3">
      <w:start w:val="1"/>
      <w:numFmt w:val="decimal"/>
      <w:pStyle w:val="Kop4"/>
      <w:lvlText w:val="%1.%2.%3.%4"/>
      <w:lvlJc w:val="left"/>
      <w:pPr>
        <w:ind w:left="-567" w:firstLine="567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"/>
      <w:lvlJc w:val="left"/>
      <w:pPr>
        <w:ind w:left="-567" w:firstLine="567"/>
      </w:pPr>
      <w:rPr>
        <w:rFonts w:hint="default"/>
        <w:color w:val="auto"/>
      </w:rPr>
    </w:lvl>
    <w:lvl w:ilvl="5">
      <w:start w:val="1"/>
      <w:numFmt w:val="decimal"/>
      <w:pStyle w:val="Kop6"/>
      <w:lvlText w:val="%1.%2.%3.%4.%5.%6"/>
      <w:lvlJc w:val="left"/>
      <w:pPr>
        <w:ind w:left="-567" w:firstLine="567"/>
      </w:pPr>
      <w:rPr>
        <w:rFonts w:hint="default"/>
        <w:color w:val="auto"/>
      </w:rPr>
    </w:lvl>
    <w:lvl w:ilvl="6">
      <w:start w:val="1"/>
      <w:numFmt w:val="decimal"/>
      <w:pStyle w:val="Kop7"/>
      <w:lvlText w:val="%1.%2.%3.%4.%5.%6.%7"/>
      <w:lvlJc w:val="left"/>
      <w:pPr>
        <w:ind w:left="-567" w:firstLine="567"/>
      </w:pPr>
      <w:rPr>
        <w:rFonts w:hint="default"/>
        <w:color w:val="auto"/>
      </w:rPr>
    </w:lvl>
    <w:lvl w:ilvl="7">
      <w:start w:val="1"/>
      <w:numFmt w:val="decimal"/>
      <w:pStyle w:val="Kop8"/>
      <w:lvlText w:val="%1.%2.%3.%4.%5.%6.%7.%8"/>
      <w:lvlJc w:val="left"/>
      <w:pPr>
        <w:ind w:left="-567" w:firstLine="567"/>
      </w:pPr>
      <w:rPr>
        <w:rFonts w:hint="default"/>
        <w:color w:val="auto"/>
      </w:rPr>
    </w:lvl>
    <w:lvl w:ilvl="8">
      <w:start w:val="1"/>
      <w:numFmt w:val="decimal"/>
      <w:pStyle w:val="Kop9"/>
      <w:lvlText w:val="%1.%2.%3.%4.%5.%6.%7.%8.%9"/>
      <w:lvlJc w:val="left"/>
      <w:pPr>
        <w:ind w:left="-567" w:firstLine="567"/>
      </w:pPr>
      <w:rPr>
        <w:rFonts w:hint="default"/>
        <w:color w:val="auto"/>
      </w:rPr>
    </w:lvl>
  </w:abstractNum>
  <w:abstractNum w:abstractNumId="20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B254C62"/>
    <w:multiLevelType w:val="hybridMultilevel"/>
    <w:tmpl w:val="FB800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84C52"/>
    <w:multiLevelType w:val="multilevel"/>
    <w:tmpl w:val="8D0228AC"/>
    <w:numStyleLink w:val="OpsommingtekenAuris"/>
  </w:abstractNum>
  <w:abstractNum w:abstractNumId="28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2C45052"/>
    <w:multiLevelType w:val="hybridMultilevel"/>
    <w:tmpl w:val="0FBC09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31" w15:restartNumberingAfterBreak="0">
    <w:nsid w:val="69814F36"/>
    <w:multiLevelType w:val="hybridMultilevel"/>
    <w:tmpl w:val="213085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644DD"/>
    <w:multiLevelType w:val="multilevel"/>
    <w:tmpl w:val="9E50E438"/>
    <w:numStyleLink w:val="OpsommingbolletjeAuris"/>
  </w:abstractNum>
  <w:abstractNum w:abstractNumId="33" w15:restartNumberingAfterBreak="0">
    <w:nsid w:val="6C7C308C"/>
    <w:multiLevelType w:val="hybridMultilevel"/>
    <w:tmpl w:val="F2DA20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B1E63"/>
    <w:multiLevelType w:val="multilevel"/>
    <w:tmpl w:val="7FB6E594"/>
    <w:numStyleLink w:val="AgendapuntlijstAuris"/>
  </w:abstractNum>
  <w:abstractNum w:abstractNumId="35" w15:restartNumberingAfterBreak="0">
    <w:nsid w:val="7038598F"/>
    <w:multiLevelType w:val="multilevel"/>
    <w:tmpl w:val="90A8103A"/>
    <w:numStyleLink w:val="BijlagenummeringAuris"/>
  </w:abstractNum>
  <w:abstractNum w:abstractNumId="36" w15:restartNumberingAfterBreak="0">
    <w:nsid w:val="70EC4E8C"/>
    <w:multiLevelType w:val="multilevel"/>
    <w:tmpl w:val="C9FA2D30"/>
    <w:numStyleLink w:val="OpsommingopenrondjeAuris"/>
  </w:abstractNum>
  <w:abstractNum w:abstractNumId="37" w15:restartNumberingAfterBreak="0">
    <w:nsid w:val="763D4809"/>
    <w:multiLevelType w:val="hybridMultilevel"/>
    <w:tmpl w:val="9B940D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AE6CDF"/>
    <w:multiLevelType w:val="multilevel"/>
    <w:tmpl w:val="B4BACAD8"/>
    <w:numStyleLink w:val="OpsommingstreepjeAuris"/>
  </w:abstractNum>
  <w:abstractNum w:abstractNumId="39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763329451">
    <w:abstractNumId w:val="11"/>
  </w:num>
  <w:num w:numId="2" w16cid:durableId="862287274">
    <w:abstractNumId w:val="24"/>
  </w:num>
  <w:num w:numId="3" w16cid:durableId="2036345142">
    <w:abstractNumId w:val="12"/>
  </w:num>
  <w:num w:numId="4" w16cid:durableId="2108620817">
    <w:abstractNumId w:val="26"/>
  </w:num>
  <w:num w:numId="5" w16cid:durableId="1746762983">
    <w:abstractNumId w:val="15"/>
  </w:num>
  <w:num w:numId="6" w16cid:durableId="482431772">
    <w:abstractNumId w:val="14"/>
  </w:num>
  <w:num w:numId="7" w16cid:durableId="388578998">
    <w:abstractNumId w:val="23"/>
  </w:num>
  <w:num w:numId="8" w16cid:durableId="1064379112">
    <w:abstractNumId w:val="30"/>
  </w:num>
  <w:num w:numId="9" w16cid:durableId="3076347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8177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1955389">
    <w:abstractNumId w:val="21"/>
  </w:num>
  <w:num w:numId="12" w16cid:durableId="374935444">
    <w:abstractNumId w:val="9"/>
  </w:num>
  <w:num w:numId="13" w16cid:durableId="2124713">
    <w:abstractNumId w:val="7"/>
  </w:num>
  <w:num w:numId="14" w16cid:durableId="1316959293">
    <w:abstractNumId w:val="6"/>
  </w:num>
  <w:num w:numId="15" w16cid:durableId="1828324977">
    <w:abstractNumId w:val="5"/>
  </w:num>
  <w:num w:numId="16" w16cid:durableId="1374187170">
    <w:abstractNumId w:val="4"/>
  </w:num>
  <w:num w:numId="17" w16cid:durableId="1489398189">
    <w:abstractNumId w:val="8"/>
  </w:num>
  <w:num w:numId="18" w16cid:durableId="2022315183">
    <w:abstractNumId w:val="3"/>
  </w:num>
  <w:num w:numId="19" w16cid:durableId="1123615763">
    <w:abstractNumId w:val="2"/>
  </w:num>
  <w:num w:numId="20" w16cid:durableId="1826772903">
    <w:abstractNumId w:val="1"/>
  </w:num>
  <w:num w:numId="21" w16cid:durableId="1335183534">
    <w:abstractNumId w:val="0"/>
  </w:num>
  <w:num w:numId="22" w16cid:durableId="1797405308">
    <w:abstractNumId w:val="25"/>
  </w:num>
  <w:num w:numId="23" w16cid:durableId="1230775412">
    <w:abstractNumId w:val="34"/>
  </w:num>
  <w:num w:numId="24" w16cid:durableId="1569727966">
    <w:abstractNumId w:val="32"/>
  </w:num>
  <w:num w:numId="25" w16cid:durableId="583758140">
    <w:abstractNumId w:val="36"/>
  </w:num>
  <w:num w:numId="26" w16cid:durableId="581720476">
    <w:abstractNumId w:val="38"/>
  </w:num>
  <w:num w:numId="27" w16cid:durableId="1059405561">
    <w:abstractNumId w:val="13"/>
  </w:num>
  <w:num w:numId="28" w16cid:durableId="1285431708">
    <w:abstractNumId w:val="35"/>
  </w:num>
  <w:num w:numId="29" w16cid:durableId="159541785">
    <w:abstractNumId w:val="27"/>
  </w:num>
  <w:num w:numId="30" w16cid:durableId="573003776">
    <w:abstractNumId w:val="20"/>
  </w:num>
  <w:num w:numId="31" w16cid:durableId="3014802">
    <w:abstractNumId w:val="17"/>
  </w:num>
  <w:num w:numId="32" w16cid:durableId="1453206718">
    <w:abstractNumId w:val="28"/>
  </w:num>
  <w:num w:numId="33" w16cid:durableId="9314758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8332264">
    <w:abstractNumId w:val="10"/>
  </w:num>
  <w:num w:numId="35" w16cid:durableId="423695713">
    <w:abstractNumId w:val="19"/>
  </w:num>
  <w:num w:numId="36" w16cid:durableId="1293947410">
    <w:abstractNumId w:val="31"/>
  </w:num>
  <w:num w:numId="37" w16cid:durableId="1334140471">
    <w:abstractNumId w:val="22"/>
  </w:num>
  <w:num w:numId="38" w16cid:durableId="1371488811">
    <w:abstractNumId w:val="16"/>
  </w:num>
  <w:num w:numId="39" w16cid:durableId="1029184473">
    <w:abstractNumId w:val="18"/>
  </w:num>
  <w:num w:numId="40" w16cid:durableId="605383637">
    <w:abstractNumId w:val="37"/>
  </w:num>
  <w:num w:numId="41" w16cid:durableId="1935361197">
    <w:abstractNumId w:val="29"/>
  </w:num>
  <w:num w:numId="42" w16cid:durableId="522671398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63"/>
    <w:rsid w:val="00004562"/>
    <w:rsid w:val="00006237"/>
    <w:rsid w:val="000064E9"/>
    <w:rsid w:val="0000663D"/>
    <w:rsid w:val="00006E75"/>
    <w:rsid w:val="00010D95"/>
    <w:rsid w:val="00011BFA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A6373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E07BE"/>
    <w:rsid w:val="001E2293"/>
    <w:rsid w:val="001E34AC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0E42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180A"/>
    <w:rsid w:val="00294CD2"/>
    <w:rsid w:val="002A28F4"/>
    <w:rsid w:val="002A2E44"/>
    <w:rsid w:val="002B08A4"/>
    <w:rsid w:val="002B1BD0"/>
    <w:rsid w:val="002B2998"/>
    <w:rsid w:val="002B64EE"/>
    <w:rsid w:val="002C46FB"/>
    <w:rsid w:val="002C49D6"/>
    <w:rsid w:val="002C5629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10F28"/>
    <w:rsid w:val="0041674F"/>
    <w:rsid w:val="0042284E"/>
    <w:rsid w:val="0042594D"/>
    <w:rsid w:val="00435994"/>
    <w:rsid w:val="00441382"/>
    <w:rsid w:val="004424FD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B2C90"/>
    <w:rsid w:val="004B4E57"/>
    <w:rsid w:val="004C19C9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87DF4"/>
    <w:rsid w:val="0059027A"/>
    <w:rsid w:val="005A1BD7"/>
    <w:rsid w:val="005A2BEC"/>
    <w:rsid w:val="005A36BE"/>
    <w:rsid w:val="005A3AEA"/>
    <w:rsid w:val="005B4FAF"/>
    <w:rsid w:val="005C5603"/>
    <w:rsid w:val="005C6668"/>
    <w:rsid w:val="005D2563"/>
    <w:rsid w:val="005D4151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41E45"/>
    <w:rsid w:val="00645CF1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0DC4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A0EE3"/>
    <w:rsid w:val="007B0C68"/>
    <w:rsid w:val="007B3114"/>
    <w:rsid w:val="007B5373"/>
    <w:rsid w:val="007B59FC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37ED"/>
    <w:rsid w:val="008222EE"/>
    <w:rsid w:val="00823AC1"/>
    <w:rsid w:val="00826EA4"/>
    <w:rsid w:val="00832239"/>
    <w:rsid w:val="00843B35"/>
    <w:rsid w:val="00853B77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54C"/>
    <w:rsid w:val="0090724E"/>
    <w:rsid w:val="0090786F"/>
    <w:rsid w:val="00907888"/>
    <w:rsid w:val="00907DE2"/>
    <w:rsid w:val="00910D57"/>
    <w:rsid w:val="00912656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B18A8"/>
    <w:rsid w:val="009B727B"/>
    <w:rsid w:val="009C1976"/>
    <w:rsid w:val="009C2F70"/>
    <w:rsid w:val="009C2F9E"/>
    <w:rsid w:val="009D3188"/>
    <w:rsid w:val="009D5AE2"/>
    <w:rsid w:val="009E7F4D"/>
    <w:rsid w:val="009F74CD"/>
    <w:rsid w:val="009F7CB4"/>
    <w:rsid w:val="00A02468"/>
    <w:rsid w:val="00A07FEF"/>
    <w:rsid w:val="00A13BD1"/>
    <w:rsid w:val="00A1497C"/>
    <w:rsid w:val="00A21956"/>
    <w:rsid w:val="00A35038"/>
    <w:rsid w:val="00A42EEC"/>
    <w:rsid w:val="00A463DC"/>
    <w:rsid w:val="00A50406"/>
    <w:rsid w:val="00A50767"/>
    <w:rsid w:val="00A50801"/>
    <w:rsid w:val="00A60A58"/>
    <w:rsid w:val="00A61B21"/>
    <w:rsid w:val="00A63C80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AF1B00"/>
    <w:rsid w:val="00B01DA1"/>
    <w:rsid w:val="00B03DEE"/>
    <w:rsid w:val="00B11A76"/>
    <w:rsid w:val="00B12105"/>
    <w:rsid w:val="00B13C95"/>
    <w:rsid w:val="00B22E55"/>
    <w:rsid w:val="00B233E3"/>
    <w:rsid w:val="00B30352"/>
    <w:rsid w:val="00B346DF"/>
    <w:rsid w:val="00B460C2"/>
    <w:rsid w:val="00B46C54"/>
    <w:rsid w:val="00B47460"/>
    <w:rsid w:val="00B5282D"/>
    <w:rsid w:val="00B63EB9"/>
    <w:rsid w:val="00B65D26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1CA1"/>
    <w:rsid w:val="00BC6FB7"/>
    <w:rsid w:val="00BD5564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1CDE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47C6"/>
    <w:rsid w:val="00C962AC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5B15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2258"/>
    <w:rsid w:val="00E05BA5"/>
    <w:rsid w:val="00E07762"/>
    <w:rsid w:val="00E12CAA"/>
    <w:rsid w:val="00E239D8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EE6609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6260"/>
    <w:rsid w:val="00FD2C03"/>
    <w:rsid w:val="00FD63B3"/>
    <w:rsid w:val="00FE1BFD"/>
    <w:rsid w:val="00FE687E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64C9872"/>
  <w15:chartTrackingRefBased/>
  <w15:docId w15:val="{FF0A7A5B-7915-4BDF-AF1F-C4EEAFAB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Auris"/>
    <w:uiPriority w:val="1"/>
    <w:qFormat/>
    <w:rsid w:val="005D2563"/>
    <w:pPr>
      <w:widowControl w:val="0"/>
      <w:spacing w:after="120" w:line="240" w:lineRule="auto"/>
    </w:pPr>
    <w:rPr>
      <w:rFonts w:ascii="Calibri Light" w:eastAsia="Calibri Light" w:hAnsi="Calibri Light" w:cs="Calibri Light"/>
      <w:sz w:val="22"/>
      <w:szCs w:val="22"/>
      <w:lang w:eastAsia="en-US"/>
    </w:rPr>
  </w:style>
  <w:style w:type="paragraph" w:styleId="Kop1">
    <w:name w:val="heading 1"/>
    <w:aliases w:val="Kop 1 Auris"/>
    <w:basedOn w:val="ZsysbasisAuris"/>
    <w:next w:val="BasistekstAuris"/>
    <w:link w:val="Kop1Char"/>
    <w:uiPriority w:val="1"/>
    <w:qFormat/>
    <w:rsid w:val="00345315"/>
    <w:pPr>
      <w:keepNext/>
      <w:keepLines/>
      <w:numPr>
        <w:numId w:val="35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1"/>
    <w:qFormat/>
    <w:rsid w:val="00345315"/>
    <w:pPr>
      <w:keepNext/>
      <w:keepLines/>
      <w:numPr>
        <w:ilvl w:val="1"/>
        <w:numId w:val="35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1"/>
    <w:qFormat/>
    <w:rsid w:val="00345315"/>
    <w:pPr>
      <w:keepNext/>
      <w:keepLines/>
      <w:numPr>
        <w:ilvl w:val="2"/>
        <w:numId w:val="35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9"/>
    <w:qFormat/>
    <w:rsid w:val="00345315"/>
    <w:pPr>
      <w:keepNext/>
      <w:keepLines/>
      <w:numPr>
        <w:ilvl w:val="3"/>
        <w:numId w:val="35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9"/>
    <w:qFormat/>
    <w:rsid w:val="00345315"/>
    <w:pPr>
      <w:keepNext/>
      <w:keepLines/>
      <w:numPr>
        <w:ilvl w:val="4"/>
        <w:numId w:val="35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9"/>
    <w:qFormat/>
    <w:rsid w:val="00345315"/>
    <w:pPr>
      <w:keepNext/>
      <w:keepLines/>
      <w:numPr>
        <w:ilvl w:val="5"/>
        <w:numId w:val="35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9"/>
    <w:qFormat/>
    <w:rsid w:val="00345315"/>
    <w:pPr>
      <w:keepNext/>
      <w:keepLines/>
      <w:numPr>
        <w:ilvl w:val="6"/>
        <w:numId w:val="35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9"/>
    <w:qFormat/>
    <w:rsid w:val="00345315"/>
    <w:pPr>
      <w:keepNext/>
      <w:keepLines/>
      <w:numPr>
        <w:ilvl w:val="7"/>
        <w:numId w:val="35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9"/>
    <w:qFormat/>
    <w:rsid w:val="00345315"/>
    <w:pPr>
      <w:keepNext/>
      <w:keepLines/>
      <w:numPr>
        <w:ilvl w:val="8"/>
        <w:numId w:val="35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link w:val="BasistekstAurisChar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99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link w:val="VoetnoottekstChar"/>
    <w:uiPriority w:val="99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aliases w:val="-_BOMW"/>
    <w:basedOn w:val="ZsysbasisAuris"/>
    <w:next w:val="BasistekstAuris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5D2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D2563"/>
  </w:style>
  <w:style w:type="character" w:customStyle="1" w:styleId="eop">
    <w:name w:val="eop"/>
    <w:basedOn w:val="Standaardalinea-lettertype"/>
    <w:rsid w:val="005D2563"/>
  </w:style>
  <w:style w:type="character" w:customStyle="1" w:styleId="spellingerror">
    <w:name w:val="spellingerror"/>
    <w:basedOn w:val="Standaardalinea-lettertype"/>
    <w:rsid w:val="005D2563"/>
  </w:style>
  <w:style w:type="character" w:customStyle="1" w:styleId="contextualspellingandgrammarerror">
    <w:name w:val="contextualspellingandgrammarerror"/>
    <w:basedOn w:val="Standaardalinea-lettertype"/>
    <w:rsid w:val="005D2563"/>
  </w:style>
  <w:style w:type="character" w:customStyle="1" w:styleId="Kop1Char">
    <w:name w:val="Kop 1 Char"/>
    <w:aliases w:val="Kop 1 Auris Char"/>
    <w:basedOn w:val="Standaardalinea-lettertype"/>
    <w:link w:val="Kop1"/>
    <w:uiPriority w:val="1"/>
    <w:rsid w:val="005D2563"/>
    <w:rPr>
      <w:rFonts w:ascii="Calibri Light" w:hAnsi="Calibri Light"/>
      <w:b/>
      <w:bCs/>
      <w:color w:val="333366" w:themeColor="text1"/>
      <w:sz w:val="24"/>
      <w:szCs w:val="32"/>
    </w:rPr>
  </w:style>
  <w:style w:type="character" w:customStyle="1" w:styleId="BasistekstAurisChar">
    <w:name w:val="Basistekst Auris Char"/>
    <w:basedOn w:val="Standaardalinea-lettertype"/>
    <w:link w:val="BasistekstAuris"/>
    <w:locked/>
    <w:rsid w:val="005D2563"/>
    <w:rPr>
      <w:rFonts w:ascii="Calibri Light" w:hAnsi="Calibri Light"/>
      <w:color w:val="333366" w:themeColor="text1"/>
    </w:rPr>
  </w:style>
  <w:style w:type="character" w:customStyle="1" w:styleId="VoetnoottekstChar">
    <w:name w:val="Voetnoottekst Char"/>
    <w:aliases w:val="Voetnoottekst Auris Char"/>
    <w:basedOn w:val="Standaardalinea-lettertype"/>
    <w:link w:val="Voetnoottekst"/>
    <w:uiPriority w:val="99"/>
    <w:rsid w:val="005D2563"/>
    <w:rPr>
      <w:rFonts w:ascii="Calibri Light" w:hAnsi="Calibri Light"/>
      <w:color w:val="333366" w:themeColor="text1"/>
      <w:sz w:val="15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5D2563"/>
    <w:rPr>
      <w:rFonts w:ascii="Calibri Light" w:hAnsi="Calibri Light"/>
      <w:color w:val="333366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8487a05d-33cb-4390-83dc-07308e16b72f" xsi:nil="true"/>
    <lcf76f155ced4ddcb4097134ff3c332f xmlns="8487a05d-33cb-4390-83dc-07308e16b72f">
      <Terms xmlns="http://schemas.microsoft.com/office/infopath/2007/PartnerControls"/>
    </lcf76f155ced4ddcb4097134ff3c332f>
    <TaxCatchAll xmlns="d554a673-cccd-48b4-a92b-34518dca77cc" xsi:nil="true"/>
    <Onderwerp xmlns="8487a05d-33cb-4390-83dc-07308e16b72f" xsi:nil="true"/>
    <Applicatienaam xmlns="8487a05d-33cb-4390-83dc-07308e16b72f" xsi:nil="true"/>
    <Status xmlns="8487a05d-33cb-4390-83dc-07308e16b72f" xsi:nil="true"/>
    <Archief xmlns="8487a05d-33cb-4390-83dc-07308e16b72f">false</Archief>
    <Doelgroep xmlns="8487a05d-33cb-4390-83dc-07308e16b72f" xsi:nil="true"/>
    <Aandachtgebieden xmlns="8487a05d-33cb-4390-83dc-07308e16b72f" xsi:nil="true"/>
    <Categorie xmlns="8487a05d-33cb-4390-83dc-07308e16b72f" xsi:nil="true"/>
    <Ontvangstdatum xmlns="8487a05d-33cb-4390-83dc-07308e16b72f" xsi:nil="true"/>
    <Afzender xmlns="8487a05d-33cb-4390-83dc-07308e16b7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03664D6E71E449FB9764E13FDCEEF" ma:contentTypeVersion="30" ma:contentTypeDescription="Een nieuw document maken." ma:contentTypeScope="" ma:versionID="a66fa3f9297bb2f4441f58f386334431">
  <xsd:schema xmlns:xsd="http://www.w3.org/2001/XMLSchema" xmlns:xs="http://www.w3.org/2001/XMLSchema" xmlns:p="http://schemas.microsoft.com/office/2006/metadata/properties" xmlns:ns2="8487a05d-33cb-4390-83dc-07308e16b72f" xmlns:ns3="c54cccfb-64f3-447c-a6a7-97db51c5c635" xmlns:ns4="d554a673-cccd-48b4-a92b-34518dca77cc" targetNamespace="http://schemas.microsoft.com/office/2006/metadata/properties" ma:root="true" ma:fieldsID="7b27c34ad8528a272d33041b6877719b" ns2:_="" ns3:_="" ns4:_="">
    <xsd:import namespace="8487a05d-33cb-4390-83dc-07308e16b72f"/>
    <xsd:import namespace="c54cccfb-64f3-447c-a6a7-97db51c5c635"/>
    <xsd:import namespace="d554a673-cccd-48b4-a92b-34518dca77cc"/>
    <xsd:element name="properties">
      <xsd:complexType>
        <xsd:sequence>
          <xsd:element name="documentManagement">
            <xsd:complexType>
              <xsd:all>
                <xsd:element ref="ns2:Aandachtgebieden" minOccurs="0"/>
                <xsd:element ref="ns2:Onderwerp" minOccurs="0"/>
                <xsd:element ref="ns2:Archief" minOccurs="0"/>
                <xsd:element ref="ns2:Status" minOccurs="0"/>
                <xsd:element ref="ns2:Categori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oelgroep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Title0" minOccurs="0"/>
                <xsd:element ref="ns2:MediaServiceObjectDetectorVersions" minOccurs="0"/>
                <xsd:element ref="ns2:MediaServiceSearchProperties" minOccurs="0"/>
                <xsd:element ref="ns2:Applicatienaam" minOccurs="0"/>
                <xsd:element ref="ns2:MediaServiceBillingMetadata" minOccurs="0"/>
                <xsd:element ref="ns2:Afzender" minOccurs="0"/>
                <xsd:element ref="ns2:Ontvangst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a05d-33cb-4390-83dc-07308e16b72f" elementFormDefault="qualified">
    <xsd:import namespace="http://schemas.microsoft.com/office/2006/documentManagement/types"/>
    <xsd:import namespace="http://schemas.microsoft.com/office/infopath/2007/PartnerControls"/>
    <xsd:element name="Aandachtgebieden" ma:index="1" nillable="true" ma:displayName="Applicatie" ma:format="Dropdown" ma:internalName="Aandachtgebied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NS"/>
                    <xsd:enumeration value="Parnassys"/>
                    <xsd:enumeration value="BergOp"/>
                    <xsd:enumeration value="Niet applicatie-gebonden"/>
                    <xsd:enumeration value="Alinea"/>
                    <xsd:enumeration value="ArQive"/>
                    <xsd:enumeration value="Attrack"/>
                    <xsd:enumeration value="Basispoort"/>
                    <xsd:enumeration value="CITO"/>
                    <xsd:enumeration value="DUO"/>
                    <xsd:enumeration value="Espanso"/>
                    <xsd:enumeration value="Expoints"/>
                    <xsd:enumeration value="Gynzy"/>
                    <xsd:enumeration value="Kennisbank"/>
                    <xsd:enumeration value="Kurzweil"/>
                    <xsd:enumeration value="LOGO3000"/>
                    <xsd:enumeration value="Match"/>
                    <xsd:enumeration value="MindExpressPrint"/>
                    <xsd:enumeration value="Mollie"/>
                    <xsd:enumeration value="Productiemodule"/>
                    <xsd:enumeration value="QGlobal / Qinteractive"/>
                    <xsd:enumeration value="Questmanager"/>
                    <xsd:enumeration value="Qlikview"/>
                    <xsd:enumeration value="Schoolkassa"/>
                    <xsd:enumeration value="SCOL"/>
                    <xsd:enumeration value="Secuform"/>
                    <xsd:enumeration value="Selfguide"/>
                    <xsd:enumeration value="Social Schools"/>
                    <xsd:enumeration value="SomToday"/>
                    <xsd:enumeration value="Teams"/>
                    <xsd:enumeration value="Zorgdomein"/>
                    <xsd:enumeration value="Zorgmail"/>
                    <xsd:enumeration value="Zwijnsen"/>
                    <xsd:enumeration value="Aanmeldgemak"/>
                    <xsd:enumeration value="XpertSuite"/>
                  </xsd:restriction>
                </xsd:simpleType>
              </xsd:element>
            </xsd:sequence>
          </xsd:extension>
        </xsd:complexContent>
      </xsd:complexType>
    </xsd:element>
    <xsd:element name="Onderwerp" ma:index="2" nillable="true" ma:displayName="Soort document" ma:description="Dit beschrijft het documenttype. " ma:format="Dropdown" ma:internalName="Onderwer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leid"/>
                    <xsd:enumeration value="Handleiding"/>
                    <xsd:enumeration value="Installatie"/>
                    <xsd:enumeration value="Plan"/>
                    <xsd:enumeration value="Rapport"/>
                    <xsd:enumeration value="Tools"/>
                    <xsd:enumeration value="Werkinstructie"/>
                    <xsd:enumeration value="Overeenkomst"/>
                  </xsd:restriction>
                </xsd:simpleType>
              </xsd:element>
            </xsd:sequence>
          </xsd:extension>
        </xsd:complexContent>
      </xsd:complexType>
    </xsd:element>
    <xsd:element name="Archief" ma:index="3" nillable="true" ma:displayName="Archief" ma:default="0" ma:description="Voor de verouderde documenten." ma:format="Dropdown" ma:internalName="Archief">
      <xsd:simpleType>
        <xsd:restriction base="dms:Boolean"/>
      </xsd:simpleType>
    </xsd:element>
    <xsd:element name="Status" ma:index="4" nillable="true" ma:displayName="Status" ma:description="Deze kolom beheert de workflowstatus van het document" ma:format="Dropdown" ma:internalName="Status" ma:readOnly="false">
      <xsd:simpleType>
        <xsd:restriction base="dms:Choice">
          <xsd:enumeration value="Concept"/>
          <xsd:enumeration value="Review"/>
          <xsd:enumeration value="Goedgekeurd"/>
          <xsd:enumeration value="Verouderd"/>
        </xsd:restriction>
      </xsd:simpleType>
    </xsd:element>
    <xsd:element name="Categorie" ma:index="5" nillable="true" ma:displayName="Categorie" ma:format="Dropdown" ma:internalName="Categorie" ma:readOnly="false">
      <xsd:simpleType>
        <xsd:restriction base="dms:Choice">
          <xsd:enumeration value="Operationeel"/>
          <xsd:enumeration value="Project"/>
          <xsd:enumeration value="Samenwerking &amp; Communicati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1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Doelgroep" ma:index="20" nillable="true" ma:displayName="Module" ma:description="onderdeel van een applicatie" ma:format="Dropdown" ma:hidden="true" ma:internalName="Doelgroep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-autorisatie"/>
                    <xsd:enumeration value="Administratie"/>
                    <xsd:enumeration value="OSO"/>
                    <xsd:enumeration value="Dossier"/>
                    <xsd:enumeration value="Vragenlijsten"/>
                    <xsd:enumeration value="Keuze 6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tle0" ma:index="26" nillable="true" ma:displayName="Title" ma:description="" ma:hidden="true" ma:internalName="Title0" ma:readOnly="fals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licatienaam" ma:index="29" nillable="true" ma:displayName="Applicatienaam" ma:format="Dropdown" ma:hidden="true" ma:internalName="Applicatienaam" ma:readOnly="false">
      <xsd:simpleType>
        <xsd:restriction base="dms:Choice">
          <xsd:enumeration value="Parnassys"/>
          <xsd:enumeration value="ONS"/>
          <xsd:enumeration value="MAtch"/>
          <xsd:enumeration value="BergOp"/>
          <xsd:enumeration value="Keuze 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fzender" ma:index="35" nillable="true" ma:displayName="Afzender" ma:internalName="Afzender">
      <xsd:simpleType>
        <xsd:restriction base="dms:Text">
          <xsd:maxLength value="255"/>
        </xsd:restriction>
      </xsd:simpleType>
    </xsd:element>
    <xsd:element name="Ontvangstdatum" ma:index="36" nillable="true" ma:displayName="Ontvangstdatum" ma:format="DateOnly" ma:internalName="Ontvangs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cccfb-64f3-447c-a6a7-97db51c5c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a673-cccd-48b4-a92b-34518dca77c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aeb0d48-849c-4886-950d-d6002623c066}" ma:internalName="TaxCatchAll" ma:readOnly="false" ma:showField="CatchAllData" ma:web="c54cccfb-64f3-447c-a6a7-97db51c5c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6220C-C921-4F6D-89B8-594ABB2497EC}">
  <ds:schemaRefs>
    <ds:schemaRef ds:uri="http://schemas.microsoft.com/office/2006/metadata/properties"/>
    <ds:schemaRef ds:uri="http://schemas.microsoft.com/office/infopath/2007/PartnerControls"/>
    <ds:schemaRef ds:uri="90dbf67b-e90b-4cbf-9ab9-e222438cc63c"/>
    <ds:schemaRef ds:uri="990cf2bf-6270-4d0e-a894-e29a38d066e5"/>
  </ds:schemaRefs>
</ds:datastoreItem>
</file>

<file path=customXml/itemProps2.xml><?xml version="1.0" encoding="utf-8"?>
<ds:datastoreItem xmlns:ds="http://schemas.openxmlformats.org/officeDocument/2006/customXml" ds:itemID="{D740AAFE-1AF2-445C-BAE0-51ACC978F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3DBBC7-A24A-4573-B404-5BB57E8749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1672</Characters>
  <Application>Microsoft Office Word</Application>
  <DocSecurity>0</DocSecurity>
  <Lines>13</Lines>
  <Paragraphs>3</Paragraphs>
  <ScaleCrop>false</ScaleCrop>
  <Company>Koninklijke Auris Groep</Company>
  <LinksUpToDate>false</LinksUpToDate>
  <CharactersWithSpaces>1973</CharactersWithSpaces>
  <SharedDoc>false</SharedDoc>
  <HLinks>
    <vt:vector size="6" baseType="variant">
      <vt:variant>
        <vt:i4>524300</vt:i4>
      </vt:variant>
      <vt:variant>
        <vt:i4>0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Bergwerff, Jorgen</dc:creator>
  <cp:keywords/>
  <dc:description/>
  <cp:lastModifiedBy>Kanters, Amanda</cp:lastModifiedBy>
  <cp:revision>3</cp:revision>
  <cp:lastPrinted>2020-07-02T22:00:00Z</cp:lastPrinted>
  <dcterms:created xsi:type="dcterms:W3CDTF">2026-03-06T11:05:00Z</dcterms:created>
  <dcterms:modified xsi:type="dcterms:W3CDTF">2026-03-06T11:07:00Z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0x010100C5503664D6E71E449FB9764E13FDCEEF</vt:lpwstr>
  </property>
  <property fmtid="{D5CDD505-2E9C-101B-9397-08002B2CF9AE}" pid="4" name="MediaServiceImageTags">
    <vt:lpwstr/>
  </property>
</Properties>
</file>