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7D5A" w14:textId="77777777" w:rsidR="00D314B0" w:rsidRPr="00A74874" w:rsidRDefault="00D314B0" w:rsidP="0025507E">
      <w:pPr>
        <w:pStyle w:val="BasistekstAuris"/>
        <w:rPr>
          <w:color w:val="auto"/>
          <w:sz w:val="22"/>
          <w:szCs w:val="22"/>
        </w:rPr>
      </w:pPr>
    </w:p>
    <w:p w14:paraId="4FEABFBC" w14:textId="2F681EDA" w:rsidR="00D314B0" w:rsidRPr="00A74874" w:rsidRDefault="00D314B0" w:rsidP="0025507E">
      <w:pPr>
        <w:pStyle w:val="BasistekstAuris"/>
        <w:rPr>
          <w:b/>
          <w:bCs/>
          <w:color w:val="66DEFF" w:themeColor="accent4"/>
          <w:sz w:val="28"/>
          <w:szCs w:val="28"/>
        </w:rPr>
      </w:pPr>
      <w:r w:rsidRPr="00A74874">
        <w:rPr>
          <w:b/>
          <w:bCs/>
          <w:color w:val="66DEFF" w:themeColor="accent4"/>
          <w:sz w:val="28"/>
          <w:szCs w:val="28"/>
        </w:rPr>
        <w:t xml:space="preserve">Bijlage 10 </w:t>
      </w:r>
      <w:proofErr w:type="spellStart"/>
      <w:r w:rsidRPr="00A74874">
        <w:rPr>
          <w:b/>
          <w:bCs/>
          <w:color w:val="66DEFF" w:themeColor="accent4"/>
          <w:sz w:val="28"/>
          <w:szCs w:val="28"/>
        </w:rPr>
        <w:t>Multifunctional</w:t>
      </w:r>
      <w:proofErr w:type="spellEnd"/>
      <w:r w:rsidRPr="00A74874">
        <w:rPr>
          <w:b/>
          <w:bCs/>
          <w:color w:val="66DEFF" w:themeColor="accent4"/>
          <w:sz w:val="28"/>
          <w:szCs w:val="28"/>
        </w:rPr>
        <w:t xml:space="preserve"> types</w:t>
      </w:r>
    </w:p>
    <w:p w14:paraId="308C5FDF" w14:textId="77777777" w:rsidR="00D314B0" w:rsidRPr="00A74874" w:rsidRDefault="00D314B0" w:rsidP="0025507E">
      <w:pPr>
        <w:pStyle w:val="BasistekstAuris"/>
        <w:rPr>
          <w:color w:val="auto"/>
          <w:sz w:val="22"/>
          <w:szCs w:val="22"/>
        </w:rPr>
      </w:pPr>
    </w:p>
    <w:p w14:paraId="3C39A90F" w14:textId="5CD8683F" w:rsidR="0025507E" w:rsidRPr="00A74874" w:rsidRDefault="0025507E" w:rsidP="0025507E">
      <w:pPr>
        <w:pStyle w:val="BasistekstAuris"/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Alle </w:t>
      </w:r>
      <w:proofErr w:type="spellStart"/>
      <w:r w:rsidRPr="00A74874">
        <w:rPr>
          <w:color w:val="auto"/>
          <w:sz w:val="22"/>
          <w:szCs w:val="22"/>
        </w:rPr>
        <w:t>Multifunctionals</w:t>
      </w:r>
      <w:proofErr w:type="spellEnd"/>
      <w:r w:rsidRPr="00A74874">
        <w:rPr>
          <w:color w:val="auto"/>
          <w:sz w:val="22"/>
          <w:szCs w:val="22"/>
        </w:rPr>
        <w:t xml:space="preserve"> dienen minimaal aan de onderstaande eisen te voldoen. De aanvullende voorwaarden per type zijn </w:t>
      </w:r>
      <w:r w:rsidR="005868FE" w:rsidRPr="00A74874">
        <w:rPr>
          <w:color w:val="auto"/>
          <w:sz w:val="22"/>
          <w:szCs w:val="22"/>
        </w:rPr>
        <w:t>gespecificeerd</w:t>
      </w:r>
      <w:r w:rsidRPr="00A74874">
        <w:rPr>
          <w:color w:val="auto"/>
          <w:sz w:val="22"/>
          <w:szCs w:val="22"/>
        </w:rPr>
        <w:t xml:space="preserve"> in de navolgende </w:t>
      </w:r>
      <w:r w:rsidR="00F41C7E" w:rsidRPr="00A74874">
        <w:rPr>
          <w:color w:val="auto"/>
          <w:sz w:val="22"/>
          <w:szCs w:val="22"/>
        </w:rPr>
        <w:t>onderdelen</w:t>
      </w:r>
      <w:r w:rsidRPr="00A74874">
        <w:rPr>
          <w:color w:val="auto"/>
          <w:sz w:val="22"/>
          <w:szCs w:val="22"/>
        </w:rPr>
        <w:t>.</w:t>
      </w:r>
    </w:p>
    <w:p w14:paraId="5035D503" w14:textId="77777777" w:rsidR="0025507E" w:rsidRPr="00A74874" w:rsidRDefault="0025507E" w:rsidP="001F69AA">
      <w:pPr>
        <w:pStyle w:val="BasistekstAuris"/>
        <w:rPr>
          <w:b/>
          <w:bCs/>
          <w:color w:val="auto"/>
          <w:sz w:val="22"/>
          <w:szCs w:val="22"/>
        </w:rPr>
      </w:pPr>
    </w:p>
    <w:p w14:paraId="4AFDC4CA" w14:textId="67067C65" w:rsidR="00413CAA" w:rsidRPr="00A74874" w:rsidRDefault="00413CAA" w:rsidP="001F69AA">
      <w:pPr>
        <w:pStyle w:val="BasistekstAuris"/>
        <w:rPr>
          <w:b/>
          <w:bCs/>
          <w:color w:val="auto"/>
          <w:sz w:val="24"/>
          <w:szCs w:val="24"/>
        </w:rPr>
      </w:pPr>
      <w:proofErr w:type="spellStart"/>
      <w:r w:rsidRPr="00A74874">
        <w:rPr>
          <w:b/>
          <w:bCs/>
          <w:color w:val="auto"/>
          <w:sz w:val="24"/>
          <w:szCs w:val="24"/>
        </w:rPr>
        <w:t>Mutifunctional</w:t>
      </w:r>
      <w:r w:rsidR="00B77679" w:rsidRPr="00A74874">
        <w:rPr>
          <w:b/>
          <w:bCs/>
          <w:color w:val="auto"/>
          <w:sz w:val="24"/>
          <w:szCs w:val="24"/>
        </w:rPr>
        <w:t>s</w:t>
      </w:r>
      <w:proofErr w:type="spellEnd"/>
      <w:r w:rsidR="00B77679" w:rsidRPr="00A74874">
        <w:rPr>
          <w:b/>
          <w:bCs/>
          <w:color w:val="auto"/>
          <w:sz w:val="24"/>
          <w:szCs w:val="24"/>
        </w:rPr>
        <w:t>, Algemeen</w:t>
      </w:r>
    </w:p>
    <w:p w14:paraId="5B42767A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Driver PCL6, Postscript3</w:t>
      </w:r>
    </w:p>
    <w:p w14:paraId="1FC80BA0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Vergroten/verkleinen naar A5, A4 formaten</w:t>
      </w:r>
    </w:p>
    <w:p w14:paraId="5EC50D5B" w14:textId="77777777" w:rsidR="002B0425" w:rsidRPr="00A74874" w:rsidRDefault="002B0425">
      <w:pPr>
        <w:spacing w:line="240" w:lineRule="atLeast"/>
        <w:rPr>
          <w:b/>
          <w:bCs/>
          <w:color w:val="auto"/>
          <w:sz w:val="22"/>
          <w:szCs w:val="22"/>
        </w:rPr>
      </w:pPr>
    </w:p>
    <w:p w14:paraId="7A69747F" w14:textId="360A5605" w:rsidR="002B0425" w:rsidRPr="00A74874" w:rsidRDefault="002B0425" w:rsidP="002B0425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Printen</w:t>
      </w:r>
    </w:p>
    <w:p w14:paraId="7FC0147A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Printonderbreking mogelijk</w:t>
      </w:r>
    </w:p>
    <w:p w14:paraId="06DE81A9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-  Follow-me </w:t>
      </w:r>
      <w:proofErr w:type="spellStart"/>
      <w:r w:rsidRPr="00A74874">
        <w:rPr>
          <w:color w:val="auto"/>
          <w:sz w:val="22"/>
          <w:szCs w:val="22"/>
        </w:rPr>
        <w:t>printing</w:t>
      </w:r>
      <w:proofErr w:type="spellEnd"/>
      <w:r w:rsidRPr="00A74874">
        <w:rPr>
          <w:color w:val="auto"/>
          <w:sz w:val="22"/>
          <w:szCs w:val="22"/>
        </w:rPr>
        <w:t xml:space="preserve"> middels code ID</w:t>
      </w:r>
    </w:p>
    <w:p w14:paraId="2120F541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-  Follow-me </w:t>
      </w:r>
      <w:proofErr w:type="spellStart"/>
      <w:r w:rsidRPr="00A74874">
        <w:rPr>
          <w:color w:val="auto"/>
          <w:sz w:val="22"/>
          <w:szCs w:val="22"/>
        </w:rPr>
        <w:t>printing</w:t>
      </w:r>
      <w:proofErr w:type="spellEnd"/>
      <w:r w:rsidRPr="00A74874">
        <w:rPr>
          <w:color w:val="auto"/>
          <w:sz w:val="22"/>
          <w:szCs w:val="22"/>
        </w:rPr>
        <w:t xml:space="preserve"> middels pas</w:t>
      </w:r>
    </w:p>
    <w:p w14:paraId="086D95AF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 Paslezer IN (</w:t>
      </w:r>
      <w:proofErr w:type="spellStart"/>
      <w:r w:rsidRPr="00A74874">
        <w:rPr>
          <w:color w:val="auto"/>
          <w:sz w:val="22"/>
          <w:szCs w:val="22"/>
        </w:rPr>
        <w:t>embadded</w:t>
      </w:r>
      <w:proofErr w:type="spellEnd"/>
      <w:r w:rsidRPr="00A74874">
        <w:rPr>
          <w:color w:val="auto"/>
          <w:sz w:val="22"/>
          <w:szCs w:val="22"/>
        </w:rPr>
        <w:t xml:space="preserve">) of OP de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</w:p>
    <w:p w14:paraId="6F141098" w14:textId="77777777" w:rsidR="002B0425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Afdrukken in A5, A4</w:t>
      </w:r>
    </w:p>
    <w:p w14:paraId="2D2A149A" w14:textId="49153B07" w:rsidR="00805053" w:rsidRPr="00A74874" w:rsidRDefault="002B042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Printen in zwart en kleur</w:t>
      </w:r>
    </w:p>
    <w:p w14:paraId="4265219A" w14:textId="77777777" w:rsidR="00805053" w:rsidRPr="00A74874" w:rsidRDefault="00805053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- Printresolutie minimaal 600 dpi</w:t>
      </w:r>
    </w:p>
    <w:p w14:paraId="6677AABC" w14:textId="77777777" w:rsidR="00677584" w:rsidRPr="00A74874" w:rsidRDefault="00677584" w:rsidP="002B0425">
      <w:pPr>
        <w:pStyle w:val="BasistekstAuris"/>
        <w:rPr>
          <w:color w:val="auto"/>
          <w:sz w:val="22"/>
          <w:szCs w:val="22"/>
        </w:rPr>
      </w:pPr>
    </w:p>
    <w:p w14:paraId="3C81D709" w14:textId="14BC2CC3" w:rsidR="00677584" w:rsidRPr="00A74874" w:rsidRDefault="6FEB3C05" w:rsidP="00677584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Kopiëren</w:t>
      </w:r>
    </w:p>
    <w:p w14:paraId="5C23433E" w14:textId="7725C061" w:rsidR="00677584" w:rsidRPr="00A74874" w:rsidRDefault="5DEDE605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Kopiëren</w:t>
      </w:r>
      <w:r w:rsidR="5CFA78D9" w:rsidRPr="00A74874">
        <w:rPr>
          <w:color w:val="auto"/>
          <w:sz w:val="22"/>
          <w:szCs w:val="22"/>
        </w:rPr>
        <w:t xml:space="preserve"> zwart en kleur</w:t>
      </w:r>
    </w:p>
    <w:p w14:paraId="4FD78C98" w14:textId="313FE493" w:rsidR="00677584" w:rsidRPr="00A74874" w:rsidRDefault="5958AD13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Kopiëren</w:t>
      </w:r>
      <w:r w:rsidR="5CFA78D9" w:rsidRPr="00A74874">
        <w:rPr>
          <w:color w:val="auto"/>
          <w:sz w:val="22"/>
          <w:szCs w:val="22"/>
        </w:rPr>
        <w:t xml:space="preserve"> van enkelzijdig naar dubbelzijdig en andersom</w:t>
      </w:r>
    </w:p>
    <w:p w14:paraId="1B3992B7" w14:textId="7B30A308" w:rsidR="00677584" w:rsidRPr="00A74874" w:rsidRDefault="0067758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Vergroten en verkleinen</w:t>
      </w:r>
    </w:p>
    <w:p w14:paraId="0ABE34C0" w14:textId="77777777" w:rsidR="00677584" w:rsidRPr="00A74874" w:rsidRDefault="00677584" w:rsidP="00677584">
      <w:pPr>
        <w:pStyle w:val="BasistekstAuris"/>
        <w:rPr>
          <w:color w:val="auto"/>
          <w:sz w:val="22"/>
          <w:szCs w:val="22"/>
        </w:rPr>
      </w:pPr>
    </w:p>
    <w:p w14:paraId="3DFA5B0E" w14:textId="77777777" w:rsidR="00677584" w:rsidRPr="00A74874" w:rsidRDefault="00677584" w:rsidP="00677584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Scannen</w:t>
      </w:r>
    </w:p>
    <w:p w14:paraId="4883EF7E" w14:textId="538810D8" w:rsidR="00677584" w:rsidRPr="00A74874" w:rsidRDefault="00677584" w:rsidP="00D314B0">
      <w:pPr>
        <w:pStyle w:val="BasistekstAuris"/>
        <w:numPr>
          <w:ilvl w:val="0"/>
          <w:numId w:val="36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Scannen in grijswaarden, zwart en kleur</w:t>
      </w:r>
    </w:p>
    <w:p w14:paraId="08879296" w14:textId="21129B5F" w:rsidR="00677584" w:rsidRPr="00A74874" w:rsidRDefault="00677584" w:rsidP="00D314B0">
      <w:pPr>
        <w:pStyle w:val="BasistekstAuris"/>
        <w:numPr>
          <w:ilvl w:val="0"/>
          <w:numId w:val="36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Scan resolutie minimaal in 300 dpi</w:t>
      </w:r>
    </w:p>
    <w:p w14:paraId="540F47DA" w14:textId="61DF602E" w:rsidR="00677584" w:rsidRPr="00A74874" w:rsidRDefault="00677584" w:rsidP="00D314B0">
      <w:pPr>
        <w:pStyle w:val="BasistekstAuris"/>
        <w:numPr>
          <w:ilvl w:val="0"/>
          <w:numId w:val="36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Scan </w:t>
      </w:r>
      <w:proofErr w:type="spellStart"/>
      <w:r w:rsidRPr="00A74874">
        <w:rPr>
          <w:color w:val="auto"/>
          <w:sz w:val="22"/>
          <w:szCs w:val="22"/>
        </w:rPr>
        <w:t>to</w:t>
      </w:r>
      <w:proofErr w:type="spellEnd"/>
      <w:r w:rsidRPr="00A74874">
        <w:rPr>
          <w:color w:val="auto"/>
          <w:sz w:val="22"/>
          <w:szCs w:val="22"/>
        </w:rPr>
        <w:t xml:space="preserve"> mail en </w:t>
      </w:r>
      <w:proofErr w:type="spellStart"/>
      <w:r w:rsidRPr="00A74874">
        <w:rPr>
          <w:color w:val="auto"/>
          <w:sz w:val="22"/>
          <w:szCs w:val="22"/>
        </w:rPr>
        <w:t>myself</w:t>
      </w:r>
      <w:proofErr w:type="spellEnd"/>
    </w:p>
    <w:p w14:paraId="69445B59" w14:textId="5179A84A" w:rsidR="00677584" w:rsidRPr="00A74874" w:rsidRDefault="00677584" w:rsidP="00D314B0">
      <w:pPr>
        <w:pStyle w:val="BasistekstAuris"/>
        <w:numPr>
          <w:ilvl w:val="0"/>
          <w:numId w:val="36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Scan </w:t>
      </w:r>
      <w:proofErr w:type="spellStart"/>
      <w:r w:rsidRPr="00A74874">
        <w:rPr>
          <w:color w:val="auto"/>
          <w:sz w:val="22"/>
          <w:szCs w:val="22"/>
        </w:rPr>
        <w:t>to</w:t>
      </w:r>
      <w:proofErr w:type="spellEnd"/>
      <w:r w:rsidRPr="00A74874">
        <w:rPr>
          <w:color w:val="auto"/>
          <w:sz w:val="22"/>
          <w:szCs w:val="22"/>
        </w:rPr>
        <w:t xml:space="preserve"> folder en homefolder</w:t>
      </w:r>
    </w:p>
    <w:p w14:paraId="7E714769" w14:textId="433A0815" w:rsidR="00677584" w:rsidRPr="00A74874" w:rsidRDefault="00677584" w:rsidP="00D314B0">
      <w:pPr>
        <w:pStyle w:val="BasistekstAuris"/>
        <w:numPr>
          <w:ilvl w:val="0"/>
          <w:numId w:val="36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Scan extensies Compact PDF, PDF, JPEG</w:t>
      </w:r>
    </w:p>
    <w:p w14:paraId="5ACD7E6E" w14:textId="3776B76A" w:rsidR="00677584" w:rsidRPr="00A74874" w:rsidRDefault="00677584" w:rsidP="00D314B0">
      <w:pPr>
        <w:pStyle w:val="BasistekstAuris"/>
        <w:numPr>
          <w:ilvl w:val="0"/>
          <w:numId w:val="36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Scannen naar e-mail, NEDAP ONS, </w:t>
      </w:r>
      <w:proofErr w:type="spellStart"/>
      <w:r w:rsidRPr="00A74874">
        <w:rPr>
          <w:color w:val="auto"/>
          <w:sz w:val="22"/>
          <w:szCs w:val="22"/>
        </w:rPr>
        <w:t>Onedrive</w:t>
      </w:r>
      <w:proofErr w:type="spellEnd"/>
      <w:r w:rsidRPr="00A74874">
        <w:rPr>
          <w:color w:val="auto"/>
          <w:sz w:val="22"/>
          <w:szCs w:val="22"/>
        </w:rPr>
        <w:t xml:space="preserve"> en </w:t>
      </w:r>
      <w:proofErr w:type="spellStart"/>
      <w:r w:rsidRPr="00A74874">
        <w:rPr>
          <w:color w:val="auto"/>
          <w:sz w:val="22"/>
          <w:szCs w:val="22"/>
        </w:rPr>
        <w:t>Sharepoint</w:t>
      </w:r>
      <w:proofErr w:type="spellEnd"/>
      <w:r w:rsidRPr="00A74874">
        <w:rPr>
          <w:color w:val="auto"/>
          <w:sz w:val="22"/>
          <w:szCs w:val="22"/>
        </w:rPr>
        <w:t xml:space="preserve">. Zie bijlage </w:t>
      </w:r>
      <w:r w:rsidR="004F385A" w:rsidRPr="00A74874">
        <w:rPr>
          <w:color w:val="auto"/>
          <w:sz w:val="22"/>
          <w:szCs w:val="22"/>
        </w:rPr>
        <w:t>6</w:t>
      </w:r>
      <w:r w:rsidRPr="00A74874">
        <w:rPr>
          <w:color w:val="auto"/>
          <w:sz w:val="22"/>
          <w:szCs w:val="22"/>
        </w:rPr>
        <w:t xml:space="preserve"> voor uitleg betreffende de huidige situatie</w:t>
      </w:r>
    </w:p>
    <w:p w14:paraId="18782265" w14:textId="77777777" w:rsidR="00677584" w:rsidRPr="00A74874" w:rsidRDefault="00677584" w:rsidP="00677584">
      <w:pPr>
        <w:pStyle w:val="BasistekstAuris"/>
        <w:rPr>
          <w:color w:val="auto"/>
          <w:sz w:val="22"/>
          <w:szCs w:val="22"/>
        </w:rPr>
      </w:pPr>
    </w:p>
    <w:p w14:paraId="53CC4DC3" w14:textId="77777777" w:rsidR="00677584" w:rsidRPr="00A74874" w:rsidRDefault="00677584" w:rsidP="00677584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Papierverwerking/ nabewerking</w:t>
      </w:r>
    </w:p>
    <w:p w14:paraId="4B098A5F" w14:textId="21D4A8D0" w:rsidR="00E26B51" w:rsidRPr="00A74874" w:rsidRDefault="00E26B51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ADF capaciteit minimaal 50 vel papier (A4, 80 grams)</w:t>
      </w:r>
    </w:p>
    <w:p w14:paraId="480E2984" w14:textId="0A93ECE7" w:rsidR="00E26B51" w:rsidRPr="00A74874" w:rsidRDefault="00E26B51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1 papierlades van minimaal 250 vel (80 grams)</w:t>
      </w:r>
    </w:p>
    <w:p w14:paraId="4E708072" w14:textId="560B778C" w:rsidR="00677584" w:rsidRPr="00A74874" w:rsidRDefault="0067758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Duplex unit (automatisch dubbelzijdig)</w:t>
      </w:r>
    </w:p>
    <w:p w14:paraId="0E753D8F" w14:textId="34391875" w:rsidR="00677584" w:rsidRPr="00A74874" w:rsidRDefault="0067758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Specialiteiteninvoer/bypass</w:t>
      </w:r>
    </w:p>
    <w:p w14:paraId="42C75CDC" w14:textId="40815C9D" w:rsidR="00677584" w:rsidRPr="00A74874" w:rsidRDefault="0067758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Verwerking uit papierladen tot maximaal 120 grams dubbelzijdig</w:t>
      </w:r>
    </w:p>
    <w:p w14:paraId="33424DA7" w14:textId="6312D705" w:rsidR="00677584" w:rsidRPr="00A74874" w:rsidRDefault="00677584" w:rsidP="00677584">
      <w:pPr>
        <w:spacing w:line="240" w:lineRule="atLeast"/>
        <w:rPr>
          <w:color w:val="auto"/>
        </w:rPr>
      </w:pPr>
    </w:p>
    <w:p w14:paraId="1CF9278F" w14:textId="77777777" w:rsidR="002B0425" w:rsidRPr="00A74874" w:rsidRDefault="002B0425">
      <w:pPr>
        <w:spacing w:line="240" w:lineRule="atLeast"/>
        <w:rPr>
          <w:b/>
          <w:bCs/>
          <w:color w:val="auto"/>
          <w:sz w:val="24"/>
          <w:szCs w:val="24"/>
        </w:rPr>
      </w:pPr>
    </w:p>
    <w:p w14:paraId="100D63FE" w14:textId="489E427C" w:rsidR="001F69AA" w:rsidRPr="00A74874" w:rsidRDefault="001F69AA">
      <w:pPr>
        <w:spacing w:line="240" w:lineRule="atLeast"/>
        <w:rPr>
          <w:b/>
          <w:bCs/>
          <w:color w:val="auto"/>
          <w:sz w:val="24"/>
          <w:szCs w:val="24"/>
        </w:rPr>
      </w:pPr>
      <w:r w:rsidRPr="00A74874">
        <w:rPr>
          <w:b/>
          <w:bCs/>
          <w:color w:val="auto"/>
          <w:sz w:val="24"/>
          <w:szCs w:val="24"/>
        </w:rPr>
        <w:br w:type="page"/>
      </w:r>
    </w:p>
    <w:p w14:paraId="292AF327" w14:textId="77777777" w:rsidR="00D314B0" w:rsidRPr="00A74874" w:rsidRDefault="00D314B0" w:rsidP="008F35CF">
      <w:pPr>
        <w:pStyle w:val="BasistekstAuris"/>
        <w:rPr>
          <w:b/>
          <w:bCs/>
          <w:color w:val="auto"/>
          <w:sz w:val="24"/>
          <w:szCs w:val="24"/>
        </w:rPr>
      </w:pPr>
    </w:p>
    <w:p w14:paraId="073F0EA2" w14:textId="77777777" w:rsidR="00D314B0" w:rsidRPr="00A74874" w:rsidRDefault="00D314B0" w:rsidP="008F35CF">
      <w:pPr>
        <w:pStyle w:val="BasistekstAuris"/>
        <w:rPr>
          <w:b/>
          <w:bCs/>
          <w:color w:val="auto"/>
          <w:sz w:val="24"/>
          <w:szCs w:val="24"/>
        </w:rPr>
      </w:pPr>
    </w:p>
    <w:p w14:paraId="7EDAC3BA" w14:textId="6FBED6B0" w:rsidR="008F35CF" w:rsidRPr="00A74874" w:rsidRDefault="008F35CF" w:rsidP="008F35CF">
      <w:pPr>
        <w:pStyle w:val="BasistekstAuris"/>
        <w:rPr>
          <w:b/>
          <w:bCs/>
          <w:color w:val="auto"/>
          <w:sz w:val="24"/>
          <w:szCs w:val="24"/>
        </w:rPr>
      </w:pPr>
      <w:proofErr w:type="spellStart"/>
      <w:r w:rsidRPr="00A74874">
        <w:rPr>
          <w:b/>
          <w:bCs/>
          <w:color w:val="auto"/>
          <w:sz w:val="24"/>
          <w:szCs w:val="24"/>
        </w:rPr>
        <w:t>Multifunctional</w:t>
      </w:r>
      <w:proofErr w:type="spellEnd"/>
      <w:r w:rsidRPr="00A74874">
        <w:rPr>
          <w:b/>
          <w:bCs/>
          <w:color w:val="auto"/>
          <w:sz w:val="24"/>
          <w:szCs w:val="24"/>
        </w:rPr>
        <w:t xml:space="preserve"> Type A, bureau</w:t>
      </w:r>
    </w:p>
    <w:p w14:paraId="493CD196" w14:textId="7574046D" w:rsidR="008F35CF" w:rsidRPr="00A74874" w:rsidRDefault="008F35CF" w:rsidP="008F35CF">
      <w:pPr>
        <w:pStyle w:val="BasistekstAuris"/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De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dient aan de volgende eisen te voldoen:</w:t>
      </w:r>
    </w:p>
    <w:p w14:paraId="3D414C32" w14:textId="2670C3AD" w:rsidR="008F35CF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Bureau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</w:p>
    <w:p w14:paraId="0D14F8CD" w14:textId="24860198" w:rsidR="008F35CF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Gemiddeld volume per maand wat een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moet kunnen verwerken  = 3.000</w:t>
      </w:r>
    </w:p>
    <w:p w14:paraId="789993C1" w14:textId="1AA3E517" w:rsidR="008F35CF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Snelheid zwart en kleur (A4 80grams): Minimaal 20 pagina’s per minuut</w:t>
      </w:r>
    </w:p>
    <w:p w14:paraId="3249B78E" w14:textId="77777777" w:rsidR="00D3584D" w:rsidRPr="00A74874" w:rsidRDefault="00D3584D" w:rsidP="008F35CF">
      <w:pPr>
        <w:pStyle w:val="BasistekstAuris"/>
        <w:rPr>
          <w:color w:val="auto"/>
          <w:sz w:val="22"/>
          <w:szCs w:val="22"/>
        </w:rPr>
      </w:pPr>
    </w:p>
    <w:p w14:paraId="7D74A1FF" w14:textId="5C653907" w:rsidR="008F35CF" w:rsidRPr="00A74874" w:rsidRDefault="008F35CF" w:rsidP="008F35CF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Printen</w:t>
      </w:r>
    </w:p>
    <w:p w14:paraId="57436722" w14:textId="304D5EF9" w:rsidR="008F35CF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Printresolutie minimaal </w:t>
      </w:r>
      <w:r w:rsidRPr="00A74874">
        <w:rPr>
          <w:b/>
          <w:bCs/>
          <w:color w:val="auto"/>
          <w:sz w:val="22"/>
          <w:szCs w:val="22"/>
        </w:rPr>
        <w:t>600 dpi</w:t>
      </w:r>
    </w:p>
    <w:p w14:paraId="5A29483D" w14:textId="77777777" w:rsidR="00D00B8C" w:rsidRPr="00A74874" w:rsidRDefault="00D00B8C" w:rsidP="008F35CF">
      <w:pPr>
        <w:pStyle w:val="BasistekstAuris"/>
        <w:rPr>
          <w:color w:val="auto"/>
          <w:sz w:val="22"/>
          <w:szCs w:val="22"/>
        </w:rPr>
      </w:pPr>
    </w:p>
    <w:p w14:paraId="01319521" w14:textId="3E828FE0" w:rsidR="008F35CF" w:rsidRPr="00A74874" w:rsidRDefault="008F35CF" w:rsidP="008F35CF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Papierverwerking/ nabewerking</w:t>
      </w:r>
    </w:p>
    <w:p w14:paraId="6632BFDE" w14:textId="6270ECC3" w:rsidR="008F35CF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ADF capaciteit minimaal </w:t>
      </w:r>
      <w:r w:rsidRPr="00A74874">
        <w:rPr>
          <w:b/>
          <w:bCs/>
          <w:color w:val="auto"/>
          <w:sz w:val="22"/>
          <w:szCs w:val="22"/>
        </w:rPr>
        <w:t>50</w:t>
      </w:r>
      <w:r w:rsidRPr="00A74874">
        <w:rPr>
          <w:color w:val="auto"/>
          <w:sz w:val="22"/>
          <w:szCs w:val="22"/>
        </w:rPr>
        <w:t xml:space="preserve"> vel papier (A4, 80 grams)</w:t>
      </w:r>
    </w:p>
    <w:p w14:paraId="07C94E4C" w14:textId="2137CD2F" w:rsidR="008F35CF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b/>
          <w:bCs/>
          <w:color w:val="auto"/>
          <w:sz w:val="22"/>
          <w:szCs w:val="22"/>
        </w:rPr>
        <w:t>1</w:t>
      </w:r>
      <w:r w:rsidRPr="00A74874">
        <w:rPr>
          <w:color w:val="auto"/>
          <w:sz w:val="22"/>
          <w:szCs w:val="22"/>
        </w:rPr>
        <w:t xml:space="preserve"> papierlades van minimaal </w:t>
      </w:r>
      <w:r w:rsidRPr="00A74874">
        <w:rPr>
          <w:b/>
          <w:bCs/>
          <w:color w:val="auto"/>
          <w:sz w:val="22"/>
          <w:szCs w:val="22"/>
        </w:rPr>
        <w:t>250</w:t>
      </w:r>
      <w:r w:rsidRPr="00A74874">
        <w:rPr>
          <w:color w:val="auto"/>
          <w:sz w:val="22"/>
          <w:szCs w:val="22"/>
        </w:rPr>
        <w:t xml:space="preserve"> vel (80 grams)</w:t>
      </w:r>
    </w:p>
    <w:p w14:paraId="73F112BC" w14:textId="74C73D77" w:rsidR="00116B22" w:rsidRPr="00A74874" w:rsidRDefault="008F35CF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120 grams dubbelzijdig</w:t>
      </w:r>
    </w:p>
    <w:p w14:paraId="226625AA" w14:textId="3C5D3DBB" w:rsidR="00116B22" w:rsidRPr="00A74874" w:rsidRDefault="00116B22">
      <w:pPr>
        <w:spacing w:line="240" w:lineRule="atLeast"/>
        <w:rPr>
          <w:color w:val="auto"/>
          <w:sz w:val="22"/>
          <w:szCs w:val="22"/>
        </w:rPr>
      </w:pPr>
    </w:p>
    <w:p w14:paraId="43BD89F3" w14:textId="2D9B6221" w:rsidR="00460433" w:rsidRPr="00A74874" w:rsidRDefault="00116B22" w:rsidP="008F35CF">
      <w:pPr>
        <w:pStyle w:val="BasistekstAuris"/>
        <w:rPr>
          <w:b/>
          <w:bCs/>
          <w:color w:val="auto"/>
          <w:sz w:val="24"/>
          <w:szCs w:val="24"/>
        </w:rPr>
      </w:pPr>
      <w:proofErr w:type="spellStart"/>
      <w:r w:rsidRPr="00A74874">
        <w:rPr>
          <w:b/>
          <w:bCs/>
          <w:color w:val="auto"/>
          <w:sz w:val="24"/>
          <w:szCs w:val="24"/>
        </w:rPr>
        <w:t>Multifunctional</w:t>
      </w:r>
      <w:proofErr w:type="spellEnd"/>
      <w:r w:rsidRPr="00A74874">
        <w:rPr>
          <w:b/>
          <w:bCs/>
          <w:color w:val="auto"/>
          <w:sz w:val="24"/>
          <w:szCs w:val="24"/>
        </w:rPr>
        <w:t xml:space="preserve"> Type B, laag</w:t>
      </w:r>
    </w:p>
    <w:p w14:paraId="1F054549" w14:textId="6489BA56" w:rsidR="00116B22" w:rsidRPr="00A74874" w:rsidRDefault="00116B22" w:rsidP="00116B22">
      <w:pPr>
        <w:pStyle w:val="BasistekstAuris"/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De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dient aan de volgende eisen te voldoen:</w:t>
      </w:r>
    </w:p>
    <w:p w14:paraId="7C25DD49" w14:textId="0820BAA0" w:rsidR="00116B22" w:rsidRPr="00A74874" w:rsidRDefault="00116B22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Gemiddeld volume per maand wat een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moet kunnen verwerken  </w:t>
      </w:r>
      <w:r w:rsidRPr="00A74874">
        <w:rPr>
          <w:b/>
          <w:bCs/>
          <w:color w:val="auto"/>
          <w:sz w:val="22"/>
          <w:szCs w:val="22"/>
        </w:rPr>
        <w:t>= 6.000</w:t>
      </w:r>
    </w:p>
    <w:p w14:paraId="53A724AB" w14:textId="6AA44EE2" w:rsidR="00116B22" w:rsidRPr="00A74874" w:rsidRDefault="00116B22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Snelheid zwart en kleur (A4 80grams): Minimaal 25 pagina’s per minuut</w:t>
      </w:r>
    </w:p>
    <w:p w14:paraId="54F3B10A" w14:textId="77777777" w:rsidR="00D3584D" w:rsidRPr="00A74874" w:rsidRDefault="00D3584D" w:rsidP="00116B22">
      <w:pPr>
        <w:pStyle w:val="BasistekstAuris"/>
        <w:rPr>
          <w:color w:val="auto"/>
        </w:rPr>
      </w:pPr>
    </w:p>
    <w:p w14:paraId="1ACDAF05" w14:textId="52F32588" w:rsidR="00116B22" w:rsidRPr="00A74874" w:rsidRDefault="00116B22" w:rsidP="00116B22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Printen</w:t>
      </w:r>
    </w:p>
    <w:p w14:paraId="1C34B604" w14:textId="579575C5" w:rsidR="00116B22" w:rsidRPr="00A74874" w:rsidRDefault="00116B22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Printresolutie minimaal </w:t>
      </w:r>
      <w:r w:rsidRPr="00A74874">
        <w:rPr>
          <w:b/>
          <w:bCs/>
          <w:color w:val="auto"/>
          <w:sz w:val="22"/>
          <w:szCs w:val="22"/>
        </w:rPr>
        <w:t>1.200 dpi</w:t>
      </w:r>
    </w:p>
    <w:p w14:paraId="4877C796" w14:textId="77777777" w:rsidR="009E4C5C" w:rsidRPr="00A74874" w:rsidRDefault="009E4C5C" w:rsidP="00116B22">
      <w:pPr>
        <w:pStyle w:val="BasistekstAuris"/>
        <w:rPr>
          <w:color w:val="auto"/>
        </w:rPr>
      </w:pPr>
    </w:p>
    <w:p w14:paraId="5C106AEA" w14:textId="77777777" w:rsidR="00D460D4" w:rsidRPr="00A74874" w:rsidRDefault="00D460D4" w:rsidP="00D460D4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Papierverwerking/ nabewerking</w:t>
      </w:r>
    </w:p>
    <w:p w14:paraId="7CE28AAA" w14:textId="6878441D" w:rsidR="00D460D4" w:rsidRPr="00A74874" w:rsidRDefault="00D460D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ADF capaciteit minimaal </w:t>
      </w:r>
      <w:r w:rsidRPr="00A74874">
        <w:rPr>
          <w:b/>
          <w:bCs/>
          <w:color w:val="auto"/>
          <w:sz w:val="22"/>
          <w:szCs w:val="22"/>
        </w:rPr>
        <w:t xml:space="preserve">50 </w:t>
      </w:r>
      <w:r w:rsidRPr="00A74874">
        <w:rPr>
          <w:color w:val="auto"/>
          <w:sz w:val="22"/>
          <w:szCs w:val="22"/>
        </w:rPr>
        <w:t>vel papier (A4, 80 grams)</w:t>
      </w:r>
    </w:p>
    <w:p w14:paraId="7257D8BC" w14:textId="68D9F5BB" w:rsidR="00D460D4" w:rsidRPr="00A74874" w:rsidRDefault="00D460D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b/>
          <w:bCs/>
          <w:color w:val="auto"/>
          <w:sz w:val="22"/>
          <w:szCs w:val="22"/>
        </w:rPr>
        <w:t>2</w:t>
      </w:r>
      <w:r w:rsidRPr="00A74874">
        <w:rPr>
          <w:color w:val="auto"/>
          <w:sz w:val="22"/>
          <w:szCs w:val="22"/>
        </w:rPr>
        <w:t xml:space="preserve"> papierlades van minimaal </w:t>
      </w:r>
      <w:r w:rsidRPr="00A74874">
        <w:rPr>
          <w:b/>
          <w:bCs/>
          <w:color w:val="auto"/>
          <w:sz w:val="22"/>
          <w:szCs w:val="22"/>
        </w:rPr>
        <w:t>500</w:t>
      </w:r>
      <w:r w:rsidRPr="00A74874">
        <w:rPr>
          <w:color w:val="auto"/>
          <w:sz w:val="22"/>
          <w:szCs w:val="22"/>
        </w:rPr>
        <w:t xml:space="preserve"> vel (80 grams) en een onderzetkast</w:t>
      </w:r>
    </w:p>
    <w:p w14:paraId="2F22948A" w14:textId="0CB5080A" w:rsidR="00D460D4" w:rsidRPr="00A74874" w:rsidRDefault="00D460D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Specialiteiteninvoer/bypass verwerkbare gewichten tot en met </w:t>
      </w:r>
      <w:r w:rsidRPr="00A74874">
        <w:rPr>
          <w:b/>
          <w:bCs/>
          <w:color w:val="auto"/>
          <w:sz w:val="22"/>
          <w:szCs w:val="22"/>
        </w:rPr>
        <w:t>200</w:t>
      </w:r>
      <w:r w:rsidRPr="00A74874">
        <w:rPr>
          <w:color w:val="auto"/>
          <w:sz w:val="22"/>
          <w:szCs w:val="22"/>
        </w:rPr>
        <w:t xml:space="preserve"> grams</w:t>
      </w:r>
    </w:p>
    <w:p w14:paraId="5CA94FDE" w14:textId="180219D6" w:rsidR="00D460D4" w:rsidRPr="00A74874" w:rsidRDefault="00D460D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160 grams enkelzijdig</w:t>
      </w:r>
    </w:p>
    <w:p w14:paraId="345CAA1C" w14:textId="23A5F50B" w:rsidR="007F2FE1" w:rsidRPr="00A74874" w:rsidRDefault="00D460D4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120 grams dubbelzijdig</w:t>
      </w:r>
    </w:p>
    <w:p w14:paraId="14B9F15E" w14:textId="30B679B8" w:rsidR="007F2FE1" w:rsidRPr="00A74874" w:rsidRDefault="007F2FE1">
      <w:pPr>
        <w:spacing w:line="240" w:lineRule="atLeast"/>
        <w:rPr>
          <w:color w:val="auto"/>
        </w:rPr>
      </w:pPr>
    </w:p>
    <w:p w14:paraId="65A3EB89" w14:textId="31B80D8D" w:rsidR="00D460D4" w:rsidRPr="00A74874" w:rsidRDefault="00D516F7" w:rsidP="00D460D4">
      <w:pPr>
        <w:pStyle w:val="BasistekstAuris"/>
        <w:rPr>
          <w:b/>
          <w:bCs/>
          <w:color w:val="auto"/>
          <w:sz w:val="24"/>
          <w:szCs w:val="24"/>
        </w:rPr>
      </w:pPr>
      <w:proofErr w:type="spellStart"/>
      <w:r w:rsidRPr="00A74874">
        <w:rPr>
          <w:b/>
          <w:bCs/>
          <w:color w:val="auto"/>
          <w:sz w:val="24"/>
          <w:szCs w:val="24"/>
        </w:rPr>
        <w:t>Multifunctional</w:t>
      </w:r>
      <w:proofErr w:type="spellEnd"/>
      <w:r w:rsidRPr="00A74874">
        <w:rPr>
          <w:b/>
          <w:bCs/>
          <w:color w:val="auto"/>
          <w:sz w:val="24"/>
          <w:szCs w:val="24"/>
        </w:rPr>
        <w:t xml:space="preserve"> type C, midden</w:t>
      </w:r>
    </w:p>
    <w:p w14:paraId="2F1AF3E2" w14:textId="77777777" w:rsidR="00D516F7" w:rsidRPr="00A74874" w:rsidRDefault="00D516F7" w:rsidP="00D516F7">
      <w:pPr>
        <w:pStyle w:val="BasistekstAuris"/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De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dient aan de volgende eisen te voldoen:</w:t>
      </w:r>
    </w:p>
    <w:p w14:paraId="380AF640" w14:textId="69A0EEFC" w:rsidR="00D516F7" w:rsidRPr="00A74874" w:rsidRDefault="00D516F7" w:rsidP="00D314B0">
      <w:pPr>
        <w:pStyle w:val="BasistekstAuris"/>
        <w:numPr>
          <w:ilvl w:val="0"/>
          <w:numId w:val="38"/>
        </w:numPr>
        <w:rPr>
          <w:b/>
          <w:bCs/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Gemiddeld volume per maand wat een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moet kunnen verwerken  = </w:t>
      </w:r>
      <w:r w:rsidRPr="00A74874">
        <w:rPr>
          <w:b/>
          <w:bCs/>
          <w:color w:val="auto"/>
          <w:sz w:val="22"/>
          <w:szCs w:val="22"/>
        </w:rPr>
        <w:t>15.000</w:t>
      </w:r>
    </w:p>
    <w:p w14:paraId="1795C43A" w14:textId="5DFD187B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Snelheid zwart en kleur (A4 80grams): Minimaal </w:t>
      </w:r>
      <w:r w:rsidRPr="00A74874">
        <w:rPr>
          <w:b/>
          <w:bCs/>
          <w:color w:val="auto"/>
          <w:sz w:val="22"/>
          <w:szCs w:val="22"/>
        </w:rPr>
        <w:t>40</w:t>
      </w:r>
      <w:r w:rsidRPr="00A74874">
        <w:rPr>
          <w:color w:val="auto"/>
          <w:sz w:val="22"/>
          <w:szCs w:val="22"/>
        </w:rPr>
        <w:t xml:space="preserve"> pagina’s per minuut</w:t>
      </w:r>
    </w:p>
    <w:p w14:paraId="739F26C9" w14:textId="51A105D7" w:rsidR="00D516F7" w:rsidRPr="00A74874" w:rsidRDefault="00CE7A3E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Aanvullend</w:t>
      </w:r>
      <w:r w:rsidR="00350657" w:rsidRPr="00A74874">
        <w:rPr>
          <w:color w:val="auto"/>
          <w:sz w:val="22"/>
          <w:szCs w:val="22"/>
        </w:rPr>
        <w:t>:</w:t>
      </w:r>
      <w:r w:rsidRPr="00A74874">
        <w:rPr>
          <w:color w:val="auto"/>
          <w:sz w:val="22"/>
          <w:szCs w:val="22"/>
        </w:rPr>
        <w:t xml:space="preserve"> v</w:t>
      </w:r>
      <w:r w:rsidR="00D516F7" w:rsidRPr="00A74874">
        <w:rPr>
          <w:color w:val="auto"/>
          <w:sz w:val="22"/>
          <w:szCs w:val="22"/>
        </w:rPr>
        <w:t>ergroten/verkleinen naar A3 formaten</w:t>
      </w:r>
    </w:p>
    <w:p w14:paraId="040CA411" w14:textId="77777777" w:rsidR="00B57FA9" w:rsidRPr="00A74874" w:rsidRDefault="00B57FA9" w:rsidP="00D516F7">
      <w:pPr>
        <w:pStyle w:val="BasistekstAuris"/>
        <w:rPr>
          <w:color w:val="auto"/>
          <w:sz w:val="22"/>
          <w:szCs w:val="22"/>
        </w:rPr>
      </w:pPr>
    </w:p>
    <w:p w14:paraId="542F8523" w14:textId="615EF233" w:rsidR="00D516F7" w:rsidRPr="00A74874" w:rsidRDefault="00D516F7" w:rsidP="00D516F7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Printen</w:t>
      </w:r>
    </w:p>
    <w:p w14:paraId="088BEC5C" w14:textId="45DCA9A7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A</w:t>
      </w:r>
      <w:r w:rsidR="00350657" w:rsidRPr="00A74874">
        <w:rPr>
          <w:color w:val="auto"/>
          <w:sz w:val="22"/>
          <w:szCs w:val="22"/>
        </w:rPr>
        <w:t>anvullend: a</w:t>
      </w:r>
      <w:r w:rsidRPr="00A74874">
        <w:rPr>
          <w:color w:val="auto"/>
          <w:sz w:val="22"/>
          <w:szCs w:val="22"/>
        </w:rPr>
        <w:t>fdrukken A3</w:t>
      </w:r>
    </w:p>
    <w:p w14:paraId="7AF72D48" w14:textId="3D6539F8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Printresolutie minimaal </w:t>
      </w:r>
      <w:r w:rsidRPr="00A74874">
        <w:rPr>
          <w:b/>
          <w:bCs/>
          <w:color w:val="auto"/>
          <w:sz w:val="22"/>
          <w:szCs w:val="22"/>
        </w:rPr>
        <w:t>1.200 dpi</w:t>
      </w:r>
    </w:p>
    <w:p w14:paraId="44A600F4" w14:textId="77777777" w:rsidR="009E4C5C" w:rsidRPr="00A74874" w:rsidRDefault="009E4C5C" w:rsidP="00D516F7">
      <w:pPr>
        <w:pStyle w:val="BasistekstAuris"/>
        <w:rPr>
          <w:color w:val="auto"/>
          <w:sz w:val="22"/>
          <w:szCs w:val="22"/>
        </w:rPr>
      </w:pPr>
    </w:p>
    <w:p w14:paraId="13E9EA7C" w14:textId="5E4B66C8" w:rsidR="00D516F7" w:rsidRPr="00A74874" w:rsidRDefault="00D314B0" w:rsidP="00D516F7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Kopiëren</w:t>
      </w:r>
    </w:p>
    <w:p w14:paraId="1F20C2DC" w14:textId="2507A924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Vergroten en verkleinen van 400% tot 25%</w:t>
      </w:r>
    </w:p>
    <w:p w14:paraId="0CDCAAB4" w14:textId="77777777" w:rsidR="00D516F7" w:rsidRPr="00A74874" w:rsidRDefault="00D516F7" w:rsidP="00D516F7">
      <w:pPr>
        <w:pStyle w:val="BasistekstAuris"/>
        <w:rPr>
          <w:color w:val="auto"/>
          <w:sz w:val="22"/>
          <w:szCs w:val="22"/>
        </w:rPr>
      </w:pPr>
    </w:p>
    <w:p w14:paraId="701D6663" w14:textId="77777777" w:rsidR="00D516F7" w:rsidRPr="00A74874" w:rsidRDefault="00D516F7" w:rsidP="00D516F7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Scannen</w:t>
      </w:r>
    </w:p>
    <w:p w14:paraId="7A14A257" w14:textId="0992BFA2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Dubbele </w:t>
      </w:r>
      <w:proofErr w:type="spellStart"/>
      <w:r w:rsidRPr="00A74874">
        <w:rPr>
          <w:color w:val="auto"/>
          <w:sz w:val="22"/>
          <w:szCs w:val="22"/>
        </w:rPr>
        <w:t>scankop</w:t>
      </w:r>
      <w:proofErr w:type="spellEnd"/>
      <w:r w:rsidRPr="00A74874">
        <w:rPr>
          <w:color w:val="auto"/>
          <w:sz w:val="22"/>
          <w:szCs w:val="22"/>
        </w:rPr>
        <w:t xml:space="preserve"> (dubbelzijdig scannen in 1 gang)</w:t>
      </w:r>
    </w:p>
    <w:p w14:paraId="637892D7" w14:textId="1F0C308A" w:rsidR="00D314B0" w:rsidRPr="00A74874" w:rsidRDefault="00D314B0">
      <w:pPr>
        <w:spacing w:line="240" w:lineRule="atLeast"/>
        <w:rPr>
          <w:color w:val="auto"/>
          <w:kern w:val="2"/>
          <w:sz w:val="22"/>
          <w:szCs w:val="22"/>
          <w14:ligatures w14:val="standardContextual"/>
        </w:rPr>
      </w:pPr>
      <w:r w:rsidRPr="00A74874">
        <w:rPr>
          <w:color w:val="auto"/>
          <w:sz w:val="22"/>
          <w:szCs w:val="22"/>
        </w:rPr>
        <w:br w:type="page"/>
      </w:r>
    </w:p>
    <w:p w14:paraId="31AEDD60" w14:textId="77777777" w:rsidR="00170CEB" w:rsidRPr="00A74874" w:rsidRDefault="00170CEB" w:rsidP="00D516F7">
      <w:pPr>
        <w:pStyle w:val="BasistekstAuris"/>
        <w:rPr>
          <w:color w:val="auto"/>
          <w:sz w:val="22"/>
          <w:szCs w:val="22"/>
        </w:rPr>
      </w:pPr>
    </w:p>
    <w:p w14:paraId="04A4EF47" w14:textId="68280C9B" w:rsidR="00D516F7" w:rsidRPr="00A74874" w:rsidRDefault="00D516F7" w:rsidP="00D516F7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Papierverwerking/ nabewerking</w:t>
      </w:r>
    </w:p>
    <w:p w14:paraId="467C1A16" w14:textId="00A9461A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ADF capaciteit minimaal </w:t>
      </w:r>
      <w:r w:rsidRPr="00A74874">
        <w:rPr>
          <w:b/>
          <w:bCs/>
          <w:color w:val="auto"/>
          <w:sz w:val="22"/>
          <w:szCs w:val="22"/>
        </w:rPr>
        <w:t>100</w:t>
      </w:r>
      <w:r w:rsidRPr="00A74874">
        <w:rPr>
          <w:color w:val="auto"/>
          <w:sz w:val="22"/>
          <w:szCs w:val="22"/>
        </w:rPr>
        <w:t xml:space="preserve"> vel papier (A4, 80 grams)</w:t>
      </w:r>
    </w:p>
    <w:p w14:paraId="2F9855AB" w14:textId="60E8064F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b/>
          <w:bCs/>
          <w:color w:val="auto"/>
          <w:sz w:val="22"/>
          <w:szCs w:val="22"/>
        </w:rPr>
        <w:t>4</w:t>
      </w:r>
      <w:r w:rsidRPr="00A74874">
        <w:rPr>
          <w:color w:val="auto"/>
          <w:sz w:val="22"/>
          <w:szCs w:val="22"/>
        </w:rPr>
        <w:t xml:space="preserve"> papierlades van minimaal </w:t>
      </w:r>
      <w:r w:rsidRPr="00A74874">
        <w:rPr>
          <w:b/>
          <w:bCs/>
          <w:color w:val="auto"/>
          <w:sz w:val="22"/>
          <w:szCs w:val="22"/>
        </w:rPr>
        <w:t>500</w:t>
      </w:r>
      <w:r w:rsidRPr="00A74874">
        <w:rPr>
          <w:color w:val="auto"/>
          <w:sz w:val="22"/>
          <w:szCs w:val="22"/>
        </w:rPr>
        <w:t xml:space="preserve"> vel (80 grams)</w:t>
      </w:r>
    </w:p>
    <w:p w14:paraId="021B4B28" w14:textId="4046E309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Specialiteiteninvoer/bypass verwerkbare gewichten tot en met </w:t>
      </w:r>
      <w:r w:rsidRPr="00A74874">
        <w:rPr>
          <w:b/>
          <w:bCs/>
          <w:color w:val="auto"/>
          <w:sz w:val="22"/>
          <w:szCs w:val="22"/>
        </w:rPr>
        <w:t>220</w:t>
      </w:r>
      <w:r w:rsidRPr="00A74874">
        <w:rPr>
          <w:color w:val="auto"/>
          <w:sz w:val="22"/>
          <w:szCs w:val="22"/>
        </w:rPr>
        <w:t xml:space="preserve"> grams</w:t>
      </w:r>
    </w:p>
    <w:p w14:paraId="6C1EDC53" w14:textId="7A809E0B" w:rsidR="00D516F7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160 grams enkelzijdig</w:t>
      </w:r>
    </w:p>
    <w:p w14:paraId="0FF5AA4A" w14:textId="1C6F6B0B" w:rsidR="009D2B5A" w:rsidRPr="00A74874" w:rsidRDefault="00D516F7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120 grams dubbelzijdig</w:t>
      </w:r>
    </w:p>
    <w:p w14:paraId="7BBA637A" w14:textId="77777777" w:rsidR="00D314B0" w:rsidRPr="00A74874" w:rsidRDefault="00D314B0" w:rsidP="00D314B0">
      <w:pPr>
        <w:pStyle w:val="BasistekstAuris"/>
        <w:ind w:left="720"/>
        <w:rPr>
          <w:color w:val="auto"/>
          <w:sz w:val="22"/>
          <w:szCs w:val="22"/>
        </w:rPr>
      </w:pPr>
    </w:p>
    <w:p w14:paraId="38EB6267" w14:textId="4A7884D9" w:rsidR="009D2B5A" w:rsidRPr="00A74874" w:rsidRDefault="009D2B5A" w:rsidP="00D516F7">
      <w:pPr>
        <w:pStyle w:val="BasistekstAuris"/>
        <w:rPr>
          <w:b/>
          <w:bCs/>
          <w:color w:val="auto"/>
          <w:sz w:val="24"/>
          <w:szCs w:val="24"/>
        </w:rPr>
      </w:pPr>
      <w:proofErr w:type="spellStart"/>
      <w:r w:rsidRPr="00A74874">
        <w:rPr>
          <w:b/>
          <w:bCs/>
          <w:color w:val="auto"/>
          <w:sz w:val="24"/>
          <w:szCs w:val="24"/>
        </w:rPr>
        <w:t>Multifunctional</w:t>
      </w:r>
      <w:proofErr w:type="spellEnd"/>
      <w:r w:rsidRPr="00A74874">
        <w:rPr>
          <w:b/>
          <w:bCs/>
          <w:color w:val="auto"/>
          <w:sz w:val="24"/>
          <w:szCs w:val="24"/>
        </w:rPr>
        <w:t xml:space="preserve"> type D, hoog</w:t>
      </w:r>
    </w:p>
    <w:p w14:paraId="30B2E305" w14:textId="77777777" w:rsidR="009D2B5A" w:rsidRPr="00A74874" w:rsidRDefault="009D2B5A" w:rsidP="009D2B5A">
      <w:pPr>
        <w:pStyle w:val="BasistekstAuris"/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De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dient aan de volgende eisen te voldoen: </w:t>
      </w:r>
    </w:p>
    <w:p w14:paraId="59BBFE12" w14:textId="64610F0C" w:rsidR="009D2B5A" w:rsidRPr="00A74874" w:rsidRDefault="009D2B5A" w:rsidP="00D314B0">
      <w:pPr>
        <w:pStyle w:val="BasistekstAuris"/>
        <w:numPr>
          <w:ilvl w:val="0"/>
          <w:numId w:val="38"/>
        </w:numPr>
        <w:rPr>
          <w:b/>
          <w:bCs/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Gemiddeld volume per maand wat een </w:t>
      </w:r>
      <w:proofErr w:type="spellStart"/>
      <w:r w:rsidRPr="00A74874">
        <w:rPr>
          <w:color w:val="auto"/>
          <w:sz w:val="22"/>
          <w:szCs w:val="22"/>
        </w:rPr>
        <w:t>multifunctional</w:t>
      </w:r>
      <w:proofErr w:type="spellEnd"/>
      <w:r w:rsidRPr="00A74874">
        <w:rPr>
          <w:color w:val="auto"/>
          <w:sz w:val="22"/>
          <w:szCs w:val="22"/>
        </w:rPr>
        <w:t xml:space="preserve"> moet kunnen verwerken  = </w:t>
      </w:r>
      <w:r w:rsidRPr="00A74874">
        <w:rPr>
          <w:b/>
          <w:bCs/>
          <w:color w:val="auto"/>
          <w:sz w:val="22"/>
          <w:szCs w:val="22"/>
        </w:rPr>
        <w:t>20.000</w:t>
      </w:r>
    </w:p>
    <w:p w14:paraId="1C0EEEC7" w14:textId="7A8B1C7E" w:rsidR="009D2B5A" w:rsidRPr="00A74874" w:rsidRDefault="009D2B5A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Snelheid zwart en kleur (A4 80grams): Minimaal </w:t>
      </w:r>
      <w:r w:rsidRPr="00A74874">
        <w:rPr>
          <w:b/>
          <w:bCs/>
          <w:color w:val="auto"/>
          <w:sz w:val="22"/>
          <w:szCs w:val="22"/>
        </w:rPr>
        <w:t>55</w:t>
      </w:r>
      <w:r w:rsidRPr="00A74874">
        <w:rPr>
          <w:color w:val="auto"/>
          <w:sz w:val="22"/>
          <w:szCs w:val="22"/>
        </w:rPr>
        <w:t xml:space="preserve"> pagina’s per minuut</w:t>
      </w:r>
    </w:p>
    <w:p w14:paraId="0087F393" w14:textId="45D10582" w:rsidR="00CE7A3E" w:rsidRPr="00A74874" w:rsidRDefault="00CE7A3E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Aanvullend vergroten/verkleinen naar A3 formaten</w:t>
      </w:r>
    </w:p>
    <w:p w14:paraId="213B61A6" w14:textId="77777777" w:rsidR="00CE7A3E" w:rsidRPr="00A74874" w:rsidRDefault="00CE7A3E" w:rsidP="009D2B5A">
      <w:pPr>
        <w:pStyle w:val="BasistekstAuris"/>
        <w:rPr>
          <w:color w:val="auto"/>
          <w:sz w:val="22"/>
          <w:szCs w:val="22"/>
        </w:rPr>
      </w:pPr>
    </w:p>
    <w:p w14:paraId="4AC0DC58" w14:textId="70B3150C" w:rsidR="009D2B5A" w:rsidRPr="00A74874" w:rsidRDefault="009D2B5A" w:rsidP="009D2B5A">
      <w:pPr>
        <w:pStyle w:val="BasistekstAuris"/>
        <w:rPr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Printen</w:t>
      </w:r>
    </w:p>
    <w:p w14:paraId="0FC0F82D" w14:textId="1B2EB6F5" w:rsidR="009D2B5A" w:rsidRPr="00A74874" w:rsidRDefault="009D2B5A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A</w:t>
      </w:r>
      <w:r w:rsidR="00F01D72" w:rsidRPr="00A74874">
        <w:rPr>
          <w:color w:val="auto"/>
          <w:sz w:val="22"/>
          <w:szCs w:val="22"/>
        </w:rPr>
        <w:t>anvullend: a</w:t>
      </w:r>
      <w:r w:rsidRPr="00A74874">
        <w:rPr>
          <w:color w:val="auto"/>
          <w:sz w:val="22"/>
          <w:szCs w:val="22"/>
        </w:rPr>
        <w:t>fdrukken in A3</w:t>
      </w:r>
    </w:p>
    <w:p w14:paraId="351B2D1B" w14:textId="6A2D9FB5" w:rsidR="009D2B5A" w:rsidRPr="00A74874" w:rsidRDefault="009D2B5A" w:rsidP="00D314B0">
      <w:pPr>
        <w:pStyle w:val="BasistekstAuris"/>
        <w:numPr>
          <w:ilvl w:val="0"/>
          <w:numId w:val="38"/>
        </w:numPr>
        <w:rPr>
          <w:b/>
          <w:bCs/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Printresolutie minimaal </w:t>
      </w:r>
      <w:r w:rsidRPr="00A74874">
        <w:rPr>
          <w:b/>
          <w:bCs/>
          <w:color w:val="auto"/>
          <w:sz w:val="22"/>
          <w:szCs w:val="22"/>
        </w:rPr>
        <w:t>1.200 dpi</w:t>
      </w:r>
    </w:p>
    <w:p w14:paraId="2E7FAB61" w14:textId="77777777" w:rsidR="00485F3B" w:rsidRPr="00A74874" w:rsidRDefault="00485F3B" w:rsidP="009D2B5A">
      <w:pPr>
        <w:pStyle w:val="BasistekstAuris"/>
        <w:rPr>
          <w:color w:val="auto"/>
          <w:sz w:val="22"/>
          <w:szCs w:val="22"/>
        </w:rPr>
      </w:pPr>
    </w:p>
    <w:p w14:paraId="6E9E2E9C" w14:textId="7DD0F344" w:rsidR="009D2B5A" w:rsidRPr="00A74874" w:rsidRDefault="00D314B0" w:rsidP="009D2B5A">
      <w:pPr>
        <w:pStyle w:val="BasistekstAuris"/>
        <w:rPr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Kopiëren</w:t>
      </w:r>
    </w:p>
    <w:p w14:paraId="22F195F2" w14:textId="263454BC" w:rsidR="009D2B5A" w:rsidRPr="00A74874" w:rsidRDefault="009D2B5A" w:rsidP="00D314B0">
      <w:pPr>
        <w:pStyle w:val="BasistekstAuris"/>
        <w:numPr>
          <w:ilvl w:val="0"/>
          <w:numId w:val="38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>Vergroten en verkleinen van 400% tot 25%</w:t>
      </w:r>
    </w:p>
    <w:p w14:paraId="03999986" w14:textId="77777777" w:rsidR="009D2B5A" w:rsidRPr="00A74874" w:rsidRDefault="009D2B5A" w:rsidP="009D2B5A">
      <w:pPr>
        <w:pStyle w:val="BasistekstAuris"/>
        <w:rPr>
          <w:color w:val="auto"/>
          <w:sz w:val="22"/>
          <w:szCs w:val="22"/>
        </w:rPr>
      </w:pPr>
    </w:p>
    <w:p w14:paraId="3F585D97" w14:textId="77777777" w:rsidR="009D2B5A" w:rsidRPr="00A74874" w:rsidRDefault="009D2B5A" w:rsidP="009D2B5A">
      <w:pPr>
        <w:pStyle w:val="BasistekstAuris"/>
        <w:rPr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Scannen</w:t>
      </w:r>
    </w:p>
    <w:p w14:paraId="16A5F0DD" w14:textId="2561F57F" w:rsidR="009D2B5A" w:rsidRPr="00A74874" w:rsidRDefault="009D2B5A" w:rsidP="00D314B0">
      <w:pPr>
        <w:pStyle w:val="BasistekstAuris"/>
        <w:numPr>
          <w:ilvl w:val="0"/>
          <w:numId w:val="50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Dubbele </w:t>
      </w:r>
      <w:proofErr w:type="spellStart"/>
      <w:r w:rsidRPr="00A74874">
        <w:rPr>
          <w:color w:val="auto"/>
          <w:sz w:val="22"/>
          <w:szCs w:val="22"/>
        </w:rPr>
        <w:t>scankop</w:t>
      </w:r>
      <w:proofErr w:type="spellEnd"/>
      <w:r w:rsidRPr="00A74874">
        <w:rPr>
          <w:color w:val="auto"/>
          <w:sz w:val="22"/>
          <w:szCs w:val="22"/>
        </w:rPr>
        <w:t xml:space="preserve"> (dubbelzijdig scannen in 1 gang)</w:t>
      </w:r>
    </w:p>
    <w:p w14:paraId="369C9FC0" w14:textId="77777777" w:rsidR="00170CEB" w:rsidRPr="00A74874" w:rsidRDefault="00170CEB" w:rsidP="009D2B5A">
      <w:pPr>
        <w:pStyle w:val="BasistekstAuris"/>
        <w:rPr>
          <w:color w:val="auto"/>
          <w:sz w:val="22"/>
          <w:szCs w:val="22"/>
        </w:rPr>
      </w:pPr>
    </w:p>
    <w:p w14:paraId="7716164A" w14:textId="29E0F826" w:rsidR="009D2B5A" w:rsidRPr="00A74874" w:rsidRDefault="009D2B5A" w:rsidP="009D2B5A">
      <w:pPr>
        <w:pStyle w:val="BasistekstAuris"/>
        <w:rPr>
          <w:i/>
          <w:iCs/>
          <w:color w:val="auto"/>
          <w:sz w:val="22"/>
          <w:szCs w:val="22"/>
        </w:rPr>
      </w:pPr>
      <w:r w:rsidRPr="00A74874">
        <w:rPr>
          <w:i/>
          <w:iCs/>
          <w:color w:val="auto"/>
          <w:sz w:val="22"/>
          <w:szCs w:val="22"/>
        </w:rPr>
        <w:t>Papierverwerking/ nabewerking</w:t>
      </w:r>
    </w:p>
    <w:p w14:paraId="25620414" w14:textId="269EB96D" w:rsidR="009D2B5A" w:rsidRPr="00A74874" w:rsidRDefault="009D2B5A" w:rsidP="00D314B0">
      <w:pPr>
        <w:pStyle w:val="BasistekstAuris"/>
        <w:numPr>
          <w:ilvl w:val="0"/>
          <w:numId w:val="50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ADF capaciteit minimaal </w:t>
      </w:r>
      <w:r w:rsidRPr="00A74874">
        <w:rPr>
          <w:b/>
          <w:bCs/>
          <w:color w:val="auto"/>
          <w:sz w:val="22"/>
          <w:szCs w:val="22"/>
        </w:rPr>
        <w:t>100</w:t>
      </w:r>
      <w:r w:rsidRPr="00A74874">
        <w:rPr>
          <w:color w:val="auto"/>
          <w:sz w:val="22"/>
          <w:szCs w:val="22"/>
        </w:rPr>
        <w:t xml:space="preserve"> vel papier (A4, 80 grams)</w:t>
      </w:r>
    </w:p>
    <w:p w14:paraId="7A6273F7" w14:textId="323C5DC5" w:rsidR="009D2B5A" w:rsidRPr="00A74874" w:rsidRDefault="009D2B5A" w:rsidP="00D314B0">
      <w:pPr>
        <w:pStyle w:val="BasistekstAuris"/>
        <w:numPr>
          <w:ilvl w:val="0"/>
          <w:numId w:val="50"/>
        </w:numPr>
        <w:rPr>
          <w:color w:val="auto"/>
          <w:sz w:val="22"/>
          <w:szCs w:val="22"/>
        </w:rPr>
      </w:pPr>
      <w:r w:rsidRPr="00A74874">
        <w:rPr>
          <w:b/>
          <w:bCs/>
          <w:color w:val="auto"/>
          <w:sz w:val="22"/>
          <w:szCs w:val="22"/>
        </w:rPr>
        <w:t>4</w:t>
      </w:r>
      <w:r w:rsidRPr="00A74874">
        <w:rPr>
          <w:color w:val="auto"/>
          <w:sz w:val="22"/>
          <w:szCs w:val="22"/>
        </w:rPr>
        <w:t xml:space="preserve"> papierlades van minimaal </w:t>
      </w:r>
      <w:r w:rsidRPr="00A74874">
        <w:rPr>
          <w:b/>
          <w:bCs/>
          <w:color w:val="auto"/>
          <w:sz w:val="22"/>
          <w:szCs w:val="22"/>
        </w:rPr>
        <w:t>500</w:t>
      </w:r>
      <w:r w:rsidRPr="00A74874">
        <w:rPr>
          <w:color w:val="auto"/>
          <w:sz w:val="22"/>
          <w:szCs w:val="22"/>
        </w:rPr>
        <w:t xml:space="preserve"> vel (80 grams)</w:t>
      </w:r>
    </w:p>
    <w:p w14:paraId="2E07B701" w14:textId="50E619DE" w:rsidR="009D2B5A" w:rsidRPr="00A74874" w:rsidRDefault="009D2B5A" w:rsidP="00D314B0">
      <w:pPr>
        <w:pStyle w:val="BasistekstAuris"/>
        <w:numPr>
          <w:ilvl w:val="0"/>
          <w:numId w:val="50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Specialiteiteninvoer/bypass verwerkbare gewichten tot en met </w:t>
      </w:r>
      <w:r w:rsidRPr="00A74874">
        <w:rPr>
          <w:b/>
          <w:bCs/>
          <w:color w:val="auto"/>
          <w:sz w:val="22"/>
          <w:szCs w:val="22"/>
        </w:rPr>
        <w:t>220</w:t>
      </w:r>
      <w:r w:rsidRPr="00A74874">
        <w:rPr>
          <w:color w:val="auto"/>
          <w:sz w:val="22"/>
          <w:szCs w:val="22"/>
        </w:rPr>
        <w:t xml:space="preserve"> grams</w:t>
      </w:r>
    </w:p>
    <w:p w14:paraId="790466F8" w14:textId="267B488B" w:rsidR="009D2B5A" w:rsidRPr="00A74874" w:rsidRDefault="009D2B5A" w:rsidP="00D314B0">
      <w:pPr>
        <w:pStyle w:val="BasistekstAuris"/>
        <w:numPr>
          <w:ilvl w:val="0"/>
          <w:numId w:val="50"/>
        </w:numPr>
        <w:rPr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160 grams enkelzijdig</w:t>
      </w:r>
    </w:p>
    <w:p w14:paraId="38EF2E7B" w14:textId="629ACFBD" w:rsidR="009D2B5A" w:rsidRPr="00A74874" w:rsidRDefault="009D2B5A" w:rsidP="00D314B0">
      <w:pPr>
        <w:pStyle w:val="BasistekstAuris"/>
        <w:numPr>
          <w:ilvl w:val="0"/>
          <w:numId w:val="50"/>
        </w:numPr>
        <w:rPr>
          <w:b/>
          <w:bCs/>
          <w:color w:val="auto"/>
          <w:sz w:val="22"/>
          <w:szCs w:val="22"/>
        </w:rPr>
      </w:pPr>
      <w:r w:rsidRPr="00A74874">
        <w:rPr>
          <w:color w:val="auto"/>
          <w:sz w:val="22"/>
          <w:szCs w:val="22"/>
        </w:rPr>
        <w:t xml:space="preserve">Verwerking uit papierladen tot maximaal </w:t>
      </w:r>
      <w:r w:rsidRPr="00A74874">
        <w:rPr>
          <w:b/>
          <w:bCs/>
          <w:color w:val="auto"/>
          <w:sz w:val="22"/>
          <w:szCs w:val="22"/>
        </w:rPr>
        <w:t>120 grams dubbelzijdig</w:t>
      </w:r>
    </w:p>
    <w:p w14:paraId="343F58F2" w14:textId="56062F42" w:rsidR="009D2B5A" w:rsidRPr="00A74874" w:rsidRDefault="009D2B5A" w:rsidP="009D2B5A">
      <w:pPr>
        <w:pStyle w:val="BasistekstAuris"/>
        <w:rPr>
          <w:color w:val="auto"/>
          <w:sz w:val="22"/>
          <w:szCs w:val="22"/>
        </w:rPr>
      </w:pPr>
    </w:p>
    <w:sectPr w:rsidR="009D2B5A" w:rsidRPr="00A74874" w:rsidSect="002D3645">
      <w:headerReference w:type="default" r:id="rId11"/>
      <w:pgSz w:w="11906" w:h="16838" w:code="9"/>
      <w:pgMar w:top="1701" w:right="1247" w:bottom="170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BEF0" w14:textId="77777777" w:rsidR="00F01C07" w:rsidRPr="002D3645" w:rsidRDefault="00F01C07" w:rsidP="002D3645">
      <w:pPr>
        <w:pStyle w:val="Footer"/>
      </w:pPr>
    </w:p>
  </w:endnote>
  <w:endnote w:type="continuationSeparator" w:id="0">
    <w:p w14:paraId="305F43E1" w14:textId="77777777" w:rsidR="00F01C07" w:rsidRPr="002D3645" w:rsidRDefault="00F01C07" w:rsidP="002D3645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0D2D" w14:textId="77777777" w:rsidR="00F01C07" w:rsidRPr="002D3645" w:rsidRDefault="00F01C07" w:rsidP="002D3645">
      <w:pPr>
        <w:pStyle w:val="Footer"/>
      </w:pPr>
    </w:p>
  </w:footnote>
  <w:footnote w:type="continuationSeparator" w:id="0">
    <w:p w14:paraId="36D53D5C" w14:textId="77777777" w:rsidR="00F01C07" w:rsidRPr="002D3645" w:rsidRDefault="00F01C07" w:rsidP="002D3645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F01B" w14:textId="0716A61D" w:rsidR="00D314B0" w:rsidRPr="00C66C82" w:rsidRDefault="00D314B0" w:rsidP="00D314B0">
    <w:pPr>
      <w:pStyle w:val="KoptekstAuris"/>
    </w:pPr>
    <w: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84DFEF1" wp14:editId="633A5A29">
              <wp:simplePos x="0" y="0"/>
              <wp:positionH relativeFrom="page">
                <wp:align>right</wp:align>
              </wp:positionH>
              <wp:positionV relativeFrom="paragraph">
                <wp:posOffset>33655</wp:posOffset>
              </wp:positionV>
              <wp:extent cx="1600200" cy="1404620"/>
              <wp:effectExtent l="0" t="0" r="0" b="762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38288" w14:textId="03B50AE3" w:rsidR="00D314B0" w:rsidRPr="00C91920" w:rsidRDefault="00D314B0" w:rsidP="00D314B0">
                          <w:pPr>
                            <w:spacing w:line="240" w:lineRule="auto"/>
                            <w:rPr>
                              <w:rFonts w:asciiTheme="majorHAnsi" w:hAnsiTheme="majorHAnsi" w:cstheme="majorHAnsi"/>
                              <w:b/>
                              <w:color w:val="00B0F0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rto="http://schemas.microsoft.com/office/word/2006/arto">
          <w:pict>
            <v:shapetype w14:anchorId="784DFEF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74.8pt;margin-top:2.65pt;width:126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" stroked="f">
              <v:textbox style="mso-fit-shape-to-text:t">
                <w:txbxContent>
                  <w:p w14:paraId="26F38288" w14:textId="03B50AE3" w:rsidR="00D314B0" w:rsidRPr="00C91920" w:rsidRDefault="00D314B0" w:rsidP="00D314B0">
                    <w:pPr>
                      <w:spacing w:line="240" w:lineRule="auto"/>
                      <w:rPr>
                        <w:rFonts w:asciiTheme="majorHAnsi" w:hAnsiTheme="majorHAnsi" w:cstheme="majorHAnsi"/>
                        <w:b/>
                        <w:color w:val="00B0F0"/>
                        <w:szCs w:val="22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8240" behindDoc="0" locked="0" layoutInCell="1" allowOverlap="1" wp14:anchorId="7071464E" wp14:editId="0AEF58E2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6841490" cy="1152525"/>
              <wp:effectExtent l="0" t="0" r="0" b="9525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152525"/>
                        <a:chOff x="719455" y="0"/>
                        <a:chExt cx="6841490" cy="1152525"/>
                      </a:xfrm>
                    </wpg:grpSpPr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719455" y="1055370"/>
                          <a:ext cx="1906270" cy="97155"/>
                        </a:xfrm>
                        <a:custGeom>
                          <a:avLst/>
                          <a:gdLst>
                            <a:gd name="T0" fmla="*/ 111 w 6004"/>
                            <a:gd name="T1" fmla="*/ 171 h 307"/>
                            <a:gd name="T2" fmla="*/ 0 w 6004"/>
                            <a:gd name="T3" fmla="*/ 8 h 307"/>
                            <a:gd name="T4" fmla="*/ 245 w 6004"/>
                            <a:gd name="T5" fmla="*/ 8 h 307"/>
                            <a:gd name="T6" fmla="*/ 281 w 6004"/>
                            <a:gd name="T7" fmla="*/ 154 h 307"/>
                            <a:gd name="T8" fmla="*/ 412 w 6004"/>
                            <a:gd name="T9" fmla="*/ 50 h 307"/>
                            <a:gd name="T10" fmla="*/ 818 w 6004"/>
                            <a:gd name="T11" fmla="*/ 231 h 307"/>
                            <a:gd name="T12" fmla="*/ 671 w 6004"/>
                            <a:gd name="T13" fmla="*/ 299 h 307"/>
                            <a:gd name="T14" fmla="*/ 868 w 6004"/>
                            <a:gd name="T15" fmla="*/ 8 h 307"/>
                            <a:gd name="T16" fmla="*/ 1013 w 6004"/>
                            <a:gd name="T17" fmla="*/ 299 h 307"/>
                            <a:gd name="T18" fmla="*/ 1301 w 6004"/>
                            <a:gd name="T19" fmla="*/ 231 h 307"/>
                            <a:gd name="T20" fmla="*/ 1155 w 6004"/>
                            <a:gd name="T21" fmla="*/ 299 h 307"/>
                            <a:gd name="T22" fmla="*/ 1351 w 6004"/>
                            <a:gd name="T23" fmla="*/ 8 h 307"/>
                            <a:gd name="T24" fmla="*/ 1620 w 6004"/>
                            <a:gd name="T25" fmla="*/ 8 h 307"/>
                            <a:gd name="T26" fmla="*/ 1440 w 6004"/>
                            <a:gd name="T27" fmla="*/ 299 h 307"/>
                            <a:gd name="T28" fmla="*/ 1625 w 6004"/>
                            <a:gd name="T29" fmla="*/ 299 h 307"/>
                            <a:gd name="T30" fmla="*/ 1805 w 6004"/>
                            <a:gd name="T31" fmla="*/ 8 h 307"/>
                            <a:gd name="T32" fmla="*/ 1930 w 6004"/>
                            <a:gd name="T33" fmla="*/ 248 h 307"/>
                            <a:gd name="T34" fmla="*/ 1993 w 6004"/>
                            <a:gd name="T35" fmla="*/ 299 h 307"/>
                            <a:gd name="T36" fmla="*/ 1993 w 6004"/>
                            <a:gd name="T37" fmla="*/ 8 h 307"/>
                            <a:gd name="T38" fmla="*/ 2110 w 6004"/>
                            <a:gd name="T39" fmla="*/ 248 h 307"/>
                            <a:gd name="T40" fmla="*/ 2250 w 6004"/>
                            <a:gd name="T41" fmla="*/ 8 h 307"/>
                            <a:gd name="T42" fmla="*/ 2514 w 6004"/>
                            <a:gd name="T43" fmla="*/ 8 h 307"/>
                            <a:gd name="T44" fmla="*/ 2334 w 6004"/>
                            <a:gd name="T45" fmla="*/ 299 h 307"/>
                            <a:gd name="T46" fmla="*/ 2519 w 6004"/>
                            <a:gd name="T47" fmla="*/ 299 h 307"/>
                            <a:gd name="T48" fmla="*/ 2699 w 6004"/>
                            <a:gd name="T49" fmla="*/ 172 h 307"/>
                            <a:gd name="T50" fmla="*/ 2699 w 6004"/>
                            <a:gd name="T51" fmla="*/ 56 h 307"/>
                            <a:gd name="T52" fmla="*/ 2642 w 6004"/>
                            <a:gd name="T53" fmla="*/ 299 h 307"/>
                            <a:gd name="T54" fmla="*/ 2699 w 6004"/>
                            <a:gd name="T55" fmla="*/ 172 h 307"/>
                            <a:gd name="T56" fmla="*/ 3213 w 6004"/>
                            <a:gd name="T57" fmla="*/ 242 h 307"/>
                            <a:gd name="T58" fmla="*/ 3119 w 6004"/>
                            <a:gd name="T59" fmla="*/ 8 h 307"/>
                            <a:gd name="T60" fmla="*/ 3105 w 6004"/>
                            <a:gd name="T61" fmla="*/ 196 h 307"/>
                            <a:gd name="T62" fmla="*/ 3391 w 6004"/>
                            <a:gd name="T63" fmla="*/ 152 h 307"/>
                            <a:gd name="T64" fmla="*/ 3453 w 6004"/>
                            <a:gd name="T65" fmla="*/ 307 h 307"/>
                            <a:gd name="T66" fmla="*/ 3515 w 6004"/>
                            <a:gd name="T67" fmla="*/ 152 h 307"/>
                            <a:gd name="T68" fmla="*/ 3791 w 6004"/>
                            <a:gd name="T69" fmla="*/ 201 h 307"/>
                            <a:gd name="T70" fmla="*/ 3656 w 6004"/>
                            <a:gd name="T71" fmla="*/ 299 h 307"/>
                            <a:gd name="T72" fmla="*/ 3844 w 6004"/>
                            <a:gd name="T73" fmla="*/ 194 h 307"/>
                            <a:gd name="T74" fmla="*/ 3713 w 6004"/>
                            <a:gd name="T75" fmla="*/ 154 h 307"/>
                            <a:gd name="T76" fmla="*/ 3973 w 6004"/>
                            <a:gd name="T77" fmla="*/ 299 h 307"/>
                            <a:gd name="T78" fmla="*/ 3973 w 6004"/>
                            <a:gd name="T79" fmla="*/ 8 h 307"/>
                            <a:gd name="T80" fmla="*/ 4285 w 6004"/>
                            <a:gd name="T81" fmla="*/ 91 h 307"/>
                            <a:gd name="T82" fmla="*/ 4288 w 6004"/>
                            <a:gd name="T83" fmla="*/ 221 h 307"/>
                            <a:gd name="T84" fmla="*/ 4225 w 6004"/>
                            <a:gd name="T85" fmla="*/ 307 h 307"/>
                            <a:gd name="T86" fmla="*/ 4721 w 6004"/>
                            <a:gd name="T87" fmla="*/ 103 h 307"/>
                            <a:gd name="T88" fmla="*/ 4656 w 6004"/>
                            <a:gd name="T89" fmla="*/ 307 h 307"/>
                            <a:gd name="T90" fmla="*/ 4667 w 6004"/>
                            <a:gd name="T91" fmla="*/ 191 h 307"/>
                            <a:gd name="T92" fmla="*/ 4586 w 6004"/>
                            <a:gd name="T93" fmla="*/ 154 h 307"/>
                            <a:gd name="T94" fmla="*/ 5035 w 6004"/>
                            <a:gd name="T95" fmla="*/ 299 h 307"/>
                            <a:gd name="T96" fmla="*/ 4910 w 6004"/>
                            <a:gd name="T97" fmla="*/ 299 h 307"/>
                            <a:gd name="T98" fmla="*/ 5094 w 6004"/>
                            <a:gd name="T99" fmla="*/ 105 h 307"/>
                            <a:gd name="T100" fmla="*/ 4910 w 6004"/>
                            <a:gd name="T101" fmla="*/ 55 h 307"/>
                            <a:gd name="T102" fmla="*/ 5415 w 6004"/>
                            <a:gd name="T103" fmla="*/ 154 h 307"/>
                            <a:gd name="T104" fmla="*/ 5415 w 6004"/>
                            <a:gd name="T105" fmla="*/ 154 h 307"/>
                            <a:gd name="T106" fmla="*/ 5285 w 6004"/>
                            <a:gd name="T107" fmla="*/ 257 h 307"/>
                            <a:gd name="T108" fmla="*/ 5672 w 6004"/>
                            <a:gd name="T109" fmla="*/ 128 h 307"/>
                            <a:gd name="T110" fmla="*/ 5693 w 6004"/>
                            <a:gd name="T111" fmla="*/ 8 h 307"/>
                            <a:gd name="T112" fmla="*/ 5696 w 6004"/>
                            <a:gd name="T113" fmla="*/ 251 h 307"/>
                            <a:gd name="T114" fmla="*/ 5864 w 6004"/>
                            <a:gd name="T115" fmla="*/ 209 h 307"/>
                            <a:gd name="T116" fmla="*/ 5765 w 6004"/>
                            <a:gd name="T117" fmla="*/ 8 h 307"/>
                            <a:gd name="T118" fmla="*/ 5872 w 6004"/>
                            <a:gd name="T119" fmla="*/ 54 h 307"/>
                            <a:gd name="T120" fmla="*/ 5945 w 6004"/>
                            <a:gd name="T121" fmla="*/ 108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6004" h="307">
                              <a:moveTo>
                                <a:pt x="147" y="128"/>
                              </a:moveTo>
                              <a:cubicBezTo>
                                <a:pt x="247" y="299"/>
                                <a:pt x="247" y="299"/>
                                <a:pt x="247" y="299"/>
                              </a:cubicBezTo>
                              <a:cubicBezTo>
                                <a:pt x="185" y="299"/>
                                <a:pt x="185" y="299"/>
                                <a:pt x="185" y="299"/>
                              </a:cubicBezTo>
                              <a:cubicBezTo>
                                <a:pt x="111" y="171"/>
                                <a:pt x="111" y="171"/>
                                <a:pt x="111" y="171"/>
                              </a:cubicBezTo>
                              <a:cubicBezTo>
                                <a:pt x="56" y="239"/>
                                <a:pt x="56" y="239"/>
                                <a:pt x="56" y="239"/>
                              </a:cubicBezTo>
                              <a:cubicBezTo>
                                <a:pt x="56" y="299"/>
                                <a:pt x="56" y="299"/>
                                <a:pt x="56" y="299"/>
                              </a:cubicBezTo>
                              <a:cubicBezTo>
                                <a:pt x="0" y="299"/>
                                <a:pt x="0" y="299"/>
                                <a:pt x="0" y="299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6" y="8"/>
                                <a:pt x="56" y="8"/>
                                <a:pt x="56" y="8"/>
                              </a:cubicBezTo>
                              <a:cubicBezTo>
                                <a:pt x="56" y="167"/>
                                <a:pt x="56" y="167"/>
                                <a:pt x="56" y="167"/>
                              </a:cubicBezTo>
                              <a:cubicBezTo>
                                <a:pt x="180" y="8"/>
                                <a:pt x="180" y="8"/>
                                <a:pt x="180" y="8"/>
                              </a:cubicBezTo>
                              <a:cubicBezTo>
                                <a:pt x="245" y="8"/>
                                <a:pt x="245" y="8"/>
                                <a:pt x="245" y="8"/>
                              </a:cubicBezTo>
                              <a:lnTo>
                                <a:pt x="147" y="128"/>
                              </a:lnTo>
                              <a:close/>
                              <a:moveTo>
                                <a:pt x="542" y="154"/>
                              </a:moveTo>
                              <a:cubicBezTo>
                                <a:pt x="542" y="259"/>
                                <a:pt x="503" y="307"/>
                                <a:pt x="412" y="307"/>
                              </a:cubicBezTo>
                              <a:cubicBezTo>
                                <a:pt x="320" y="307"/>
                                <a:pt x="281" y="259"/>
                                <a:pt x="281" y="154"/>
                              </a:cubicBezTo>
                              <a:cubicBezTo>
                                <a:pt x="281" y="49"/>
                                <a:pt x="320" y="1"/>
                                <a:pt x="412" y="1"/>
                              </a:cubicBezTo>
                              <a:cubicBezTo>
                                <a:pt x="503" y="1"/>
                                <a:pt x="542" y="49"/>
                                <a:pt x="542" y="154"/>
                              </a:cubicBezTo>
                              <a:close/>
                              <a:moveTo>
                                <a:pt x="484" y="154"/>
                              </a:moveTo>
                              <a:cubicBezTo>
                                <a:pt x="484" y="80"/>
                                <a:pt x="463" y="50"/>
                                <a:pt x="412" y="50"/>
                              </a:cubicBezTo>
                              <a:cubicBezTo>
                                <a:pt x="361" y="50"/>
                                <a:pt x="340" y="80"/>
                                <a:pt x="340" y="154"/>
                              </a:cubicBezTo>
                              <a:cubicBezTo>
                                <a:pt x="340" y="228"/>
                                <a:pt x="361" y="257"/>
                                <a:pt x="412" y="257"/>
                              </a:cubicBezTo>
                              <a:cubicBezTo>
                                <a:pt x="463" y="257"/>
                                <a:pt x="484" y="228"/>
                                <a:pt x="484" y="154"/>
                              </a:cubicBezTo>
                              <a:close/>
                              <a:moveTo>
                                <a:pt x="818" y="231"/>
                              </a:moveTo>
                              <a:cubicBezTo>
                                <a:pt x="683" y="8"/>
                                <a:pt x="683" y="8"/>
                                <a:pt x="683" y="8"/>
                              </a:cubicBezTo>
                              <a:cubicBezTo>
                                <a:pt x="619" y="8"/>
                                <a:pt x="619" y="8"/>
                                <a:pt x="619" y="8"/>
                              </a:cubicBezTo>
                              <a:cubicBezTo>
                                <a:pt x="618" y="299"/>
                                <a:pt x="618" y="299"/>
                                <a:pt x="618" y="299"/>
                              </a:cubicBezTo>
                              <a:cubicBezTo>
                                <a:pt x="671" y="299"/>
                                <a:pt x="671" y="299"/>
                                <a:pt x="671" y="299"/>
                              </a:cubicBezTo>
                              <a:cubicBezTo>
                                <a:pt x="669" y="72"/>
                                <a:pt x="669" y="72"/>
                                <a:pt x="669" y="72"/>
                              </a:cubicBezTo>
                              <a:cubicBezTo>
                                <a:pt x="803" y="299"/>
                                <a:pt x="803" y="299"/>
                                <a:pt x="803" y="299"/>
                              </a:cubicBezTo>
                              <a:cubicBezTo>
                                <a:pt x="868" y="299"/>
                                <a:pt x="868" y="299"/>
                                <a:pt x="868" y="299"/>
                              </a:cubicBezTo>
                              <a:cubicBezTo>
                                <a:pt x="868" y="8"/>
                                <a:pt x="868" y="8"/>
                                <a:pt x="868" y="8"/>
                              </a:cubicBezTo>
                              <a:cubicBezTo>
                                <a:pt x="815" y="8"/>
                                <a:pt x="815" y="8"/>
                                <a:pt x="815" y="8"/>
                              </a:cubicBezTo>
                              <a:lnTo>
                                <a:pt x="818" y="231"/>
                              </a:lnTo>
                              <a:close/>
                              <a:moveTo>
                                <a:pt x="956" y="299"/>
                              </a:moveTo>
                              <a:cubicBezTo>
                                <a:pt x="1013" y="299"/>
                                <a:pt x="1013" y="299"/>
                                <a:pt x="1013" y="299"/>
                              </a:cubicBezTo>
                              <a:cubicBezTo>
                                <a:pt x="1013" y="8"/>
                                <a:pt x="1013" y="8"/>
                                <a:pt x="1013" y="8"/>
                              </a:cubicBezTo>
                              <a:cubicBezTo>
                                <a:pt x="956" y="8"/>
                                <a:pt x="956" y="8"/>
                                <a:pt x="956" y="8"/>
                              </a:cubicBezTo>
                              <a:lnTo>
                                <a:pt x="956" y="299"/>
                              </a:lnTo>
                              <a:close/>
                              <a:moveTo>
                                <a:pt x="1301" y="231"/>
                              </a:moveTo>
                              <a:cubicBezTo>
                                <a:pt x="1167" y="8"/>
                                <a:pt x="1167" y="8"/>
                                <a:pt x="1167" y="8"/>
                              </a:cubicBezTo>
                              <a:cubicBezTo>
                                <a:pt x="1102" y="8"/>
                                <a:pt x="1102" y="8"/>
                                <a:pt x="1102" y="8"/>
                              </a:cubicBezTo>
                              <a:cubicBezTo>
                                <a:pt x="1101" y="299"/>
                                <a:pt x="1101" y="299"/>
                                <a:pt x="1101" y="299"/>
                              </a:cubicBezTo>
                              <a:cubicBezTo>
                                <a:pt x="1155" y="299"/>
                                <a:pt x="1155" y="299"/>
                                <a:pt x="1155" y="299"/>
                              </a:cubicBezTo>
                              <a:cubicBezTo>
                                <a:pt x="1152" y="72"/>
                                <a:pt x="1152" y="72"/>
                                <a:pt x="1152" y="72"/>
                              </a:cubicBezTo>
                              <a:cubicBezTo>
                                <a:pt x="1287" y="299"/>
                                <a:pt x="1287" y="299"/>
                                <a:pt x="1287" y="299"/>
                              </a:cubicBezTo>
                              <a:cubicBezTo>
                                <a:pt x="1351" y="299"/>
                                <a:pt x="1351" y="299"/>
                                <a:pt x="1351" y="299"/>
                              </a:cubicBezTo>
                              <a:cubicBezTo>
                                <a:pt x="1351" y="8"/>
                                <a:pt x="1351" y="8"/>
                                <a:pt x="1351" y="8"/>
                              </a:cubicBezTo>
                              <a:cubicBezTo>
                                <a:pt x="1298" y="8"/>
                                <a:pt x="1298" y="8"/>
                                <a:pt x="1298" y="8"/>
                              </a:cubicBezTo>
                              <a:lnTo>
                                <a:pt x="1301" y="231"/>
                              </a:lnTo>
                              <a:close/>
                              <a:moveTo>
                                <a:pt x="1685" y="8"/>
                              </a:moveTo>
                              <a:cubicBezTo>
                                <a:pt x="1620" y="8"/>
                                <a:pt x="1620" y="8"/>
                                <a:pt x="1620" y="8"/>
                              </a:cubicBezTo>
                              <a:cubicBezTo>
                                <a:pt x="1496" y="167"/>
                                <a:pt x="1496" y="167"/>
                                <a:pt x="1496" y="167"/>
                              </a:cubicBezTo>
                              <a:cubicBezTo>
                                <a:pt x="1496" y="8"/>
                                <a:pt x="1496" y="8"/>
                                <a:pt x="1496" y="8"/>
                              </a:cubicBezTo>
                              <a:cubicBezTo>
                                <a:pt x="1440" y="8"/>
                                <a:pt x="1440" y="8"/>
                                <a:pt x="1440" y="8"/>
                              </a:cubicBezTo>
                              <a:cubicBezTo>
                                <a:pt x="1440" y="299"/>
                                <a:pt x="1440" y="299"/>
                                <a:pt x="1440" y="299"/>
                              </a:cubicBezTo>
                              <a:cubicBezTo>
                                <a:pt x="1496" y="299"/>
                                <a:pt x="1496" y="299"/>
                                <a:pt x="1496" y="299"/>
                              </a:cubicBezTo>
                              <a:cubicBezTo>
                                <a:pt x="1496" y="239"/>
                                <a:pt x="1496" y="239"/>
                                <a:pt x="1496" y="239"/>
                              </a:cubicBezTo>
                              <a:cubicBezTo>
                                <a:pt x="1551" y="171"/>
                                <a:pt x="1551" y="171"/>
                                <a:pt x="1551" y="171"/>
                              </a:cubicBezTo>
                              <a:cubicBezTo>
                                <a:pt x="1625" y="299"/>
                                <a:pt x="1625" y="299"/>
                                <a:pt x="1625" y="299"/>
                              </a:cubicBezTo>
                              <a:cubicBezTo>
                                <a:pt x="1687" y="299"/>
                                <a:pt x="1687" y="299"/>
                                <a:pt x="1687" y="299"/>
                              </a:cubicBezTo>
                              <a:cubicBezTo>
                                <a:pt x="1587" y="128"/>
                                <a:pt x="1587" y="128"/>
                                <a:pt x="1587" y="128"/>
                              </a:cubicBezTo>
                              <a:lnTo>
                                <a:pt x="1685" y="8"/>
                              </a:lnTo>
                              <a:close/>
                              <a:moveTo>
                                <a:pt x="1805" y="8"/>
                              </a:moveTo>
                              <a:cubicBezTo>
                                <a:pt x="1748" y="8"/>
                                <a:pt x="1748" y="8"/>
                                <a:pt x="1748" y="8"/>
                              </a:cubicBezTo>
                              <a:cubicBezTo>
                                <a:pt x="1748" y="299"/>
                                <a:pt x="1748" y="299"/>
                                <a:pt x="1748" y="299"/>
                              </a:cubicBezTo>
                              <a:cubicBezTo>
                                <a:pt x="1930" y="299"/>
                                <a:pt x="1930" y="299"/>
                                <a:pt x="1930" y="299"/>
                              </a:cubicBezTo>
                              <a:cubicBezTo>
                                <a:pt x="1930" y="248"/>
                                <a:pt x="1930" y="248"/>
                                <a:pt x="1930" y="248"/>
                              </a:cubicBezTo>
                              <a:cubicBezTo>
                                <a:pt x="1805" y="248"/>
                                <a:pt x="1805" y="248"/>
                                <a:pt x="1805" y="248"/>
                              </a:cubicBezTo>
                              <a:lnTo>
                                <a:pt x="1805" y="8"/>
                              </a:lnTo>
                              <a:close/>
                              <a:moveTo>
                                <a:pt x="1993" y="229"/>
                              </a:moveTo>
                              <a:cubicBezTo>
                                <a:pt x="1993" y="299"/>
                                <a:pt x="1993" y="299"/>
                                <a:pt x="1993" y="299"/>
                              </a:cubicBezTo>
                              <a:cubicBezTo>
                                <a:pt x="2050" y="299"/>
                                <a:pt x="2050" y="299"/>
                                <a:pt x="2050" y="299"/>
                              </a:cubicBezTo>
                              <a:cubicBezTo>
                                <a:pt x="2050" y="108"/>
                                <a:pt x="2050" y="108"/>
                                <a:pt x="2050" y="108"/>
                              </a:cubicBezTo>
                              <a:cubicBezTo>
                                <a:pt x="2050" y="8"/>
                                <a:pt x="2050" y="8"/>
                                <a:pt x="2050" y="8"/>
                              </a:cubicBezTo>
                              <a:cubicBezTo>
                                <a:pt x="1993" y="8"/>
                                <a:pt x="1993" y="8"/>
                                <a:pt x="1993" y="8"/>
                              </a:cubicBezTo>
                              <a:lnTo>
                                <a:pt x="1993" y="229"/>
                              </a:lnTo>
                              <a:close/>
                              <a:moveTo>
                                <a:pt x="2193" y="177"/>
                              </a:moveTo>
                              <a:cubicBezTo>
                                <a:pt x="2193" y="232"/>
                                <a:pt x="2182" y="248"/>
                                <a:pt x="2134" y="248"/>
                              </a:cubicBezTo>
                              <a:cubicBezTo>
                                <a:pt x="2110" y="248"/>
                                <a:pt x="2110" y="248"/>
                                <a:pt x="2110" y="248"/>
                              </a:cubicBezTo>
                              <a:cubicBezTo>
                                <a:pt x="2110" y="299"/>
                                <a:pt x="2110" y="299"/>
                                <a:pt x="2110" y="299"/>
                              </a:cubicBezTo>
                              <a:cubicBezTo>
                                <a:pt x="2134" y="299"/>
                                <a:pt x="2134" y="299"/>
                                <a:pt x="2134" y="299"/>
                              </a:cubicBezTo>
                              <a:cubicBezTo>
                                <a:pt x="2239" y="299"/>
                                <a:pt x="2250" y="267"/>
                                <a:pt x="2250" y="177"/>
                              </a:cubicBezTo>
                              <a:cubicBezTo>
                                <a:pt x="2250" y="8"/>
                                <a:pt x="2250" y="8"/>
                                <a:pt x="2250" y="8"/>
                              </a:cubicBezTo>
                              <a:cubicBezTo>
                                <a:pt x="2193" y="8"/>
                                <a:pt x="2193" y="8"/>
                                <a:pt x="2193" y="8"/>
                              </a:cubicBezTo>
                              <a:lnTo>
                                <a:pt x="2193" y="177"/>
                              </a:lnTo>
                              <a:close/>
                              <a:moveTo>
                                <a:pt x="2579" y="8"/>
                              </a:moveTo>
                              <a:cubicBezTo>
                                <a:pt x="2514" y="8"/>
                                <a:pt x="2514" y="8"/>
                                <a:pt x="2514" y="8"/>
                              </a:cubicBezTo>
                              <a:cubicBezTo>
                                <a:pt x="2390" y="167"/>
                                <a:pt x="2390" y="167"/>
                                <a:pt x="2390" y="167"/>
                              </a:cubicBezTo>
                              <a:cubicBezTo>
                                <a:pt x="2390" y="8"/>
                                <a:pt x="2390" y="8"/>
                                <a:pt x="2390" y="8"/>
                              </a:cubicBezTo>
                              <a:cubicBezTo>
                                <a:pt x="2334" y="8"/>
                                <a:pt x="2334" y="8"/>
                                <a:pt x="2334" y="8"/>
                              </a:cubicBezTo>
                              <a:cubicBezTo>
                                <a:pt x="2334" y="299"/>
                                <a:pt x="2334" y="299"/>
                                <a:pt x="2334" y="299"/>
                              </a:cubicBezTo>
                              <a:cubicBezTo>
                                <a:pt x="2390" y="299"/>
                                <a:pt x="2390" y="299"/>
                                <a:pt x="2390" y="299"/>
                              </a:cubicBezTo>
                              <a:cubicBezTo>
                                <a:pt x="2390" y="239"/>
                                <a:pt x="2390" y="239"/>
                                <a:pt x="2390" y="239"/>
                              </a:cubicBezTo>
                              <a:cubicBezTo>
                                <a:pt x="2445" y="171"/>
                                <a:pt x="2445" y="171"/>
                                <a:pt x="2445" y="171"/>
                              </a:cubicBezTo>
                              <a:cubicBezTo>
                                <a:pt x="2519" y="299"/>
                                <a:pt x="2519" y="299"/>
                                <a:pt x="2519" y="299"/>
                              </a:cubicBezTo>
                              <a:cubicBezTo>
                                <a:pt x="2581" y="299"/>
                                <a:pt x="2581" y="299"/>
                                <a:pt x="2581" y="299"/>
                              </a:cubicBezTo>
                              <a:cubicBezTo>
                                <a:pt x="2481" y="128"/>
                                <a:pt x="2481" y="128"/>
                                <a:pt x="2481" y="128"/>
                              </a:cubicBezTo>
                              <a:lnTo>
                                <a:pt x="2579" y="8"/>
                              </a:lnTo>
                              <a:close/>
                              <a:moveTo>
                                <a:pt x="2699" y="172"/>
                              </a:moveTo>
                              <a:cubicBezTo>
                                <a:pt x="2823" y="172"/>
                                <a:pt x="2823" y="172"/>
                                <a:pt x="2823" y="172"/>
                              </a:cubicBezTo>
                              <a:cubicBezTo>
                                <a:pt x="2823" y="128"/>
                                <a:pt x="2823" y="128"/>
                                <a:pt x="2823" y="128"/>
                              </a:cubicBezTo>
                              <a:cubicBezTo>
                                <a:pt x="2699" y="128"/>
                                <a:pt x="2699" y="128"/>
                                <a:pt x="2699" y="128"/>
                              </a:cubicBezTo>
                              <a:cubicBezTo>
                                <a:pt x="2699" y="56"/>
                                <a:pt x="2699" y="56"/>
                                <a:pt x="2699" y="56"/>
                              </a:cubicBezTo>
                              <a:cubicBezTo>
                                <a:pt x="2844" y="56"/>
                                <a:pt x="2844" y="56"/>
                                <a:pt x="2844" y="56"/>
                              </a:cubicBezTo>
                              <a:cubicBezTo>
                                <a:pt x="2844" y="8"/>
                                <a:pt x="2844" y="8"/>
                                <a:pt x="2844" y="8"/>
                              </a:cubicBezTo>
                              <a:cubicBezTo>
                                <a:pt x="2642" y="8"/>
                                <a:pt x="2642" y="8"/>
                                <a:pt x="2642" y="8"/>
                              </a:cubicBezTo>
                              <a:cubicBezTo>
                                <a:pt x="2642" y="299"/>
                                <a:pt x="2642" y="299"/>
                                <a:pt x="2642" y="299"/>
                              </a:cubicBezTo>
                              <a:cubicBezTo>
                                <a:pt x="2847" y="299"/>
                                <a:pt x="2847" y="299"/>
                                <a:pt x="2847" y="299"/>
                              </a:cubicBezTo>
                              <a:cubicBezTo>
                                <a:pt x="2847" y="251"/>
                                <a:pt x="2847" y="251"/>
                                <a:pt x="2847" y="251"/>
                              </a:cubicBezTo>
                              <a:cubicBezTo>
                                <a:pt x="2699" y="251"/>
                                <a:pt x="2699" y="251"/>
                                <a:pt x="2699" y="251"/>
                              </a:cubicBezTo>
                              <a:lnTo>
                                <a:pt x="2699" y="172"/>
                              </a:lnTo>
                              <a:close/>
                              <a:moveTo>
                                <a:pt x="3185" y="8"/>
                              </a:moveTo>
                              <a:cubicBezTo>
                                <a:pt x="3295" y="299"/>
                                <a:pt x="3295" y="299"/>
                                <a:pt x="3295" y="299"/>
                              </a:cubicBezTo>
                              <a:cubicBezTo>
                                <a:pt x="3233" y="299"/>
                                <a:pt x="3233" y="299"/>
                                <a:pt x="3233" y="299"/>
                              </a:cubicBezTo>
                              <a:cubicBezTo>
                                <a:pt x="3213" y="242"/>
                                <a:pt x="3213" y="242"/>
                                <a:pt x="3213" y="242"/>
                              </a:cubicBezTo>
                              <a:cubicBezTo>
                                <a:pt x="3090" y="242"/>
                                <a:pt x="3090" y="242"/>
                                <a:pt x="3090" y="242"/>
                              </a:cubicBezTo>
                              <a:cubicBezTo>
                                <a:pt x="3070" y="299"/>
                                <a:pt x="3070" y="299"/>
                                <a:pt x="3070" y="299"/>
                              </a:cubicBezTo>
                              <a:cubicBezTo>
                                <a:pt x="3009" y="299"/>
                                <a:pt x="3009" y="299"/>
                                <a:pt x="3009" y="299"/>
                              </a:cubicBezTo>
                              <a:cubicBezTo>
                                <a:pt x="3119" y="8"/>
                                <a:pt x="3119" y="8"/>
                                <a:pt x="3119" y="8"/>
                              </a:cubicBezTo>
                              <a:lnTo>
                                <a:pt x="3185" y="8"/>
                              </a:lnTo>
                              <a:close/>
                              <a:moveTo>
                                <a:pt x="3198" y="196"/>
                              </a:moveTo>
                              <a:cubicBezTo>
                                <a:pt x="3151" y="58"/>
                                <a:pt x="3151" y="58"/>
                                <a:pt x="3151" y="58"/>
                              </a:cubicBezTo>
                              <a:cubicBezTo>
                                <a:pt x="3105" y="196"/>
                                <a:pt x="3105" y="196"/>
                                <a:pt x="3105" y="196"/>
                              </a:cubicBezTo>
                              <a:lnTo>
                                <a:pt x="3198" y="196"/>
                              </a:lnTo>
                              <a:close/>
                              <a:moveTo>
                                <a:pt x="3515" y="152"/>
                              </a:moveTo>
                              <a:cubicBezTo>
                                <a:pt x="3515" y="227"/>
                                <a:pt x="3502" y="255"/>
                                <a:pt x="3453" y="255"/>
                              </a:cubicBezTo>
                              <a:cubicBezTo>
                                <a:pt x="3404" y="255"/>
                                <a:pt x="3391" y="227"/>
                                <a:pt x="3391" y="152"/>
                              </a:cubicBezTo>
                              <a:cubicBezTo>
                                <a:pt x="3391" y="8"/>
                                <a:pt x="3391" y="8"/>
                                <a:pt x="3391" y="8"/>
                              </a:cubicBezTo>
                              <a:cubicBezTo>
                                <a:pt x="3334" y="8"/>
                                <a:pt x="3334" y="8"/>
                                <a:pt x="3334" y="8"/>
                              </a:cubicBezTo>
                              <a:cubicBezTo>
                                <a:pt x="3334" y="156"/>
                                <a:pt x="3334" y="156"/>
                                <a:pt x="3334" y="156"/>
                              </a:cubicBezTo>
                              <a:cubicBezTo>
                                <a:pt x="3334" y="254"/>
                                <a:pt x="3352" y="307"/>
                                <a:pt x="3453" y="307"/>
                              </a:cubicBezTo>
                              <a:cubicBezTo>
                                <a:pt x="3556" y="307"/>
                                <a:pt x="3573" y="254"/>
                                <a:pt x="3573" y="156"/>
                              </a:cubicBezTo>
                              <a:cubicBezTo>
                                <a:pt x="3573" y="8"/>
                                <a:pt x="3573" y="8"/>
                                <a:pt x="3573" y="8"/>
                              </a:cubicBezTo>
                              <a:cubicBezTo>
                                <a:pt x="3515" y="8"/>
                                <a:pt x="3515" y="8"/>
                                <a:pt x="3515" y="8"/>
                              </a:cubicBezTo>
                              <a:lnTo>
                                <a:pt x="3515" y="152"/>
                              </a:lnTo>
                              <a:close/>
                              <a:moveTo>
                                <a:pt x="3844" y="194"/>
                              </a:moveTo>
                              <a:cubicBezTo>
                                <a:pt x="3899" y="299"/>
                                <a:pt x="3899" y="299"/>
                                <a:pt x="3899" y="299"/>
                              </a:cubicBezTo>
                              <a:cubicBezTo>
                                <a:pt x="3838" y="299"/>
                                <a:pt x="3838" y="299"/>
                                <a:pt x="3838" y="299"/>
                              </a:cubicBezTo>
                              <a:cubicBezTo>
                                <a:pt x="3791" y="201"/>
                                <a:pt x="3791" y="201"/>
                                <a:pt x="3791" y="201"/>
                              </a:cubicBezTo>
                              <a:cubicBezTo>
                                <a:pt x="3784" y="202"/>
                                <a:pt x="3777" y="202"/>
                                <a:pt x="3769" y="202"/>
                              </a:cubicBezTo>
                              <a:cubicBezTo>
                                <a:pt x="3713" y="202"/>
                                <a:pt x="3713" y="202"/>
                                <a:pt x="3713" y="202"/>
                              </a:cubicBezTo>
                              <a:cubicBezTo>
                                <a:pt x="3713" y="299"/>
                                <a:pt x="3713" y="299"/>
                                <a:pt x="3713" y="299"/>
                              </a:cubicBezTo>
                              <a:cubicBezTo>
                                <a:pt x="3656" y="299"/>
                                <a:pt x="3656" y="299"/>
                                <a:pt x="3656" y="299"/>
                              </a:cubicBezTo>
                              <a:cubicBezTo>
                                <a:pt x="3656" y="8"/>
                                <a:pt x="3656" y="8"/>
                                <a:pt x="3656" y="8"/>
                              </a:cubicBezTo>
                              <a:cubicBezTo>
                                <a:pt x="3771" y="8"/>
                                <a:pt x="3771" y="8"/>
                                <a:pt x="3771" y="8"/>
                              </a:cubicBezTo>
                              <a:cubicBezTo>
                                <a:pt x="3860" y="8"/>
                                <a:pt x="3897" y="27"/>
                                <a:pt x="3897" y="105"/>
                              </a:cubicBezTo>
                              <a:cubicBezTo>
                                <a:pt x="3897" y="156"/>
                                <a:pt x="3881" y="182"/>
                                <a:pt x="3844" y="194"/>
                              </a:cubicBezTo>
                              <a:close/>
                              <a:moveTo>
                                <a:pt x="3838" y="105"/>
                              </a:moveTo>
                              <a:cubicBezTo>
                                <a:pt x="3838" y="60"/>
                                <a:pt x="3812" y="55"/>
                                <a:pt x="3765" y="55"/>
                              </a:cubicBezTo>
                              <a:cubicBezTo>
                                <a:pt x="3713" y="55"/>
                                <a:pt x="3713" y="55"/>
                                <a:pt x="3713" y="55"/>
                              </a:cubicBezTo>
                              <a:cubicBezTo>
                                <a:pt x="3713" y="154"/>
                                <a:pt x="3713" y="154"/>
                                <a:pt x="3713" y="154"/>
                              </a:cubicBezTo>
                              <a:cubicBezTo>
                                <a:pt x="3765" y="154"/>
                                <a:pt x="3765" y="154"/>
                                <a:pt x="3765" y="154"/>
                              </a:cubicBezTo>
                              <a:cubicBezTo>
                                <a:pt x="3812" y="154"/>
                                <a:pt x="3838" y="149"/>
                                <a:pt x="3838" y="105"/>
                              </a:cubicBezTo>
                              <a:close/>
                              <a:moveTo>
                                <a:pt x="3973" y="252"/>
                              </a:moveTo>
                              <a:cubicBezTo>
                                <a:pt x="3973" y="299"/>
                                <a:pt x="3973" y="299"/>
                                <a:pt x="3973" y="299"/>
                              </a:cubicBezTo>
                              <a:cubicBezTo>
                                <a:pt x="4030" y="299"/>
                                <a:pt x="4030" y="299"/>
                                <a:pt x="4030" y="299"/>
                              </a:cubicBezTo>
                              <a:cubicBezTo>
                                <a:pt x="4030" y="118"/>
                                <a:pt x="4030" y="118"/>
                                <a:pt x="4030" y="118"/>
                              </a:cubicBezTo>
                              <a:cubicBezTo>
                                <a:pt x="4030" y="8"/>
                                <a:pt x="4030" y="8"/>
                                <a:pt x="4030" y="8"/>
                              </a:cubicBezTo>
                              <a:cubicBezTo>
                                <a:pt x="3973" y="8"/>
                                <a:pt x="3973" y="8"/>
                                <a:pt x="3973" y="8"/>
                              </a:cubicBezTo>
                              <a:lnTo>
                                <a:pt x="3973" y="252"/>
                              </a:lnTo>
                              <a:close/>
                              <a:moveTo>
                                <a:pt x="4165" y="86"/>
                              </a:moveTo>
                              <a:cubicBezTo>
                                <a:pt x="4165" y="65"/>
                                <a:pt x="4180" y="47"/>
                                <a:pt x="4224" y="48"/>
                              </a:cubicBezTo>
                              <a:cubicBezTo>
                                <a:pt x="4270" y="48"/>
                                <a:pt x="4282" y="69"/>
                                <a:pt x="4285" y="91"/>
                              </a:cubicBezTo>
                              <a:cubicBezTo>
                                <a:pt x="4338" y="81"/>
                                <a:pt x="4338" y="81"/>
                                <a:pt x="4338" y="81"/>
                              </a:cubicBezTo>
                              <a:cubicBezTo>
                                <a:pt x="4333" y="30"/>
                                <a:pt x="4302" y="1"/>
                                <a:pt x="4224" y="1"/>
                              </a:cubicBezTo>
                              <a:cubicBezTo>
                                <a:pt x="4145" y="0"/>
                                <a:pt x="4109" y="34"/>
                                <a:pt x="4109" y="88"/>
                              </a:cubicBezTo>
                              <a:cubicBezTo>
                                <a:pt x="4108" y="201"/>
                                <a:pt x="4288" y="155"/>
                                <a:pt x="4288" y="221"/>
                              </a:cubicBezTo>
                              <a:cubicBezTo>
                                <a:pt x="4288" y="249"/>
                                <a:pt x="4265" y="261"/>
                                <a:pt x="4228" y="260"/>
                              </a:cubicBezTo>
                              <a:cubicBezTo>
                                <a:pt x="4187" y="260"/>
                                <a:pt x="4164" y="244"/>
                                <a:pt x="4161" y="210"/>
                              </a:cubicBezTo>
                              <a:cubicBezTo>
                                <a:pt x="4107" y="218"/>
                                <a:pt x="4107" y="218"/>
                                <a:pt x="4107" y="218"/>
                              </a:cubicBezTo>
                              <a:cubicBezTo>
                                <a:pt x="4112" y="278"/>
                                <a:pt x="4153" y="306"/>
                                <a:pt x="4225" y="307"/>
                              </a:cubicBezTo>
                              <a:cubicBezTo>
                                <a:pt x="4304" y="307"/>
                                <a:pt x="4346" y="278"/>
                                <a:pt x="4346" y="219"/>
                              </a:cubicBezTo>
                              <a:cubicBezTo>
                                <a:pt x="4346" y="106"/>
                                <a:pt x="4165" y="151"/>
                                <a:pt x="4165" y="86"/>
                              </a:cubicBezTo>
                              <a:close/>
                              <a:moveTo>
                                <a:pt x="4656" y="50"/>
                              </a:moveTo>
                              <a:cubicBezTo>
                                <a:pt x="4694" y="50"/>
                                <a:pt x="4716" y="67"/>
                                <a:pt x="4721" y="103"/>
                              </a:cubicBezTo>
                              <a:cubicBezTo>
                                <a:pt x="4774" y="96"/>
                                <a:pt x="4774" y="96"/>
                                <a:pt x="4774" y="96"/>
                              </a:cubicBezTo>
                              <a:cubicBezTo>
                                <a:pt x="4769" y="32"/>
                                <a:pt x="4732" y="1"/>
                                <a:pt x="4656" y="1"/>
                              </a:cubicBezTo>
                              <a:cubicBezTo>
                                <a:pt x="4566" y="1"/>
                                <a:pt x="4528" y="49"/>
                                <a:pt x="4528" y="154"/>
                              </a:cubicBezTo>
                              <a:cubicBezTo>
                                <a:pt x="4528" y="259"/>
                                <a:pt x="4566" y="307"/>
                                <a:pt x="4656" y="307"/>
                              </a:cubicBezTo>
                              <a:cubicBezTo>
                                <a:pt x="4740" y="306"/>
                                <a:pt x="4773" y="266"/>
                                <a:pt x="4773" y="262"/>
                              </a:cubicBezTo>
                              <a:cubicBezTo>
                                <a:pt x="4773" y="152"/>
                                <a:pt x="4773" y="152"/>
                                <a:pt x="4773" y="152"/>
                              </a:cubicBezTo>
                              <a:cubicBezTo>
                                <a:pt x="4667" y="152"/>
                                <a:pt x="4667" y="152"/>
                                <a:pt x="4667" y="152"/>
                              </a:cubicBezTo>
                              <a:cubicBezTo>
                                <a:pt x="4667" y="191"/>
                                <a:pt x="4667" y="191"/>
                                <a:pt x="4667" y="191"/>
                              </a:cubicBezTo>
                              <a:cubicBezTo>
                                <a:pt x="4722" y="191"/>
                                <a:pt x="4722" y="191"/>
                                <a:pt x="4722" y="191"/>
                              </a:cubicBezTo>
                              <a:cubicBezTo>
                                <a:pt x="4722" y="235"/>
                                <a:pt x="4722" y="235"/>
                                <a:pt x="4722" y="235"/>
                              </a:cubicBezTo>
                              <a:cubicBezTo>
                                <a:pt x="4722" y="243"/>
                                <a:pt x="4699" y="259"/>
                                <a:pt x="4658" y="259"/>
                              </a:cubicBezTo>
                              <a:cubicBezTo>
                                <a:pt x="4608" y="259"/>
                                <a:pt x="4586" y="231"/>
                                <a:pt x="4586" y="154"/>
                              </a:cubicBezTo>
                              <a:cubicBezTo>
                                <a:pt x="4586" y="80"/>
                                <a:pt x="4608" y="50"/>
                                <a:pt x="4656" y="50"/>
                              </a:cubicBezTo>
                              <a:close/>
                              <a:moveTo>
                                <a:pt x="5041" y="194"/>
                              </a:moveTo>
                              <a:cubicBezTo>
                                <a:pt x="5096" y="299"/>
                                <a:pt x="5096" y="299"/>
                                <a:pt x="5096" y="299"/>
                              </a:cubicBezTo>
                              <a:cubicBezTo>
                                <a:pt x="5035" y="299"/>
                                <a:pt x="5035" y="299"/>
                                <a:pt x="5035" y="299"/>
                              </a:cubicBezTo>
                              <a:cubicBezTo>
                                <a:pt x="4988" y="201"/>
                                <a:pt x="4988" y="201"/>
                                <a:pt x="4988" y="201"/>
                              </a:cubicBezTo>
                              <a:cubicBezTo>
                                <a:pt x="4981" y="202"/>
                                <a:pt x="4974" y="202"/>
                                <a:pt x="4967" y="202"/>
                              </a:cubicBezTo>
                              <a:cubicBezTo>
                                <a:pt x="4910" y="202"/>
                                <a:pt x="4910" y="202"/>
                                <a:pt x="4910" y="202"/>
                              </a:cubicBezTo>
                              <a:cubicBezTo>
                                <a:pt x="4910" y="299"/>
                                <a:pt x="4910" y="299"/>
                                <a:pt x="4910" y="299"/>
                              </a:cubicBezTo>
                              <a:cubicBezTo>
                                <a:pt x="4853" y="299"/>
                                <a:pt x="4853" y="299"/>
                                <a:pt x="4853" y="299"/>
                              </a:cubicBezTo>
                              <a:cubicBezTo>
                                <a:pt x="4853" y="8"/>
                                <a:pt x="4853" y="8"/>
                                <a:pt x="4853" y="8"/>
                              </a:cubicBezTo>
                              <a:cubicBezTo>
                                <a:pt x="4968" y="8"/>
                                <a:pt x="4968" y="8"/>
                                <a:pt x="4968" y="8"/>
                              </a:cubicBezTo>
                              <a:cubicBezTo>
                                <a:pt x="5057" y="8"/>
                                <a:pt x="5094" y="27"/>
                                <a:pt x="5094" y="105"/>
                              </a:cubicBezTo>
                              <a:cubicBezTo>
                                <a:pt x="5094" y="156"/>
                                <a:pt x="5078" y="182"/>
                                <a:pt x="5041" y="194"/>
                              </a:cubicBezTo>
                              <a:close/>
                              <a:moveTo>
                                <a:pt x="5036" y="105"/>
                              </a:moveTo>
                              <a:cubicBezTo>
                                <a:pt x="5036" y="60"/>
                                <a:pt x="5009" y="55"/>
                                <a:pt x="4962" y="55"/>
                              </a:cubicBezTo>
                              <a:cubicBezTo>
                                <a:pt x="4910" y="55"/>
                                <a:pt x="4910" y="55"/>
                                <a:pt x="4910" y="55"/>
                              </a:cubicBezTo>
                              <a:cubicBezTo>
                                <a:pt x="4910" y="154"/>
                                <a:pt x="4910" y="154"/>
                                <a:pt x="4910" y="154"/>
                              </a:cubicBezTo>
                              <a:cubicBezTo>
                                <a:pt x="4962" y="154"/>
                                <a:pt x="4962" y="154"/>
                                <a:pt x="4962" y="154"/>
                              </a:cubicBezTo>
                              <a:cubicBezTo>
                                <a:pt x="5009" y="154"/>
                                <a:pt x="5036" y="149"/>
                                <a:pt x="5036" y="105"/>
                              </a:cubicBezTo>
                              <a:close/>
                              <a:moveTo>
                                <a:pt x="5415" y="154"/>
                              </a:moveTo>
                              <a:cubicBezTo>
                                <a:pt x="5415" y="259"/>
                                <a:pt x="5376" y="307"/>
                                <a:pt x="5285" y="307"/>
                              </a:cubicBezTo>
                              <a:cubicBezTo>
                                <a:pt x="5193" y="307"/>
                                <a:pt x="5154" y="259"/>
                                <a:pt x="5154" y="154"/>
                              </a:cubicBezTo>
                              <a:cubicBezTo>
                                <a:pt x="5154" y="49"/>
                                <a:pt x="5193" y="1"/>
                                <a:pt x="5285" y="1"/>
                              </a:cubicBezTo>
                              <a:cubicBezTo>
                                <a:pt x="5376" y="1"/>
                                <a:pt x="5415" y="49"/>
                                <a:pt x="5415" y="154"/>
                              </a:cubicBezTo>
                              <a:close/>
                              <a:moveTo>
                                <a:pt x="5357" y="154"/>
                              </a:moveTo>
                              <a:cubicBezTo>
                                <a:pt x="5357" y="80"/>
                                <a:pt x="5336" y="50"/>
                                <a:pt x="5285" y="50"/>
                              </a:cubicBezTo>
                              <a:cubicBezTo>
                                <a:pt x="5234" y="50"/>
                                <a:pt x="5213" y="80"/>
                                <a:pt x="5213" y="154"/>
                              </a:cubicBezTo>
                              <a:cubicBezTo>
                                <a:pt x="5213" y="228"/>
                                <a:pt x="5234" y="257"/>
                                <a:pt x="5285" y="257"/>
                              </a:cubicBezTo>
                              <a:cubicBezTo>
                                <a:pt x="5336" y="257"/>
                                <a:pt x="5357" y="228"/>
                                <a:pt x="5357" y="154"/>
                              </a:cubicBezTo>
                              <a:close/>
                              <a:moveTo>
                                <a:pt x="5547" y="172"/>
                              </a:moveTo>
                              <a:cubicBezTo>
                                <a:pt x="5672" y="172"/>
                                <a:pt x="5672" y="172"/>
                                <a:pt x="5672" y="172"/>
                              </a:cubicBezTo>
                              <a:cubicBezTo>
                                <a:pt x="5672" y="128"/>
                                <a:pt x="5672" y="128"/>
                                <a:pt x="5672" y="128"/>
                              </a:cubicBezTo>
                              <a:cubicBezTo>
                                <a:pt x="5547" y="128"/>
                                <a:pt x="5547" y="128"/>
                                <a:pt x="5547" y="128"/>
                              </a:cubicBezTo>
                              <a:cubicBezTo>
                                <a:pt x="5547" y="56"/>
                                <a:pt x="5547" y="56"/>
                                <a:pt x="5547" y="56"/>
                              </a:cubicBezTo>
                              <a:cubicBezTo>
                                <a:pt x="5693" y="56"/>
                                <a:pt x="5693" y="56"/>
                                <a:pt x="5693" y="56"/>
                              </a:cubicBezTo>
                              <a:cubicBezTo>
                                <a:pt x="5693" y="8"/>
                                <a:pt x="5693" y="8"/>
                                <a:pt x="5693" y="8"/>
                              </a:cubicBezTo>
                              <a:cubicBezTo>
                                <a:pt x="5491" y="8"/>
                                <a:pt x="5491" y="8"/>
                                <a:pt x="5491" y="8"/>
                              </a:cubicBezTo>
                              <a:cubicBezTo>
                                <a:pt x="5491" y="299"/>
                                <a:pt x="5491" y="299"/>
                                <a:pt x="5491" y="299"/>
                              </a:cubicBezTo>
                              <a:cubicBezTo>
                                <a:pt x="5696" y="299"/>
                                <a:pt x="5696" y="299"/>
                                <a:pt x="5696" y="299"/>
                              </a:cubicBezTo>
                              <a:cubicBezTo>
                                <a:pt x="5696" y="251"/>
                                <a:pt x="5696" y="251"/>
                                <a:pt x="5696" y="251"/>
                              </a:cubicBezTo>
                              <a:cubicBezTo>
                                <a:pt x="5547" y="251"/>
                                <a:pt x="5547" y="251"/>
                                <a:pt x="5547" y="251"/>
                              </a:cubicBezTo>
                              <a:lnTo>
                                <a:pt x="5547" y="172"/>
                              </a:lnTo>
                              <a:close/>
                              <a:moveTo>
                                <a:pt x="6004" y="108"/>
                              </a:moveTo>
                              <a:cubicBezTo>
                                <a:pt x="6004" y="187"/>
                                <a:pt x="5967" y="209"/>
                                <a:pt x="5864" y="209"/>
                              </a:cubicBezTo>
                              <a:cubicBezTo>
                                <a:pt x="5821" y="209"/>
                                <a:pt x="5821" y="209"/>
                                <a:pt x="5821" y="209"/>
                              </a:cubicBezTo>
                              <a:cubicBezTo>
                                <a:pt x="5821" y="299"/>
                                <a:pt x="5821" y="299"/>
                                <a:pt x="5821" y="299"/>
                              </a:cubicBezTo>
                              <a:cubicBezTo>
                                <a:pt x="5765" y="299"/>
                                <a:pt x="5765" y="299"/>
                                <a:pt x="5765" y="299"/>
                              </a:cubicBezTo>
                              <a:cubicBezTo>
                                <a:pt x="5765" y="8"/>
                                <a:pt x="5765" y="8"/>
                                <a:pt x="5765" y="8"/>
                              </a:cubicBezTo>
                              <a:cubicBezTo>
                                <a:pt x="5864" y="8"/>
                                <a:pt x="5864" y="8"/>
                                <a:pt x="5864" y="8"/>
                              </a:cubicBezTo>
                              <a:cubicBezTo>
                                <a:pt x="5967" y="8"/>
                                <a:pt x="6004" y="29"/>
                                <a:pt x="6004" y="108"/>
                              </a:cubicBezTo>
                              <a:close/>
                              <a:moveTo>
                                <a:pt x="5945" y="108"/>
                              </a:moveTo>
                              <a:cubicBezTo>
                                <a:pt x="5945" y="60"/>
                                <a:pt x="5918" y="54"/>
                                <a:pt x="5872" y="54"/>
                              </a:cubicBezTo>
                              <a:cubicBezTo>
                                <a:pt x="5821" y="54"/>
                                <a:pt x="5821" y="54"/>
                                <a:pt x="5821" y="54"/>
                              </a:cubicBezTo>
                              <a:cubicBezTo>
                                <a:pt x="5821" y="161"/>
                                <a:pt x="5821" y="161"/>
                                <a:pt x="5821" y="161"/>
                              </a:cubicBezTo>
                              <a:cubicBezTo>
                                <a:pt x="5872" y="161"/>
                                <a:pt x="5872" y="161"/>
                                <a:pt x="5872" y="161"/>
                              </a:cubicBezTo>
                              <a:cubicBezTo>
                                <a:pt x="5918" y="161"/>
                                <a:pt x="5945" y="155"/>
                                <a:pt x="5945" y="1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24585" y="537845"/>
                          <a:ext cx="1503680" cy="416560"/>
                        </a:xfrm>
                        <a:custGeom>
                          <a:avLst/>
                          <a:gdLst>
                            <a:gd name="T0" fmla="*/ 3241 w 4736"/>
                            <a:gd name="T1" fmla="*/ 398 h 1311"/>
                            <a:gd name="T2" fmla="*/ 2860 w 4736"/>
                            <a:gd name="T3" fmla="*/ 15 h 1311"/>
                            <a:gd name="T4" fmla="*/ 2381 w 4736"/>
                            <a:gd name="T5" fmla="*/ 1288 h 1311"/>
                            <a:gd name="T6" fmla="*/ 2635 w 4736"/>
                            <a:gd name="T7" fmla="*/ 779 h 1311"/>
                            <a:gd name="T8" fmla="*/ 2999 w 4736"/>
                            <a:gd name="T9" fmla="*/ 1289 h 1311"/>
                            <a:gd name="T10" fmla="*/ 3018 w 4736"/>
                            <a:gd name="T11" fmla="*/ 745 h 1311"/>
                            <a:gd name="T12" fmla="*/ 2949 w 4736"/>
                            <a:gd name="T13" fmla="*/ 488 h 1311"/>
                            <a:gd name="T14" fmla="*/ 2635 w 4736"/>
                            <a:gd name="T15" fmla="*/ 525 h 1311"/>
                            <a:gd name="T16" fmla="*/ 2860 w 4736"/>
                            <a:gd name="T17" fmla="*/ 269 h 1311"/>
                            <a:gd name="T18" fmla="*/ 2987 w 4736"/>
                            <a:gd name="T19" fmla="*/ 398 h 1311"/>
                            <a:gd name="T20" fmla="*/ 588 w 4736"/>
                            <a:gd name="T21" fmla="*/ 17 h 1311"/>
                            <a:gd name="T22" fmla="*/ 259 w 4736"/>
                            <a:gd name="T23" fmla="*/ 1289 h 1311"/>
                            <a:gd name="T24" fmla="*/ 845 w 4736"/>
                            <a:gd name="T25" fmla="*/ 1053 h 1311"/>
                            <a:gd name="T26" fmla="*/ 1201 w 4736"/>
                            <a:gd name="T27" fmla="*/ 1289 h 1311"/>
                            <a:gd name="T28" fmla="*/ 588 w 4736"/>
                            <a:gd name="T29" fmla="*/ 17 h 1311"/>
                            <a:gd name="T30" fmla="*/ 616 w 4736"/>
                            <a:gd name="T31" fmla="*/ 516 h 1311"/>
                            <a:gd name="T32" fmla="*/ 486 w 4736"/>
                            <a:gd name="T33" fmla="*/ 799 h 1311"/>
                            <a:gd name="T34" fmla="*/ 2183 w 4736"/>
                            <a:gd name="T35" fmla="*/ 17 h 1311"/>
                            <a:gd name="T36" fmla="*/ 2039 w 4736"/>
                            <a:gd name="T37" fmla="*/ 1167 h 1311"/>
                            <a:gd name="T38" fmla="*/ 1344 w 4736"/>
                            <a:gd name="T39" fmla="*/ 1168 h 1311"/>
                            <a:gd name="T40" fmla="*/ 1198 w 4736"/>
                            <a:gd name="T41" fmla="*/ 17 h 1311"/>
                            <a:gd name="T42" fmla="*/ 1452 w 4736"/>
                            <a:gd name="T43" fmla="*/ 819 h 1311"/>
                            <a:gd name="T44" fmla="*/ 1692 w 4736"/>
                            <a:gd name="T45" fmla="*/ 1057 h 1311"/>
                            <a:gd name="T46" fmla="*/ 1929 w 4736"/>
                            <a:gd name="T47" fmla="*/ 821 h 1311"/>
                            <a:gd name="T48" fmla="*/ 3444 w 4736"/>
                            <a:gd name="T49" fmla="*/ 13 h 1311"/>
                            <a:gd name="T50" fmla="*/ 3696 w 4736"/>
                            <a:gd name="T51" fmla="*/ 1291 h 1311"/>
                            <a:gd name="T52" fmla="*/ 3444 w 4736"/>
                            <a:gd name="T53" fmla="*/ 13 h 1311"/>
                            <a:gd name="T54" fmla="*/ 4703 w 4736"/>
                            <a:gd name="T55" fmla="*/ 1068 h 1311"/>
                            <a:gd name="T56" fmla="*/ 4476 w 4736"/>
                            <a:gd name="T57" fmla="*/ 1273 h 1311"/>
                            <a:gd name="T58" fmla="*/ 4141 w 4736"/>
                            <a:gd name="T59" fmla="*/ 1280 h 1311"/>
                            <a:gd name="T60" fmla="*/ 3995 w 4736"/>
                            <a:gd name="T61" fmla="*/ 1212 h 1311"/>
                            <a:gd name="T62" fmla="*/ 3855 w 4736"/>
                            <a:gd name="T63" fmla="*/ 1092 h 1311"/>
                            <a:gd name="T64" fmla="*/ 4086 w 4736"/>
                            <a:gd name="T65" fmla="*/ 956 h 1311"/>
                            <a:gd name="T66" fmla="*/ 4227 w 4736"/>
                            <a:gd name="T67" fmla="*/ 1035 h 1311"/>
                            <a:gd name="T68" fmla="*/ 4366 w 4736"/>
                            <a:gd name="T69" fmla="*/ 1042 h 1311"/>
                            <a:gd name="T70" fmla="*/ 4464 w 4736"/>
                            <a:gd name="T71" fmla="*/ 979 h 1311"/>
                            <a:gd name="T72" fmla="*/ 4471 w 4736"/>
                            <a:gd name="T73" fmla="*/ 883 h 1311"/>
                            <a:gd name="T74" fmla="*/ 4368 w 4736"/>
                            <a:gd name="T75" fmla="*/ 802 h 1311"/>
                            <a:gd name="T76" fmla="*/ 4116 w 4736"/>
                            <a:gd name="T77" fmla="*/ 691 h 1311"/>
                            <a:gd name="T78" fmla="*/ 3927 w 4736"/>
                            <a:gd name="T79" fmla="*/ 508 h 1311"/>
                            <a:gd name="T80" fmla="*/ 3930 w 4736"/>
                            <a:gd name="T81" fmla="*/ 226 h 1311"/>
                            <a:gd name="T82" fmla="*/ 4142 w 4736"/>
                            <a:gd name="T83" fmla="*/ 29 h 1311"/>
                            <a:gd name="T84" fmla="*/ 4414 w 4736"/>
                            <a:gd name="T85" fmla="*/ 13 h 1311"/>
                            <a:gd name="T86" fmla="*/ 4622 w 4736"/>
                            <a:gd name="T87" fmla="*/ 93 h 1311"/>
                            <a:gd name="T88" fmla="*/ 4543 w 4736"/>
                            <a:gd name="T89" fmla="*/ 344 h 1311"/>
                            <a:gd name="T90" fmla="*/ 4400 w 4736"/>
                            <a:gd name="T91" fmla="*/ 269 h 1311"/>
                            <a:gd name="T92" fmla="*/ 4199 w 4736"/>
                            <a:gd name="T93" fmla="*/ 284 h 1311"/>
                            <a:gd name="T94" fmla="*/ 4171 w 4736"/>
                            <a:gd name="T95" fmla="*/ 417 h 1311"/>
                            <a:gd name="T96" fmla="*/ 4275 w 4736"/>
                            <a:gd name="T97" fmla="*/ 488 h 1311"/>
                            <a:gd name="T98" fmla="*/ 4532 w 4736"/>
                            <a:gd name="T99" fmla="*/ 600 h 1311"/>
                            <a:gd name="T100" fmla="*/ 4717 w 4736"/>
                            <a:gd name="T101" fmla="*/ 795 h 1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736" h="1311">
                              <a:moveTo>
                                <a:pt x="3180" y="606"/>
                              </a:moveTo>
                              <a:cubicBezTo>
                                <a:pt x="3220" y="544"/>
                                <a:pt x="3241" y="475"/>
                                <a:pt x="3241" y="398"/>
                              </a:cubicBezTo>
                              <a:cubicBezTo>
                                <a:pt x="3241" y="293"/>
                                <a:pt x="3204" y="203"/>
                                <a:pt x="3129" y="128"/>
                              </a:cubicBezTo>
                              <a:cubicBezTo>
                                <a:pt x="3055" y="53"/>
                                <a:pt x="2965" y="15"/>
                                <a:pt x="2860" y="15"/>
                              </a:cubicBezTo>
                              <a:cubicBezTo>
                                <a:pt x="2381" y="15"/>
                                <a:pt x="2381" y="15"/>
                                <a:pt x="2381" y="15"/>
                              </a:cubicBezTo>
                              <a:cubicBezTo>
                                <a:pt x="2381" y="1288"/>
                                <a:pt x="2381" y="1288"/>
                                <a:pt x="2381" y="1288"/>
                              </a:cubicBezTo>
                              <a:cubicBezTo>
                                <a:pt x="2635" y="1288"/>
                                <a:pt x="2635" y="1288"/>
                                <a:pt x="2635" y="1288"/>
                              </a:cubicBezTo>
                              <a:cubicBezTo>
                                <a:pt x="2635" y="779"/>
                                <a:pt x="2635" y="779"/>
                                <a:pt x="2635" y="779"/>
                              </a:cubicBezTo>
                              <a:cubicBezTo>
                                <a:pt x="2762" y="779"/>
                                <a:pt x="2762" y="779"/>
                                <a:pt x="2762" y="779"/>
                              </a:cubicBezTo>
                              <a:cubicBezTo>
                                <a:pt x="2999" y="1289"/>
                                <a:pt x="2999" y="1289"/>
                                <a:pt x="2999" y="1289"/>
                              </a:cubicBezTo>
                              <a:cubicBezTo>
                                <a:pt x="3270" y="1289"/>
                                <a:pt x="3270" y="1289"/>
                                <a:pt x="3270" y="1289"/>
                              </a:cubicBezTo>
                              <a:cubicBezTo>
                                <a:pt x="3018" y="745"/>
                                <a:pt x="3018" y="745"/>
                                <a:pt x="3018" y="745"/>
                              </a:cubicBezTo>
                              <a:cubicBezTo>
                                <a:pt x="3085" y="715"/>
                                <a:pt x="3139" y="668"/>
                                <a:pt x="3180" y="606"/>
                              </a:cubicBezTo>
                              <a:close/>
                              <a:moveTo>
                                <a:pt x="2949" y="488"/>
                              </a:moveTo>
                              <a:cubicBezTo>
                                <a:pt x="2925" y="513"/>
                                <a:pt x="2895" y="525"/>
                                <a:pt x="2860" y="525"/>
                              </a:cubicBezTo>
                              <a:cubicBezTo>
                                <a:pt x="2635" y="525"/>
                                <a:pt x="2635" y="525"/>
                                <a:pt x="2635" y="525"/>
                              </a:cubicBezTo>
                              <a:cubicBezTo>
                                <a:pt x="2635" y="269"/>
                                <a:pt x="2635" y="269"/>
                                <a:pt x="2635" y="269"/>
                              </a:cubicBezTo>
                              <a:cubicBezTo>
                                <a:pt x="2860" y="269"/>
                                <a:pt x="2860" y="269"/>
                                <a:pt x="2860" y="269"/>
                              </a:cubicBezTo>
                              <a:cubicBezTo>
                                <a:pt x="2895" y="269"/>
                                <a:pt x="2925" y="282"/>
                                <a:pt x="2949" y="308"/>
                              </a:cubicBezTo>
                              <a:cubicBezTo>
                                <a:pt x="2974" y="333"/>
                                <a:pt x="2987" y="363"/>
                                <a:pt x="2987" y="398"/>
                              </a:cubicBezTo>
                              <a:cubicBezTo>
                                <a:pt x="2987" y="433"/>
                                <a:pt x="2974" y="463"/>
                                <a:pt x="2949" y="488"/>
                              </a:cubicBezTo>
                              <a:close/>
                              <a:moveTo>
                                <a:pt x="588" y="17"/>
                              </a:moveTo>
                              <a:cubicBezTo>
                                <a:pt x="0" y="1289"/>
                                <a:pt x="0" y="1289"/>
                                <a:pt x="0" y="1289"/>
                              </a:cubicBezTo>
                              <a:cubicBezTo>
                                <a:pt x="259" y="1289"/>
                                <a:pt x="259" y="1289"/>
                                <a:pt x="259" y="1289"/>
                              </a:cubicBezTo>
                              <a:cubicBezTo>
                                <a:pt x="367" y="1053"/>
                                <a:pt x="367" y="1053"/>
                                <a:pt x="367" y="1053"/>
                              </a:cubicBezTo>
                              <a:cubicBezTo>
                                <a:pt x="845" y="1053"/>
                                <a:pt x="845" y="1053"/>
                                <a:pt x="845" y="1053"/>
                              </a:cubicBezTo>
                              <a:cubicBezTo>
                                <a:pt x="945" y="1289"/>
                                <a:pt x="945" y="1289"/>
                                <a:pt x="945" y="1289"/>
                              </a:cubicBezTo>
                              <a:cubicBezTo>
                                <a:pt x="1201" y="1289"/>
                                <a:pt x="1201" y="1289"/>
                                <a:pt x="1201" y="1289"/>
                              </a:cubicBezTo>
                              <a:cubicBezTo>
                                <a:pt x="656" y="17"/>
                                <a:pt x="656" y="17"/>
                                <a:pt x="656" y="17"/>
                              </a:cubicBezTo>
                              <a:lnTo>
                                <a:pt x="588" y="17"/>
                              </a:lnTo>
                              <a:close/>
                              <a:moveTo>
                                <a:pt x="486" y="799"/>
                              </a:moveTo>
                              <a:cubicBezTo>
                                <a:pt x="616" y="516"/>
                                <a:pt x="616" y="516"/>
                                <a:pt x="616" y="516"/>
                              </a:cubicBezTo>
                              <a:cubicBezTo>
                                <a:pt x="736" y="799"/>
                                <a:pt x="736" y="799"/>
                                <a:pt x="736" y="799"/>
                              </a:cubicBezTo>
                              <a:lnTo>
                                <a:pt x="486" y="799"/>
                              </a:lnTo>
                              <a:close/>
                              <a:moveTo>
                                <a:pt x="1929" y="17"/>
                              </a:moveTo>
                              <a:cubicBezTo>
                                <a:pt x="2183" y="17"/>
                                <a:pt x="2183" y="17"/>
                                <a:pt x="2183" y="17"/>
                              </a:cubicBezTo>
                              <a:cubicBezTo>
                                <a:pt x="2183" y="819"/>
                                <a:pt x="2183" y="819"/>
                                <a:pt x="2183" y="819"/>
                              </a:cubicBezTo>
                              <a:cubicBezTo>
                                <a:pt x="2183" y="955"/>
                                <a:pt x="2135" y="1071"/>
                                <a:pt x="2039" y="1167"/>
                              </a:cubicBezTo>
                              <a:cubicBezTo>
                                <a:pt x="1943" y="1263"/>
                                <a:pt x="1827" y="1311"/>
                                <a:pt x="1692" y="1311"/>
                              </a:cubicBezTo>
                              <a:cubicBezTo>
                                <a:pt x="1556" y="1311"/>
                                <a:pt x="1440" y="1263"/>
                                <a:pt x="1344" y="1168"/>
                              </a:cubicBezTo>
                              <a:cubicBezTo>
                                <a:pt x="1248" y="1072"/>
                                <a:pt x="1199" y="957"/>
                                <a:pt x="1198" y="821"/>
                              </a:cubicBezTo>
                              <a:cubicBezTo>
                                <a:pt x="1198" y="17"/>
                                <a:pt x="1198" y="17"/>
                                <a:pt x="1198" y="17"/>
                              </a:cubicBezTo>
                              <a:cubicBezTo>
                                <a:pt x="1452" y="17"/>
                                <a:pt x="1452" y="17"/>
                                <a:pt x="1452" y="17"/>
                              </a:cubicBezTo>
                              <a:cubicBezTo>
                                <a:pt x="1452" y="819"/>
                                <a:pt x="1452" y="819"/>
                                <a:pt x="1452" y="819"/>
                              </a:cubicBezTo>
                              <a:cubicBezTo>
                                <a:pt x="1452" y="885"/>
                                <a:pt x="1476" y="941"/>
                                <a:pt x="1523" y="988"/>
                              </a:cubicBezTo>
                              <a:cubicBezTo>
                                <a:pt x="1569" y="1034"/>
                                <a:pt x="1625" y="1057"/>
                                <a:pt x="1692" y="1057"/>
                              </a:cubicBezTo>
                              <a:cubicBezTo>
                                <a:pt x="1757" y="1057"/>
                                <a:pt x="1813" y="1034"/>
                                <a:pt x="1859" y="988"/>
                              </a:cubicBezTo>
                              <a:cubicBezTo>
                                <a:pt x="1903" y="943"/>
                                <a:pt x="1927" y="888"/>
                                <a:pt x="1929" y="821"/>
                              </a:cubicBezTo>
                              <a:lnTo>
                                <a:pt x="1929" y="17"/>
                              </a:lnTo>
                              <a:close/>
                              <a:moveTo>
                                <a:pt x="3444" y="13"/>
                              </a:moveTo>
                              <a:cubicBezTo>
                                <a:pt x="3696" y="13"/>
                                <a:pt x="3696" y="13"/>
                                <a:pt x="3696" y="13"/>
                              </a:cubicBezTo>
                              <a:cubicBezTo>
                                <a:pt x="3696" y="1291"/>
                                <a:pt x="3696" y="1291"/>
                                <a:pt x="3696" y="1291"/>
                              </a:cubicBezTo>
                              <a:cubicBezTo>
                                <a:pt x="3444" y="1291"/>
                                <a:pt x="3444" y="1291"/>
                                <a:pt x="3444" y="1291"/>
                              </a:cubicBezTo>
                              <a:lnTo>
                                <a:pt x="3444" y="13"/>
                              </a:lnTo>
                              <a:close/>
                              <a:moveTo>
                                <a:pt x="4736" y="916"/>
                              </a:moveTo>
                              <a:cubicBezTo>
                                <a:pt x="4736" y="970"/>
                                <a:pt x="4725" y="1020"/>
                                <a:pt x="4703" y="1068"/>
                              </a:cubicBezTo>
                              <a:cubicBezTo>
                                <a:pt x="4681" y="1115"/>
                                <a:pt x="4651" y="1156"/>
                                <a:pt x="4613" y="1191"/>
                              </a:cubicBezTo>
                              <a:cubicBezTo>
                                <a:pt x="4575" y="1226"/>
                                <a:pt x="4529" y="1253"/>
                                <a:pt x="4476" y="1273"/>
                              </a:cubicBezTo>
                              <a:cubicBezTo>
                                <a:pt x="4423" y="1293"/>
                                <a:pt x="4366" y="1303"/>
                                <a:pt x="4304" y="1303"/>
                              </a:cubicBezTo>
                              <a:cubicBezTo>
                                <a:pt x="4248" y="1303"/>
                                <a:pt x="4194" y="1295"/>
                                <a:pt x="4141" y="1280"/>
                              </a:cubicBezTo>
                              <a:cubicBezTo>
                                <a:pt x="4089" y="1264"/>
                                <a:pt x="4040" y="1241"/>
                                <a:pt x="3994" y="1212"/>
                              </a:cubicBezTo>
                              <a:cubicBezTo>
                                <a:pt x="3995" y="1212"/>
                                <a:pt x="3995" y="1212"/>
                                <a:pt x="3995" y="1212"/>
                              </a:cubicBezTo>
                              <a:cubicBezTo>
                                <a:pt x="3962" y="1191"/>
                                <a:pt x="3933" y="1169"/>
                                <a:pt x="3908" y="1145"/>
                              </a:cubicBezTo>
                              <a:cubicBezTo>
                                <a:pt x="3882" y="1120"/>
                                <a:pt x="3865" y="1103"/>
                                <a:pt x="3855" y="1092"/>
                              </a:cubicBezTo>
                              <a:cubicBezTo>
                                <a:pt x="4045" y="916"/>
                                <a:pt x="4045" y="916"/>
                                <a:pt x="4045" y="916"/>
                              </a:cubicBezTo>
                              <a:cubicBezTo>
                                <a:pt x="4053" y="927"/>
                                <a:pt x="4067" y="941"/>
                                <a:pt x="4086" y="956"/>
                              </a:cubicBezTo>
                              <a:cubicBezTo>
                                <a:pt x="4105" y="971"/>
                                <a:pt x="4126" y="986"/>
                                <a:pt x="4150" y="999"/>
                              </a:cubicBezTo>
                              <a:cubicBezTo>
                                <a:pt x="4175" y="1014"/>
                                <a:pt x="4200" y="1025"/>
                                <a:pt x="4227" y="1035"/>
                              </a:cubicBezTo>
                              <a:cubicBezTo>
                                <a:pt x="4254" y="1045"/>
                                <a:pt x="4279" y="1050"/>
                                <a:pt x="4304" y="1050"/>
                              </a:cubicBezTo>
                              <a:cubicBezTo>
                                <a:pt x="4324" y="1050"/>
                                <a:pt x="4345" y="1047"/>
                                <a:pt x="4366" y="1042"/>
                              </a:cubicBezTo>
                              <a:cubicBezTo>
                                <a:pt x="4386" y="1038"/>
                                <a:pt x="4405" y="1030"/>
                                <a:pt x="4422" y="1020"/>
                              </a:cubicBezTo>
                              <a:cubicBezTo>
                                <a:pt x="4439" y="1009"/>
                                <a:pt x="4453" y="996"/>
                                <a:pt x="4464" y="979"/>
                              </a:cubicBezTo>
                              <a:cubicBezTo>
                                <a:pt x="4475" y="962"/>
                                <a:pt x="4481" y="940"/>
                                <a:pt x="4481" y="915"/>
                              </a:cubicBezTo>
                              <a:cubicBezTo>
                                <a:pt x="4481" y="905"/>
                                <a:pt x="4477" y="894"/>
                                <a:pt x="4471" y="883"/>
                              </a:cubicBezTo>
                              <a:cubicBezTo>
                                <a:pt x="4464" y="871"/>
                                <a:pt x="4452" y="859"/>
                                <a:pt x="4436" y="845"/>
                              </a:cubicBezTo>
                              <a:cubicBezTo>
                                <a:pt x="4420" y="832"/>
                                <a:pt x="4397" y="818"/>
                                <a:pt x="4368" y="802"/>
                              </a:cubicBezTo>
                              <a:cubicBezTo>
                                <a:pt x="4338" y="787"/>
                                <a:pt x="4302" y="771"/>
                                <a:pt x="4258" y="754"/>
                              </a:cubicBezTo>
                              <a:cubicBezTo>
                                <a:pt x="4207" y="735"/>
                                <a:pt x="4160" y="714"/>
                                <a:pt x="4116" y="691"/>
                              </a:cubicBezTo>
                              <a:cubicBezTo>
                                <a:pt x="4072" y="669"/>
                                <a:pt x="4034" y="642"/>
                                <a:pt x="4002" y="612"/>
                              </a:cubicBezTo>
                              <a:cubicBezTo>
                                <a:pt x="3969" y="581"/>
                                <a:pt x="3945" y="547"/>
                                <a:pt x="3927" y="508"/>
                              </a:cubicBezTo>
                              <a:cubicBezTo>
                                <a:pt x="3909" y="469"/>
                                <a:pt x="3900" y="424"/>
                                <a:pt x="3900" y="373"/>
                              </a:cubicBezTo>
                              <a:cubicBezTo>
                                <a:pt x="3900" y="320"/>
                                <a:pt x="3910" y="271"/>
                                <a:pt x="3930" y="226"/>
                              </a:cubicBezTo>
                              <a:cubicBezTo>
                                <a:pt x="3949" y="180"/>
                                <a:pt x="3977" y="141"/>
                                <a:pt x="4013" y="107"/>
                              </a:cubicBezTo>
                              <a:cubicBezTo>
                                <a:pt x="4049" y="74"/>
                                <a:pt x="4092" y="48"/>
                                <a:pt x="4142" y="29"/>
                              </a:cubicBezTo>
                              <a:cubicBezTo>
                                <a:pt x="4193" y="10"/>
                                <a:pt x="4248" y="0"/>
                                <a:pt x="4309" y="0"/>
                              </a:cubicBezTo>
                              <a:cubicBezTo>
                                <a:pt x="4342" y="0"/>
                                <a:pt x="4377" y="5"/>
                                <a:pt x="4414" y="13"/>
                              </a:cubicBezTo>
                              <a:cubicBezTo>
                                <a:pt x="4451" y="22"/>
                                <a:pt x="4487" y="33"/>
                                <a:pt x="4523" y="46"/>
                              </a:cubicBezTo>
                              <a:cubicBezTo>
                                <a:pt x="4558" y="59"/>
                                <a:pt x="4591" y="75"/>
                                <a:pt x="4622" y="93"/>
                              </a:cubicBezTo>
                              <a:cubicBezTo>
                                <a:pt x="4653" y="110"/>
                                <a:pt x="4679" y="128"/>
                                <a:pt x="4700" y="146"/>
                              </a:cubicBezTo>
                              <a:cubicBezTo>
                                <a:pt x="4543" y="344"/>
                                <a:pt x="4543" y="344"/>
                                <a:pt x="4543" y="344"/>
                              </a:cubicBezTo>
                              <a:cubicBezTo>
                                <a:pt x="4520" y="328"/>
                                <a:pt x="4496" y="313"/>
                                <a:pt x="4472" y="300"/>
                              </a:cubicBezTo>
                              <a:cubicBezTo>
                                <a:pt x="4451" y="289"/>
                                <a:pt x="4427" y="278"/>
                                <a:pt x="4400" y="269"/>
                              </a:cubicBezTo>
                              <a:cubicBezTo>
                                <a:pt x="4374" y="259"/>
                                <a:pt x="4346" y="254"/>
                                <a:pt x="4318" y="254"/>
                              </a:cubicBezTo>
                              <a:cubicBezTo>
                                <a:pt x="4267" y="254"/>
                                <a:pt x="4227" y="264"/>
                                <a:pt x="4199" y="284"/>
                              </a:cubicBezTo>
                              <a:cubicBezTo>
                                <a:pt x="4170" y="304"/>
                                <a:pt x="4156" y="333"/>
                                <a:pt x="4156" y="371"/>
                              </a:cubicBezTo>
                              <a:cubicBezTo>
                                <a:pt x="4156" y="388"/>
                                <a:pt x="4161" y="403"/>
                                <a:pt x="4171" y="417"/>
                              </a:cubicBezTo>
                              <a:cubicBezTo>
                                <a:pt x="4182" y="431"/>
                                <a:pt x="4196" y="444"/>
                                <a:pt x="4213" y="456"/>
                              </a:cubicBezTo>
                              <a:cubicBezTo>
                                <a:pt x="4231" y="467"/>
                                <a:pt x="4251" y="478"/>
                                <a:pt x="4275" y="488"/>
                              </a:cubicBezTo>
                              <a:cubicBezTo>
                                <a:pt x="4298" y="497"/>
                                <a:pt x="4322" y="507"/>
                                <a:pt x="4348" y="515"/>
                              </a:cubicBezTo>
                              <a:cubicBezTo>
                                <a:pt x="4421" y="543"/>
                                <a:pt x="4482" y="571"/>
                                <a:pt x="4532" y="600"/>
                              </a:cubicBezTo>
                              <a:cubicBezTo>
                                <a:pt x="4582" y="628"/>
                                <a:pt x="4622" y="659"/>
                                <a:pt x="4652" y="691"/>
                              </a:cubicBezTo>
                              <a:cubicBezTo>
                                <a:pt x="4683" y="723"/>
                                <a:pt x="4704" y="758"/>
                                <a:pt x="4717" y="795"/>
                              </a:cubicBezTo>
                              <a:cubicBezTo>
                                <a:pt x="4730" y="832"/>
                                <a:pt x="4736" y="873"/>
                                <a:pt x="4736" y="9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7524750" y="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65F1FF4E" id="Groep 3" o:spid="_x0000_s1026" style="position:absolute;margin-left:487.5pt;margin-top:0;width:538.7pt;height:90.75pt;z-index:251659264;mso-position-horizontal:right;mso-position-horizontal-relative:page;mso-position-vertical-relative:page;mso-height-relative:margin" coordorigin="7194" coordsize="68414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">
              <v:shape id="Freeform 11" o:spid="_x0000_s1027" style="position:absolute;left:7194;top:10553;width:19063;height:972;visibility:visible;mso-wrap-style:square;v-text-anchor:top" coordsize="600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" path="m147,128c247,299,247,299,247,299v-62,,-62,,-62,c111,171,111,171,111,171,56,239,56,239,56,239v,60,,60,,60c,299,,299,,299,,8,,8,,8v56,,56,,56,c56,167,56,167,56,167,180,8,180,8,180,8v65,,65,,65,l147,128xm542,154v,105,-39,153,-130,153c320,307,281,259,281,154,281,49,320,1,412,1v91,,130,48,130,153xm484,154c484,80,463,50,412,50v-51,,-72,30,-72,104c340,228,361,257,412,257v51,,72,-29,72,-103xm818,231c683,8,683,8,683,8v-64,,-64,,-64,c618,299,618,299,618,299v53,,53,,53,c669,72,669,72,669,72,803,299,803,299,803,299v65,,65,,65,c868,8,868,8,868,8v-53,,-53,,-53,l818,231xm956,299v57,,57,,57,c1013,8,1013,8,1013,8v-57,,-57,,-57,l956,299xm1301,231c1167,8,1167,8,1167,8v-65,,-65,,-65,c1101,299,1101,299,1101,299v54,,54,,54,c1152,72,1152,72,1152,72v135,227,135,227,135,227c1351,299,1351,299,1351,299v,-291,,-291,,-291c1298,8,1298,8,1298,8r3,223xm1685,8v-65,,-65,,-65,c1496,167,1496,167,1496,167v,-159,,-159,,-159c1440,8,1440,8,1440,8v,291,,291,,291c1496,299,1496,299,1496,299v,-60,,-60,,-60c1551,171,1551,171,1551,171v74,128,74,128,74,128c1687,299,1687,299,1687,299,1587,128,1587,128,1587,128l1685,8xm1805,8v-57,,-57,,-57,c1748,299,1748,299,1748,299v182,,182,,182,c1930,248,1930,248,1930,248v-125,,-125,,-125,l1805,8xm1993,229v,70,,70,,70c2050,299,2050,299,2050,299v,-191,,-191,,-191c2050,8,2050,8,2050,8v-57,,-57,,-57,l1993,229xm2193,177v,55,-11,71,-59,71c2110,248,2110,248,2110,248v,51,,51,,51c2134,299,2134,299,2134,299v105,,116,-32,116,-122c2250,8,2250,8,2250,8v-57,,-57,,-57,l2193,177xm2579,8v-65,,-65,,-65,c2390,167,2390,167,2390,167v,-159,,-159,,-159c2334,8,2334,8,2334,8v,291,,291,,291c2390,299,2390,299,2390,299v,-60,,-60,,-60c2445,171,2445,171,2445,171v74,128,74,128,74,128c2581,299,2581,299,2581,299,2481,128,2481,128,2481,128l2579,8xm2699,172v124,,124,,124,c2823,128,2823,128,2823,128v-124,,-124,,-124,c2699,56,2699,56,2699,56v145,,145,,145,c2844,8,2844,8,2844,8v-202,,-202,,-202,c2642,299,2642,299,2642,299v205,,205,,205,c2847,251,2847,251,2847,251v-148,,-148,,-148,l2699,172xm3185,8v110,291,110,291,110,291c3233,299,3233,299,3233,299v-20,-57,-20,-57,-20,-57c3090,242,3090,242,3090,242v-20,57,-20,57,-20,57c3009,299,3009,299,3009,299,3119,8,3119,8,3119,8r66,xm3198,196c3151,58,3151,58,3151,58v-46,138,-46,138,-46,138l3198,196xm3515,152v,75,-13,103,-62,103c3404,255,3391,227,3391,152v,-144,,-144,,-144c3334,8,3334,8,3334,8v,148,,148,,148c3334,254,3352,307,3453,307v103,,120,-53,120,-151c3573,8,3573,8,3573,8v-58,,-58,,-58,l3515,152xm3844,194v55,105,55,105,55,105c3838,299,3838,299,3838,299v-47,-98,-47,-98,-47,-98c3784,202,3777,202,3769,202v-56,,-56,,-56,c3713,299,3713,299,3713,299v-57,,-57,,-57,c3656,8,3656,8,3656,8v115,,115,,115,c3860,8,3897,27,3897,105v,51,-16,77,-53,89xm3838,105v,-45,-26,-50,-73,-50c3713,55,3713,55,3713,55v,99,,99,,99c3765,154,3765,154,3765,154v47,,73,-5,73,-49xm3973,252v,47,,47,,47c4030,299,4030,299,4030,299v,-181,,-181,,-181c4030,8,4030,8,4030,8v-57,,-57,,-57,l3973,252xm4165,86v,-21,15,-39,59,-38c4270,48,4282,69,4285,91v53,-10,53,-10,53,-10c4333,30,4302,1,4224,1,4145,,4109,34,4109,88v-1,113,179,67,179,133c4288,249,4265,261,4228,260v-41,,-64,-16,-67,-50c4107,218,4107,218,4107,218v5,60,46,88,118,89c4304,307,4346,278,4346,219v,-113,-181,-68,-181,-133xm4656,50v38,,60,17,65,53c4774,96,4774,96,4774,96,4769,32,4732,1,4656,1v-90,,-128,48,-128,153c4528,259,4566,307,4656,307v84,-1,117,-41,117,-45c4773,152,4773,152,4773,152v-106,,-106,,-106,c4667,191,4667,191,4667,191v55,,55,,55,c4722,235,4722,235,4722,235v,8,-23,24,-64,24c4608,259,4586,231,4586,154v,-74,22,-104,70,-104xm5041,194v55,105,55,105,55,105c5035,299,5035,299,5035,299v-47,-98,-47,-98,-47,-98c4981,202,4974,202,4967,202v-57,,-57,,-57,c4910,299,4910,299,4910,299v-57,,-57,,-57,c4853,8,4853,8,4853,8v115,,115,,115,c5057,8,5094,27,5094,105v,51,-16,77,-53,89xm5036,105v,-45,-27,-50,-74,-50c4910,55,4910,55,4910,55v,99,,99,,99c4962,154,4962,154,4962,154v47,,74,-5,74,-49xm5415,154v,105,-39,153,-130,153c5193,307,5154,259,5154,154,5154,49,5193,1,5285,1v91,,130,48,130,153xm5357,154v,-74,-21,-104,-72,-104c5234,50,5213,80,5213,154v,74,21,103,72,103c5336,257,5357,228,5357,154xm5547,172v125,,125,,125,c5672,128,5672,128,5672,128v-125,,-125,,-125,c5547,56,5547,56,5547,56v146,,146,,146,c5693,8,5693,8,5693,8v-202,,-202,,-202,c5491,299,5491,299,5491,299v205,,205,,205,c5696,251,5696,251,5696,251v-149,,-149,,-149,l5547,172xm6004,108v,79,-37,101,-140,101c5821,209,5821,209,5821,209v,90,,90,,90c5765,299,5765,299,5765,299v,-291,,-291,,-291c5864,8,5864,8,5864,8v103,,140,21,140,100xm5945,108v,-48,-27,-54,-73,-54c5821,54,5821,54,5821,54v,107,,107,,107c5872,161,5872,161,5872,161v46,,73,-6,73,-53xe" fillcolor="#09c" stroked="f">
                <v:path arrowok="t" o:connecttype="custom" o:connectlocs="35243,54116;0,2532;77788,2532;89218,48736;130810,15823;259715,73104;213043,94623;275590,2532;321628,94623;413068,73104;366713,94623;428943,2532;514350,2532;457200,94623;515938,94623;573088,2532;612775,78484;632778,94623;632778,2532;669925,78484;714375,2532;798195,2532;741045,94623;799783,94623;856933,54432;856933,17722;838835,94623;856933,54432;1020128,76585;990283,2532;985838,62027;1076643,48103;1096328,97155;1116013,48103;1203643,63610;1160780,94623;1220470,61394;1178878,48736;1261428,94623;1261428,2532;1360488,28798;1361440,69939;1341438,97155;1498918,32596;1478280,97155;1481773,60445;1456055,48736;1598613,94623;1558925,94623;1617345,33229;1558925,17406;1719263,48736;1719263,48736;1677988,81332;1800860,40508;1807528,2532;1808480,79433;1861820,66141;1830388,2532;1864360,17089;1887538,34178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28" style="position:absolute;left:11245;top:5378;width:15037;height:4166;visibility:visible;mso-wrap-style:square;v-text-anchor:top" coordsize="4736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" path="m3180,606v40,-62,61,-131,61,-208c3241,293,3204,203,3129,128,3055,53,2965,15,2860,15v-479,,-479,,-479,c2381,1288,2381,1288,2381,1288v254,,254,,254,c2635,779,2635,779,2635,779v127,,127,,127,c2999,1289,2999,1289,2999,1289v271,,271,,271,c3018,745,3018,745,3018,745v67,-30,121,-77,162,-139xm2949,488v-24,25,-54,37,-89,37c2635,525,2635,525,2635,525v,-256,,-256,,-256c2860,269,2860,269,2860,269v35,,65,13,89,39c2974,333,2987,363,2987,398v,35,-13,65,-38,90xm588,17c,1289,,1289,,1289v259,,259,,259,c367,1053,367,1053,367,1053v478,,478,,478,c945,1289,945,1289,945,1289v256,,256,,256,c656,17,656,17,656,17r-68,xm486,799c616,516,616,516,616,516,736,799,736,799,736,799r-250,xm1929,17v254,,254,,254,c2183,819,2183,819,2183,819v,136,-48,252,-144,348c1943,1263,1827,1311,1692,1311v-136,,-252,-48,-348,-143c1248,1072,1199,957,1198,821v,-804,,-804,,-804c1452,17,1452,17,1452,17v,802,,802,,802c1452,885,1476,941,1523,988v46,46,102,69,169,69c1757,1057,1813,1034,1859,988v44,-45,68,-100,70,-167l1929,17xm3444,13v252,,252,,252,c3696,1291,3696,1291,3696,1291v-252,,-252,,-252,l3444,13xm4736,916v,54,-11,104,-33,152c4681,1115,4651,1156,4613,1191v-38,35,-84,62,-137,82c4423,1293,4366,1303,4304,1303v-56,,-110,-8,-163,-23c4089,1264,4040,1241,3994,1212v1,,1,,1,c3962,1191,3933,1169,3908,1145v-26,-25,-43,-42,-53,-53c4045,916,4045,916,4045,916v8,11,22,25,41,40c4105,971,4126,986,4150,999v25,15,50,26,77,36c4254,1045,4279,1050,4304,1050v20,,41,-3,62,-8c4386,1038,4405,1030,4422,1020v17,-11,31,-24,42,-41c4475,962,4481,940,4481,915v,-10,-4,-21,-10,-32c4464,871,4452,859,4436,845v-16,-13,-39,-27,-68,-43c4338,787,4302,771,4258,754v-51,-19,-98,-40,-142,-63c4072,669,4034,642,4002,612v-33,-31,-57,-65,-75,-104c3909,469,3900,424,3900,373v,-53,10,-102,30,-147c3949,180,3977,141,4013,107v36,-33,79,-59,129,-78c4193,10,4248,,4309,v33,,68,5,105,13c4451,22,4487,33,4523,46v35,13,68,29,99,47c4653,110,4679,128,4700,146,4543,344,4543,344,4543,344v-23,-16,-47,-31,-71,-44c4451,289,4427,278,4400,269v-26,-10,-54,-15,-82,-15c4267,254,4227,264,4199,284v-29,20,-43,49,-43,87c4156,388,4161,403,4171,417v11,14,25,27,42,39c4231,467,4251,478,4275,488v23,9,47,19,73,27c4421,543,4482,571,4532,600v50,28,90,59,120,91c4683,723,4704,758,4717,795v13,37,19,78,19,121xe" fillcolor="#336" stroked="f">
                <v:path arrowok="t" o:connecttype="custom" o:connectlocs="1029018,126461;908050,4766;755968,409252;836613,247521;952183,409570;958215,236718;936308,155058;836613,166815;908050,85473;948373,126461;186690,5402;82233,409570;268288,334583;381318,409570;186690,5402;195580,163955;154305,253876;693103,5402;647383,370805;426720,371123;380365,5402;461010,260231;537210,335853;612458,260866;1093470,4131;1173480,410205;1093470,4131;1493203,339349;1421130,404486;1314768,406710;1268413,385104;1223963,346974;1297305,303762;1342073,328863;1386205,331087;1417320,311070;1419543,280566;1386840,254829;1306830,219560;1246823,161413;1247775,71810;1315085,9215;1401445,4131;1467485,29550;1442403,109303;1397000,85473;1333183,90239;1324293,132498;1357313,155058;1438910,190645;1497648,252605" o:connectangles="0,0,0,0,0,0,0,0,0,0,0,0,0,0,0,0,0,0,0,0,0,0,0,0,0,0,0,0,0,0,0,0,0,0,0,0,0,0,0,0,0,0,0,0,0,0,0,0,0,0,0"/>
                <o:lock v:ext="edit" verticies="t"/>
              </v:shape>
              <v:rect id="Rectangle 14" o:spid="_x0000_s1029" style="position:absolute;left:75247;width:36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" fillcolor="white [3212]" stroked="f"/>
              <w10:wrap anchorx="page" anchory="page"/>
            </v:group>
          </w:pict>
        </mc:Fallback>
      </mc:AlternateContent>
    </w:r>
    <w:r>
      <w:drawing>
        <wp:anchor distT="0" distB="0" distL="114300" distR="114300" simplePos="0" relativeHeight="251658241" behindDoc="1" locked="0" layoutInCell="0" allowOverlap="1" wp14:anchorId="3D596E07" wp14:editId="2ADEC53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103" cy="1078994"/>
          <wp:effectExtent l="0" t="0" r="1270" b="6985"/>
          <wp:wrapNone/>
          <wp:docPr id="36" name="P2007021315JU Logo Bloem Auris-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1078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30B256" w14:textId="77777777" w:rsidR="00D314B0" w:rsidRPr="00D314B0" w:rsidRDefault="00D314B0" w:rsidP="00D3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A5FB8"/>
    <w:multiLevelType w:val="hybridMultilevel"/>
    <w:tmpl w:val="CA0E0F6C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72494A"/>
    <w:multiLevelType w:val="multilevel"/>
    <w:tmpl w:val="7B421744"/>
    <w:numStyleLink w:val="OpsommingkleineletterAuris"/>
  </w:abstractNum>
  <w:abstractNum w:abstractNumId="12" w15:restartNumberingAfterBreak="0">
    <w:nsid w:val="04387E3A"/>
    <w:multiLevelType w:val="hybridMultilevel"/>
    <w:tmpl w:val="7096AA44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0EA27EB4"/>
    <w:multiLevelType w:val="multilevel"/>
    <w:tmpl w:val="B80072F2"/>
    <w:numStyleLink w:val="KopnummeringAuris"/>
  </w:abstractNum>
  <w:abstractNum w:abstractNumId="16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1ADD3686"/>
    <w:multiLevelType w:val="hybridMultilevel"/>
    <w:tmpl w:val="F53ECB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5C41492"/>
    <w:multiLevelType w:val="hybridMultilevel"/>
    <w:tmpl w:val="5212D552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337C84"/>
    <w:multiLevelType w:val="hybridMultilevel"/>
    <w:tmpl w:val="369E9C46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98E296B"/>
    <w:multiLevelType w:val="hybridMultilevel"/>
    <w:tmpl w:val="73F88150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48C7043"/>
    <w:multiLevelType w:val="hybridMultilevel"/>
    <w:tmpl w:val="3A10D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498835A8"/>
    <w:multiLevelType w:val="hybridMultilevel"/>
    <w:tmpl w:val="52643190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7282E"/>
    <w:multiLevelType w:val="hybridMultilevel"/>
    <w:tmpl w:val="F738C976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584C52"/>
    <w:multiLevelType w:val="multilevel"/>
    <w:tmpl w:val="8D0228AC"/>
    <w:numStyleLink w:val="OpsommingtekenAuris"/>
  </w:abstractNum>
  <w:abstractNum w:abstractNumId="33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7372A77"/>
    <w:multiLevelType w:val="hybridMultilevel"/>
    <w:tmpl w:val="C7CEE6FE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541EB"/>
    <w:multiLevelType w:val="hybridMultilevel"/>
    <w:tmpl w:val="4A66B9D8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E15FB"/>
    <w:multiLevelType w:val="hybridMultilevel"/>
    <w:tmpl w:val="D172863C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38" w15:restartNumberingAfterBreak="0">
    <w:nsid w:val="69BE74D7"/>
    <w:multiLevelType w:val="hybridMultilevel"/>
    <w:tmpl w:val="5678B5FE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644DD"/>
    <w:multiLevelType w:val="multilevel"/>
    <w:tmpl w:val="9E50E438"/>
    <w:numStyleLink w:val="OpsommingbolletjeAuris"/>
  </w:abstractNum>
  <w:abstractNum w:abstractNumId="40" w15:restartNumberingAfterBreak="0">
    <w:nsid w:val="6CAB1E63"/>
    <w:multiLevelType w:val="multilevel"/>
    <w:tmpl w:val="7FB6E594"/>
    <w:numStyleLink w:val="AgendapuntlijstAuris"/>
  </w:abstractNum>
  <w:abstractNum w:abstractNumId="41" w15:restartNumberingAfterBreak="0">
    <w:nsid w:val="6F0C5F0C"/>
    <w:multiLevelType w:val="hybridMultilevel"/>
    <w:tmpl w:val="24CE7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38598F"/>
    <w:multiLevelType w:val="multilevel"/>
    <w:tmpl w:val="90A8103A"/>
    <w:numStyleLink w:val="BijlagenummeringAuris"/>
  </w:abstractNum>
  <w:abstractNum w:abstractNumId="43" w15:restartNumberingAfterBreak="0">
    <w:nsid w:val="70EC4E8C"/>
    <w:multiLevelType w:val="multilevel"/>
    <w:tmpl w:val="C9FA2D30"/>
    <w:numStyleLink w:val="OpsommingopenrondjeAuris"/>
  </w:abstractNum>
  <w:abstractNum w:abstractNumId="44" w15:restartNumberingAfterBreak="0">
    <w:nsid w:val="72514D12"/>
    <w:multiLevelType w:val="hybridMultilevel"/>
    <w:tmpl w:val="FF1C5BEE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E6CDF"/>
    <w:multiLevelType w:val="multilevel"/>
    <w:tmpl w:val="B4BACAD8"/>
    <w:numStyleLink w:val="OpsommingstreepjeAuris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7" w15:restartNumberingAfterBreak="0">
    <w:nsid w:val="7BC32EDA"/>
    <w:multiLevelType w:val="hybridMultilevel"/>
    <w:tmpl w:val="3282FBF0"/>
    <w:lvl w:ilvl="0" w:tplc="2DDA7B6C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031916">
    <w:abstractNumId w:val="13"/>
  </w:num>
  <w:num w:numId="2" w16cid:durableId="1901868452">
    <w:abstractNumId w:val="27"/>
  </w:num>
  <w:num w:numId="3" w16cid:durableId="1214851330">
    <w:abstractNumId w:val="14"/>
  </w:num>
  <w:num w:numId="4" w16cid:durableId="2113041174">
    <w:abstractNumId w:val="31"/>
  </w:num>
  <w:num w:numId="5" w16cid:durableId="468061229">
    <w:abstractNumId w:val="17"/>
  </w:num>
  <w:num w:numId="6" w16cid:durableId="1989282503">
    <w:abstractNumId w:val="16"/>
  </w:num>
  <w:num w:numId="7" w16cid:durableId="1506700489">
    <w:abstractNumId w:val="25"/>
  </w:num>
  <w:num w:numId="8" w16cid:durableId="1552690870">
    <w:abstractNumId w:val="37"/>
  </w:num>
  <w:num w:numId="9" w16cid:durableId="70347917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46070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6121149">
    <w:abstractNumId w:val="23"/>
  </w:num>
  <w:num w:numId="12" w16cid:durableId="1626351663">
    <w:abstractNumId w:val="9"/>
  </w:num>
  <w:num w:numId="13" w16cid:durableId="2052344644">
    <w:abstractNumId w:val="7"/>
  </w:num>
  <w:num w:numId="14" w16cid:durableId="560335403">
    <w:abstractNumId w:val="6"/>
  </w:num>
  <w:num w:numId="15" w16cid:durableId="361593031">
    <w:abstractNumId w:val="5"/>
  </w:num>
  <w:num w:numId="16" w16cid:durableId="2059239102">
    <w:abstractNumId w:val="4"/>
  </w:num>
  <w:num w:numId="17" w16cid:durableId="990252729">
    <w:abstractNumId w:val="8"/>
  </w:num>
  <w:num w:numId="18" w16cid:durableId="332294244">
    <w:abstractNumId w:val="3"/>
  </w:num>
  <w:num w:numId="19" w16cid:durableId="379323943">
    <w:abstractNumId w:val="2"/>
  </w:num>
  <w:num w:numId="20" w16cid:durableId="885992919">
    <w:abstractNumId w:val="1"/>
  </w:num>
  <w:num w:numId="21" w16cid:durableId="497231714">
    <w:abstractNumId w:val="0"/>
  </w:num>
  <w:num w:numId="22" w16cid:durableId="1198199683">
    <w:abstractNumId w:val="30"/>
  </w:num>
  <w:num w:numId="23" w16cid:durableId="607933911">
    <w:abstractNumId w:val="40"/>
  </w:num>
  <w:num w:numId="24" w16cid:durableId="525020411">
    <w:abstractNumId w:val="39"/>
  </w:num>
  <w:num w:numId="25" w16cid:durableId="2069571830">
    <w:abstractNumId w:val="43"/>
  </w:num>
  <w:num w:numId="26" w16cid:durableId="1985621034">
    <w:abstractNumId w:val="45"/>
  </w:num>
  <w:num w:numId="27" w16cid:durableId="1099449914">
    <w:abstractNumId w:val="15"/>
  </w:num>
  <w:num w:numId="28" w16cid:durableId="1646546523">
    <w:abstractNumId w:val="42"/>
  </w:num>
  <w:num w:numId="29" w16cid:durableId="489561258">
    <w:abstractNumId w:val="32"/>
  </w:num>
  <w:num w:numId="30" w16cid:durableId="877816982">
    <w:abstractNumId w:val="20"/>
  </w:num>
  <w:num w:numId="31" w16cid:durableId="692342483">
    <w:abstractNumId w:val="18"/>
  </w:num>
  <w:num w:numId="32" w16cid:durableId="59638725">
    <w:abstractNumId w:val="33"/>
  </w:num>
  <w:num w:numId="33" w16cid:durableId="9444630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8423409">
    <w:abstractNumId w:val="11"/>
  </w:num>
  <w:num w:numId="35" w16cid:durableId="1350108739">
    <w:abstractNumId w:val="41"/>
  </w:num>
  <w:num w:numId="36" w16cid:durableId="134416287">
    <w:abstractNumId w:val="21"/>
  </w:num>
  <w:num w:numId="37" w16cid:durableId="905804159">
    <w:abstractNumId w:val="36"/>
  </w:num>
  <w:num w:numId="38" w16cid:durableId="1409616991">
    <w:abstractNumId w:val="47"/>
  </w:num>
  <w:num w:numId="39" w16cid:durableId="885408175">
    <w:abstractNumId w:val="22"/>
  </w:num>
  <w:num w:numId="40" w16cid:durableId="82185649">
    <w:abstractNumId w:val="44"/>
  </w:num>
  <w:num w:numId="41" w16cid:durableId="1684235479">
    <w:abstractNumId w:val="38"/>
  </w:num>
  <w:num w:numId="42" w16cid:durableId="1918586206">
    <w:abstractNumId w:val="34"/>
  </w:num>
  <w:num w:numId="43" w16cid:durableId="1779443553">
    <w:abstractNumId w:val="35"/>
  </w:num>
  <w:num w:numId="44" w16cid:durableId="439689215">
    <w:abstractNumId w:val="26"/>
  </w:num>
  <w:num w:numId="45" w16cid:durableId="856581138">
    <w:abstractNumId w:val="28"/>
  </w:num>
  <w:num w:numId="46" w16cid:durableId="181283535">
    <w:abstractNumId w:val="12"/>
  </w:num>
  <w:num w:numId="47" w16cid:durableId="1693797507">
    <w:abstractNumId w:val="10"/>
  </w:num>
  <w:num w:numId="48" w16cid:durableId="1919778318">
    <w:abstractNumId w:val="24"/>
  </w:num>
  <w:num w:numId="49" w16cid:durableId="93405708">
    <w:abstractNumId w:val="19"/>
  </w:num>
  <w:num w:numId="50" w16cid:durableId="785080016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CF"/>
    <w:rsid w:val="00004562"/>
    <w:rsid w:val="00006237"/>
    <w:rsid w:val="000064E9"/>
    <w:rsid w:val="0000663D"/>
    <w:rsid w:val="00010D95"/>
    <w:rsid w:val="00011BFA"/>
    <w:rsid w:val="00012390"/>
    <w:rsid w:val="00012581"/>
    <w:rsid w:val="000241B1"/>
    <w:rsid w:val="0002562D"/>
    <w:rsid w:val="0003377A"/>
    <w:rsid w:val="00035232"/>
    <w:rsid w:val="000418EF"/>
    <w:rsid w:val="0004513F"/>
    <w:rsid w:val="000476A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9698A"/>
    <w:rsid w:val="000A1B78"/>
    <w:rsid w:val="000A4A75"/>
    <w:rsid w:val="000B6B6E"/>
    <w:rsid w:val="000C0969"/>
    <w:rsid w:val="000C1A1A"/>
    <w:rsid w:val="000C1C2D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6B22"/>
    <w:rsid w:val="001170AE"/>
    <w:rsid w:val="00120C90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81A"/>
    <w:rsid w:val="00170CEB"/>
    <w:rsid w:val="0018093D"/>
    <w:rsid w:val="00187A59"/>
    <w:rsid w:val="0019042B"/>
    <w:rsid w:val="001B1B37"/>
    <w:rsid w:val="001B310B"/>
    <w:rsid w:val="001B4C7E"/>
    <w:rsid w:val="001C11BE"/>
    <w:rsid w:val="001C6232"/>
    <w:rsid w:val="001C63E7"/>
    <w:rsid w:val="001D2384"/>
    <w:rsid w:val="001D2A06"/>
    <w:rsid w:val="001D7434"/>
    <w:rsid w:val="001E2293"/>
    <w:rsid w:val="001E2931"/>
    <w:rsid w:val="001E34AC"/>
    <w:rsid w:val="001E5F7F"/>
    <w:rsid w:val="001E63E0"/>
    <w:rsid w:val="001F09EC"/>
    <w:rsid w:val="001F5B4F"/>
    <w:rsid w:val="001F5C28"/>
    <w:rsid w:val="001F6547"/>
    <w:rsid w:val="001F69AA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507E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96A36"/>
    <w:rsid w:val="002A28F4"/>
    <w:rsid w:val="002A2E44"/>
    <w:rsid w:val="002B0425"/>
    <w:rsid w:val="002B08A4"/>
    <w:rsid w:val="002B2998"/>
    <w:rsid w:val="002B64EE"/>
    <w:rsid w:val="002C46FB"/>
    <w:rsid w:val="002C49D6"/>
    <w:rsid w:val="002C6C31"/>
    <w:rsid w:val="002D0E88"/>
    <w:rsid w:val="002D3645"/>
    <w:rsid w:val="002D52B2"/>
    <w:rsid w:val="002E2611"/>
    <w:rsid w:val="002E274E"/>
    <w:rsid w:val="002E68CD"/>
    <w:rsid w:val="002F678C"/>
    <w:rsid w:val="002F7B77"/>
    <w:rsid w:val="003063C0"/>
    <w:rsid w:val="00307C5B"/>
    <w:rsid w:val="00312D26"/>
    <w:rsid w:val="00315C9B"/>
    <w:rsid w:val="00317DEA"/>
    <w:rsid w:val="00322A9F"/>
    <w:rsid w:val="00323121"/>
    <w:rsid w:val="00334D4B"/>
    <w:rsid w:val="00335B5E"/>
    <w:rsid w:val="00337DDE"/>
    <w:rsid w:val="003447E5"/>
    <w:rsid w:val="00345315"/>
    <w:rsid w:val="00346631"/>
    <w:rsid w:val="00347094"/>
    <w:rsid w:val="00350657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6E0C"/>
    <w:rsid w:val="003A5ED3"/>
    <w:rsid w:val="003A6677"/>
    <w:rsid w:val="003B14A0"/>
    <w:rsid w:val="003B595E"/>
    <w:rsid w:val="003C42CB"/>
    <w:rsid w:val="003D04B7"/>
    <w:rsid w:val="003D09E4"/>
    <w:rsid w:val="003D3915"/>
    <w:rsid w:val="003D414A"/>
    <w:rsid w:val="003D49E5"/>
    <w:rsid w:val="003D5DD6"/>
    <w:rsid w:val="003E30F2"/>
    <w:rsid w:val="003E3B7D"/>
    <w:rsid w:val="003E766F"/>
    <w:rsid w:val="003F152D"/>
    <w:rsid w:val="003F2747"/>
    <w:rsid w:val="003F768C"/>
    <w:rsid w:val="004001AF"/>
    <w:rsid w:val="00410F28"/>
    <w:rsid w:val="00413CAA"/>
    <w:rsid w:val="0041674F"/>
    <w:rsid w:val="0042284E"/>
    <w:rsid w:val="0042594D"/>
    <w:rsid w:val="00441382"/>
    <w:rsid w:val="00444832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5F3B"/>
    <w:rsid w:val="00486319"/>
    <w:rsid w:val="00487543"/>
    <w:rsid w:val="004875E2"/>
    <w:rsid w:val="00490BBD"/>
    <w:rsid w:val="0049272A"/>
    <w:rsid w:val="00495327"/>
    <w:rsid w:val="004B2C90"/>
    <w:rsid w:val="004B4E57"/>
    <w:rsid w:val="004C19C9"/>
    <w:rsid w:val="004C51F8"/>
    <w:rsid w:val="004D2412"/>
    <w:rsid w:val="004F385A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2147"/>
    <w:rsid w:val="005439B3"/>
    <w:rsid w:val="00543D5E"/>
    <w:rsid w:val="00545244"/>
    <w:rsid w:val="00550742"/>
    <w:rsid w:val="00553801"/>
    <w:rsid w:val="005559F5"/>
    <w:rsid w:val="005615BE"/>
    <w:rsid w:val="00562E3D"/>
    <w:rsid w:val="00575FFC"/>
    <w:rsid w:val="005818B8"/>
    <w:rsid w:val="005868FE"/>
    <w:rsid w:val="00587DF4"/>
    <w:rsid w:val="0059027A"/>
    <w:rsid w:val="005A1BD7"/>
    <w:rsid w:val="005A2BEC"/>
    <w:rsid w:val="005A36BE"/>
    <w:rsid w:val="005A3AEA"/>
    <w:rsid w:val="005B4FAF"/>
    <w:rsid w:val="005C5603"/>
    <w:rsid w:val="005C6668"/>
    <w:rsid w:val="005D4151"/>
    <w:rsid w:val="005D5E21"/>
    <w:rsid w:val="005E02CD"/>
    <w:rsid w:val="005E16B5"/>
    <w:rsid w:val="005E3E58"/>
    <w:rsid w:val="005F1E97"/>
    <w:rsid w:val="006040DB"/>
    <w:rsid w:val="006066F8"/>
    <w:rsid w:val="00606D41"/>
    <w:rsid w:val="00610FF8"/>
    <w:rsid w:val="00612C22"/>
    <w:rsid w:val="0062071B"/>
    <w:rsid w:val="00624485"/>
    <w:rsid w:val="00641E45"/>
    <w:rsid w:val="00645CF1"/>
    <w:rsid w:val="00647A67"/>
    <w:rsid w:val="00653D01"/>
    <w:rsid w:val="00664EE1"/>
    <w:rsid w:val="00665189"/>
    <w:rsid w:val="006662ED"/>
    <w:rsid w:val="00670274"/>
    <w:rsid w:val="006767B2"/>
    <w:rsid w:val="00677584"/>
    <w:rsid w:val="00685EED"/>
    <w:rsid w:val="006953A2"/>
    <w:rsid w:val="006A2F5C"/>
    <w:rsid w:val="006B0F13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140E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3D57"/>
    <w:rsid w:val="00775717"/>
    <w:rsid w:val="00776618"/>
    <w:rsid w:val="007841A3"/>
    <w:rsid w:val="007865DD"/>
    <w:rsid w:val="00787B55"/>
    <w:rsid w:val="00787CE0"/>
    <w:rsid w:val="0079179F"/>
    <w:rsid w:val="00792FC0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2E26"/>
    <w:rsid w:val="007E7724"/>
    <w:rsid w:val="007F0A2A"/>
    <w:rsid w:val="007F1417"/>
    <w:rsid w:val="007F2FE1"/>
    <w:rsid w:val="007F48F0"/>
    <w:rsid w:val="007F653F"/>
    <w:rsid w:val="00805053"/>
    <w:rsid w:val="008064EE"/>
    <w:rsid w:val="00810585"/>
    <w:rsid w:val="008137ED"/>
    <w:rsid w:val="00814295"/>
    <w:rsid w:val="008222EE"/>
    <w:rsid w:val="00823AC1"/>
    <w:rsid w:val="00826EA4"/>
    <w:rsid w:val="00832239"/>
    <w:rsid w:val="00843B35"/>
    <w:rsid w:val="00854B34"/>
    <w:rsid w:val="0086137E"/>
    <w:rsid w:val="008664DD"/>
    <w:rsid w:val="008736AE"/>
    <w:rsid w:val="0087450B"/>
    <w:rsid w:val="00875927"/>
    <w:rsid w:val="008775D3"/>
    <w:rsid w:val="00877BD5"/>
    <w:rsid w:val="008802D3"/>
    <w:rsid w:val="00883B73"/>
    <w:rsid w:val="00886BB9"/>
    <w:rsid w:val="008870F0"/>
    <w:rsid w:val="008931CF"/>
    <w:rsid w:val="00893934"/>
    <w:rsid w:val="008A2A1D"/>
    <w:rsid w:val="008A3CB6"/>
    <w:rsid w:val="008A5E5E"/>
    <w:rsid w:val="008B5CD1"/>
    <w:rsid w:val="008C2F90"/>
    <w:rsid w:val="008C54A7"/>
    <w:rsid w:val="008C5834"/>
    <w:rsid w:val="008C6251"/>
    <w:rsid w:val="008D7BDD"/>
    <w:rsid w:val="008F35CF"/>
    <w:rsid w:val="0090254C"/>
    <w:rsid w:val="0090724E"/>
    <w:rsid w:val="00907888"/>
    <w:rsid w:val="00907DE2"/>
    <w:rsid w:val="00910D57"/>
    <w:rsid w:val="009221AC"/>
    <w:rsid w:val="009224DB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91A76"/>
    <w:rsid w:val="009B18A8"/>
    <w:rsid w:val="009B727B"/>
    <w:rsid w:val="009C1976"/>
    <w:rsid w:val="009C2F70"/>
    <w:rsid w:val="009C2F9E"/>
    <w:rsid w:val="009C7C33"/>
    <w:rsid w:val="009D2B5A"/>
    <w:rsid w:val="009D3188"/>
    <w:rsid w:val="009D5AE2"/>
    <w:rsid w:val="009E4C5C"/>
    <w:rsid w:val="009F74CD"/>
    <w:rsid w:val="009F7CB4"/>
    <w:rsid w:val="00A02468"/>
    <w:rsid w:val="00A07FEF"/>
    <w:rsid w:val="00A13BD1"/>
    <w:rsid w:val="00A14788"/>
    <w:rsid w:val="00A1497C"/>
    <w:rsid w:val="00A21956"/>
    <w:rsid w:val="00A35038"/>
    <w:rsid w:val="00A42EEC"/>
    <w:rsid w:val="00A450A2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4874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2E55"/>
    <w:rsid w:val="00B233E3"/>
    <w:rsid w:val="00B30352"/>
    <w:rsid w:val="00B346DF"/>
    <w:rsid w:val="00B460C2"/>
    <w:rsid w:val="00B47460"/>
    <w:rsid w:val="00B57FA9"/>
    <w:rsid w:val="00B63EB9"/>
    <w:rsid w:val="00B75ED8"/>
    <w:rsid w:val="00B77679"/>
    <w:rsid w:val="00B77809"/>
    <w:rsid w:val="00B83B98"/>
    <w:rsid w:val="00B83FAC"/>
    <w:rsid w:val="00B860DC"/>
    <w:rsid w:val="00B9540B"/>
    <w:rsid w:val="00BA1B5F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5564"/>
    <w:rsid w:val="00BD7FF1"/>
    <w:rsid w:val="00BE55A7"/>
    <w:rsid w:val="00BE64B3"/>
    <w:rsid w:val="00BF3767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71C1"/>
    <w:rsid w:val="00CA1FE3"/>
    <w:rsid w:val="00CA332D"/>
    <w:rsid w:val="00CA545E"/>
    <w:rsid w:val="00CB254D"/>
    <w:rsid w:val="00CB3377"/>
    <w:rsid w:val="00CB3533"/>
    <w:rsid w:val="00CB7600"/>
    <w:rsid w:val="00CB7625"/>
    <w:rsid w:val="00CB7D61"/>
    <w:rsid w:val="00CC6A4B"/>
    <w:rsid w:val="00CD7A5A"/>
    <w:rsid w:val="00CD7AAF"/>
    <w:rsid w:val="00CE2BA6"/>
    <w:rsid w:val="00CE564D"/>
    <w:rsid w:val="00CE7A3E"/>
    <w:rsid w:val="00CF181E"/>
    <w:rsid w:val="00CF2B0C"/>
    <w:rsid w:val="00D00B8C"/>
    <w:rsid w:val="00D023A0"/>
    <w:rsid w:val="00D16E87"/>
    <w:rsid w:val="00D25AA0"/>
    <w:rsid w:val="00D27D0E"/>
    <w:rsid w:val="00D314B0"/>
    <w:rsid w:val="00D3584D"/>
    <w:rsid w:val="00D35DA7"/>
    <w:rsid w:val="00D460D4"/>
    <w:rsid w:val="00D47AD0"/>
    <w:rsid w:val="00D516F7"/>
    <w:rsid w:val="00D5333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3083"/>
    <w:rsid w:val="00DE5157"/>
    <w:rsid w:val="00DF1BBC"/>
    <w:rsid w:val="00E02736"/>
    <w:rsid w:val="00E05BA5"/>
    <w:rsid w:val="00E07762"/>
    <w:rsid w:val="00E12CAA"/>
    <w:rsid w:val="00E239D8"/>
    <w:rsid w:val="00E26B51"/>
    <w:rsid w:val="00E318F2"/>
    <w:rsid w:val="00E334BB"/>
    <w:rsid w:val="00E34483"/>
    <w:rsid w:val="00E42DAD"/>
    <w:rsid w:val="00E4520C"/>
    <w:rsid w:val="00E45F90"/>
    <w:rsid w:val="00E47E3C"/>
    <w:rsid w:val="00E52291"/>
    <w:rsid w:val="00E527BE"/>
    <w:rsid w:val="00E5387D"/>
    <w:rsid w:val="00E56584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3D73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F005C9"/>
    <w:rsid w:val="00F01C07"/>
    <w:rsid w:val="00F01D72"/>
    <w:rsid w:val="00F1404D"/>
    <w:rsid w:val="00F16B2B"/>
    <w:rsid w:val="00F16EDB"/>
    <w:rsid w:val="00F208DC"/>
    <w:rsid w:val="00F22CB3"/>
    <w:rsid w:val="00F234F5"/>
    <w:rsid w:val="00F3166C"/>
    <w:rsid w:val="00F33259"/>
    <w:rsid w:val="00F41C7E"/>
    <w:rsid w:val="00F44FB8"/>
    <w:rsid w:val="00F502CA"/>
    <w:rsid w:val="00F519B9"/>
    <w:rsid w:val="00F55E8B"/>
    <w:rsid w:val="00F564F9"/>
    <w:rsid w:val="00F669BA"/>
    <w:rsid w:val="00F7766C"/>
    <w:rsid w:val="00F81C80"/>
    <w:rsid w:val="00F82076"/>
    <w:rsid w:val="00F94FCC"/>
    <w:rsid w:val="00FA1AA5"/>
    <w:rsid w:val="00FA269F"/>
    <w:rsid w:val="00FB21F7"/>
    <w:rsid w:val="00FB22AF"/>
    <w:rsid w:val="00FB2AAE"/>
    <w:rsid w:val="00FB7F9C"/>
    <w:rsid w:val="00FC25E1"/>
    <w:rsid w:val="00FC3FA5"/>
    <w:rsid w:val="00FC4C15"/>
    <w:rsid w:val="00FC5890"/>
    <w:rsid w:val="00FC6260"/>
    <w:rsid w:val="00FD2C03"/>
    <w:rsid w:val="00FD63B3"/>
    <w:rsid w:val="00FE1BFD"/>
    <w:rsid w:val="00FE7673"/>
    <w:rsid w:val="00FF5EF5"/>
    <w:rsid w:val="5958AD13"/>
    <w:rsid w:val="5CFA78D9"/>
    <w:rsid w:val="5DEDE605"/>
    <w:rsid w:val="67993396"/>
    <w:rsid w:val="6FEB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7AFA7F45"/>
  <w15:chartTrackingRefBased/>
  <w15:docId w15:val="{19FA5BA9-E916-4EDE-861C-1707969E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iandra GD" w:eastAsia="Times New Roman" w:hAnsi="Maiandra GD" w:cs="Maiandra GD"/>
        <w:kern w:val="2"/>
        <w:sz w:val="18"/>
        <w:szCs w:val="18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Auris"/>
    <w:uiPriority w:val="4"/>
    <w:rsid w:val="00D314B0"/>
    <w:pPr>
      <w:spacing w:line="260" w:lineRule="atLeast"/>
    </w:pPr>
    <w:rPr>
      <w:rFonts w:ascii="Calibri Light" w:hAnsi="Calibri Light"/>
      <w:color w:val="333366" w:themeColor="text1"/>
      <w:kern w:val="0"/>
      <w:sz w:val="20"/>
      <w:szCs w:val="20"/>
      <w14:ligatures w14:val="none"/>
    </w:rPr>
  </w:style>
  <w:style w:type="paragraph" w:styleId="Heading1">
    <w:name w:val="heading 1"/>
    <w:aliases w:val="Kop 1 Auris"/>
    <w:basedOn w:val="ZsysbasisAuris"/>
    <w:next w:val="BasistekstAuris"/>
    <w:uiPriority w:val="4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Kop 2 Auris"/>
    <w:basedOn w:val="ZsysbasisAuris"/>
    <w:next w:val="BasistekstAuris"/>
    <w:uiPriority w:val="4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Kop 3 Auris"/>
    <w:basedOn w:val="ZsysbasisAuris"/>
    <w:next w:val="BasistekstAuris"/>
    <w:uiPriority w:val="4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Heading4">
    <w:name w:val="heading 4"/>
    <w:aliases w:val="Kop 4 Auris"/>
    <w:basedOn w:val="ZsysbasisAuris"/>
    <w:next w:val="BasistekstAuris"/>
    <w:uiPriority w:val="4"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Heading5">
    <w:name w:val="heading 5"/>
    <w:aliases w:val="Kop 5 Auris"/>
    <w:basedOn w:val="ZsysbasisAuris"/>
    <w:next w:val="BasistekstAuris"/>
    <w:uiPriority w:val="4"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Heading6">
    <w:name w:val="heading 6"/>
    <w:aliases w:val="Kop 6 Auris"/>
    <w:basedOn w:val="ZsysbasisAuris"/>
    <w:next w:val="BasistekstAuris"/>
    <w:uiPriority w:val="4"/>
    <w:rsid w:val="00345315"/>
    <w:pPr>
      <w:keepNext/>
      <w:keepLines/>
      <w:numPr>
        <w:ilvl w:val="5"/>
        <w:numId w:val="27"/>
      </w:numPr>
      <w:outlineLvl w:val="5"/>
    </w:pPr>
  </w:style>
  <w:style w:type="paragraph" w:styleId="Heading7">
    <w:name w:val="heading 7"/>
    <w:aliases w:val="Kop 7 Auris"/>
    <w:basedOn w:val="ZsysbasisAuris"/>
    <w:next w:val="BasistekstAuris"/>
    <w:uiPriority w:val="4"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Heading8">
    <w:name w:val="heading 8"/>
    <w:aliases w:val="Kop 8 Auris"/>
    <w:basedOn w:val="ZsysbasisAuris"/>
    <w:next w:val="BasistekstAuris"/>
    <w:uiPriority w:val="4"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Heading9">
    <w:name w:val="heading 9"/>
    <w:aliases w:val="Kop 9 Auris"/>
    <w:basedOn w:val="ZsysbasisAuris"/>
    <w:next w:val="BasistekstAuris"/>
    <w:uiPriority w:val="4"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FollowedHyperlink">
    <w:name w:val="FollowedHyperlink"/>
    <w:aliases w:val="GevolgdeHyperlink Auris"/>
    <w:basedOn w:val="DefaultParagraphFont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DefaultParagraphFont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Header">
    <w:name w:val="header"/>
    <w:basedOn w:val="ZsysbasisAuris"/>
    <w:next w:val="BasistekstAuris"/>
    <w:uiPriority w:val="98"/>
    <w:semiHidden/>
    <w:rsid w:val="00122DED"/>
  </w:style>
  <w:style w:type="paragraph" w:styleId="Footer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NoLi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Auris"/>
    <w:next w:val="BasistekstAuris"/>
    <w:uiPriority w:val="98"/>
    <w:semiHidden/>
    <w:rsid w:val="0020607F"/>
  </w:style>
  <w:style w:type="paragraph" w:styleId="EnvelopeAddress">
    <w:name w:val="envelope address"/>
    <w:basedOn w:val="ZsysbasisAuris"/>
    <w:next w:val="BasistekstAuris"/>
    <w:uiPriority w:val="98"/>
    <w:semiHidden/>
    <w:rsid w:val="0020607F"/>
  </w:style>
  <w:style w:type="paragraph" w:styleId="Clos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TOC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TOC2">
    <w:name w:val="toc 2"/>
    <w:aliases w:val="Inhopg 2 Auris"/>
    <w:basedOn w:val="ZsysbasistocAuris"/>
    <w:next w:val="BasistekstAuris"/>
    <w:uiPriority w:val="4"/>
    <w:rsid w:val="00E65900"/>
  </w:style>
  <w:style w:type="paragraph" w:styleId="TOC3">
    <w:name w:val="toc 3"/>
    <w:aliases w:val="Inhopg 3 Auris"/>
    <w:basedOn w:val="ZsysbasistocAuris"/>
    <w:next w:val="BasistekstAuris"/>
    <w:uiPriority w:val="4"/>
    <w:rsid w:val="00E65900"/>
  </w:style>
  <w:style w:type="paragraph" w:styleId="TOC4">
    <w:name w:val="toc 4"/>
    <w:aliases w:val="Inhopg 4 Auris"/>
    <w:basedOn w:val="ZsysbasistocAuris"/>
    <w:next w:val="BasistekstAuris"/>
    <w:uiPriority w:val="4"/>
    <w:rsid w:val="00122DED"/>
  </w:style>
  <w:style w:type="paragraph" w:styleId="TableofAuthorities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Subtitle">
    <w:name w:val="Subtitle"/>
    <w:basedOn w:val="ZsysbasisAuris"/>
    <w:next w:val="BasistekstAuris"/>
    <w:uiPriority w:val="98"/>
    <w:semiHidden/>
    <w:rsid w:val="00122DED"/>
  </w:style>
  <w:style w:type="paragraph" w:styleId="Title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  <w:rPr>
      <w:color w:val="auto"/>
      <w:kern w:val="2"/>
      <w:sz w:val="18"/>
      <w:szCs w:val="18"/>
      <w14:ligatures w14:val="standardContextual"/>
    </w:r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  <w:rPr>
      <w:color w:val="auto"/>
      <w:kern w:val="2"/>
      <w:sz w:val="18"/>
      <w:szCs w:val="18"/>
      <w14:ligatures w14:val="standardContextual"/>
    </w:r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  <w:rPr>
      <w:color w:val="auto"/>
      <w:kern w:val="2"/>
      <w:sz w:val="18"/>
      <w:szCs w:val="18"/>
      <w14:ligatures w14:val="standardContextual"/>
    </w:r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  <w:rPr>
      <w:color w:val="auto"/>
      <w:kern w:val="2"/>
      <w:sz w:val="18"/>
      <w:szCs w:val="18"/>
      <w14:ligatures w14:val="standardContextual"/>
    </w:r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  <w:rPr>
      <w:color w:val="auto"/>
      <w:kern w:val="2"/>
      <w:sz w:val="18"/>
      <w:szCs w:val="18"/>
      <w14:ligatures w14:val="standardContextual"/>
    </w:r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  <w:rPr>
      <w:color w:val="auto"/>
      <w:kern w:val="2"/>
      <w:sz w:val="18"/>
      <w:szCs w:val="18"/>
      <w14:ligatures w14:val="standardContextual"/>
    </w:rPr>
  </w:style>
  <w:style w:type="paragraph" w:styleId="TOC5">
    <w:name w:val="toc 5"/>
    <w:aliases w:val="Inhopg 5 Auris"/>
    <w:basedOn w:val="ZsysbasistocAuris"/>
    <w:next w:val="BasistekstAuris"/>
    <w:uiPriority w:val="4"/>
    <w:rsid w:val="003964D4"/>
  </w:style>
  <w:style w:type="paragraph" w:styleId="TOC6">
    <w:name w:val="toc 6"/>
    <w:aliases w:val="Inhopg 6 Auris"/>
    <w:basedOn w:val="ZsysbasistocAuris"/>
    <w:next w:val="BasistekstAuris"/>
    <w:uiPriority w:val="4"/>
    <w:rsid w:val="003964D4"/>
  </w:style>
  <w:style w:type="paragraph" w:styleId="TOC7">
    <w:name w:val="toc 7"/>
    <w:aliases w:val="Inhopg 7 Auris"/>
    <w:basedOn w:val="ZsysbasistocAuris"/>
    <w:next w:val="BasistekstAuris"/>
    <w:uiPriority w:val="4"/>
    <w:rsid w:val="003964D4"/>
  </w:style>
  <w:style w:type="paragraph" w:styleId="TOC8">
    <w:name w:val="toc 8"/>
    <w:aliases w:val="Inhopg 8 Auris"/>
    <w:basedOn w:val="ZsysbasistocAuris"/>
    <w:next w:val="BasistekstAuris"/>
    <w:uiPriority w:val="4"/>
    <w:rsid w:val="003964D4"/>
  </w:style>
  <w:style w:type="paragraph" w:styleId="TOC9">
    <w:name w:val="toc 9"/>
    <w:aliases w:val="Inhopg 9 Auris"/>
    <w:basedOn w:val="ZsysbasistocAuris"/>
    <w:next w:val="BasistekstAuris"/>
    <w:uiPriority w:val="4"/>
    <w:rsid w:val="003964D4"/>
  </w:style>
  <w:style w:type="paragraph" w:styleId="EnvelopeReturn">
    <w:name w:val="envelope return"/>
    <w:basedOn w:val="ZsysbasisAuris"/>
    <w:next w:val="BasistekstAuris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6"/>
      </w:numPr>
    </w:pPr>
  </w:style>
  <w:style w:type="paragraph" w:styleId="MessageHeader">
    <w:name w:val="Message Header"/>
    <w:basedOn w:val="ZsysbasisAuris"/>
    <w:next w:val="BasistekstAuris"/>
    <w:uiPriority w:val="98"/>
    <w:semiHidden/>
    <w:rsid w:val="0020607F"/>
  </w:style>
  <w:style w:type="paragraph" w:styleId="BlockText">
    <w:name w:val="Block Text"/>
    <w:basedOn w:val="ZsysbasisAuris"/>
    <w:next w:val="BasistekstAuris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Auris"/>
    <w:next w:val="BasistekstAuris"/>
    <w:uiPriority w:val="98"/>
    <w:semiHidden/>
    <w:rsid w:val="0020607F"/>
  </w:style>
  <w:style w:type="paragraph" w:styleId="Signature">
    <w:name w:val="Signature"/>
    <w:basedOn w:val="ZsysbasisAuris"/>
    <w:next w:val="BasistekstAuris"/>
    <w:uiPriority w:val="98"/>
    <w:semiHidden/>
    <w:rsid w:val="0020607F"/>
  </w:style>
  <w:style w:type="paragraph" w:styleId="HTMLPreformatted">
    <w:name w:val="HTML Preformatted"/>
    <w:basedOn w:val="ZsysbasisAuris"/>
    <w:next w:val="BasistekstAuris"/>
    <w:uiPriority w:val="98"/>
    <w:semiHidden/>
    <w:rsid w:val="0020607F"/>
  </w:style>
  <w:style w:type="table" w:styleId="LightList-Accent6">
    <w:name w:val="Light List Accent 6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Address">
    <w:name w:val="HTML Address"/>
    <w:basedOn w:val="ZsysbasisAuris"/>
    <w:next w:val="BasistekstAuris"/>
    <w:uiPriority w:val="98"/>
    <w:semiHidden/>
    <w:rsid w:val="0020607F"/>
  </w:style>
  <w:style w:type="table" w:styleId="LightList-Accent2">
    <w:name w:val="Light List Accent 2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ghtShading-Accent6">
    <w:name w:val="Light Shading Accent 6"/>
    <w:basedOn w:val="TableNorma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stBullet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stContinue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stContinue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stContinue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stContinue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Auris"/>
    <w:next w:val="BasistekstAuris"/>
    <w:uiPriority w:val="98"/>
    <w:semiHidden/>
    <w:rsid w:val="0020607F"/>
  </w:style>
  <w:style w:type="paragraph" w:styleId="NoteHeading">
    <w:name w:val="Note Heading"/>
    <w:basedOn w:val="ZsysbasisAuris"/>
    <w:next w:val="BasistekstAuris"/>
    <w:uiPriority w:val="98"/>
    <w:semiHidden/>
    <w:rsid w:val="0020607F"/>
  </w:style>
  <w:style w:type="paragraph" w:styleId="BodyText">
    <w:name w:val="Body Text"/>
    <w:basedOn w:val="ZsysbasisAuris"/>
    <w:next w:val="BasistekstAuris"/>
    <w:link w:val="BodyTextChar"/>
    <w:uiPriority w:val="98"/>
    <w:semiHidden/>
    <w:rsid w:val="00D802A1"/>
  </w:style>
  <w:style w:type="paragraph" w:styleId="BodyText2">
    <w:name w:val="Body Text 2"/>
    <w:basedOn w:val="ZsysbasisAuris"/>
    <w:next w:val="BasistekstAuris"/>
    <w:link w:val="BodyText2Char"/>
    <w:uiPriority w:val="98"/>
    <w:semiHidden/>
    <w:rsid w:val="00E7078D"/>
  </w:style>
  <w:style w:type="paragraph" w:styleId="BodyText3">
    <w:name w:val="Body Text 3"/>
    <w:basedOn w:val="ZsysbasisAuris"/>
    <w:next w:val="BasistekstAuris"/>
    <w:uiPriority w:val="98"/>
    <w:semiHidden/>
    <w:rsid w:val="0020607F"/>
  </w:style>
  <w:style w:type="paragraph" w:styleId="BodyTextFirstIndent">
    <w:name w:val="Body Text First Indent"/>
    <w:basedOn w:val="ZsysbasisAuris"/>
    <w:next w:val="BasistekstAuris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BodyTextIndent">
    <w:name w:val="Body Text Indent"/>
    <w:basedOn w:val="ZsysbasisAuris"/>
    <w:next w:val="BasistekstAuris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Auris"/>
    <w:next w:val="BasistekstAuris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DefaultParagraphFont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NormalIndent">
    <w:name w:val="Normal Indent"/>
    <w:basedOn w:val="ZsysbasisAuris"/>
    <w:next w:val="BasistekstAuris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Auris"/>
    <w:basedOn w:val="DefaultParagraphFont"/>
    <w:uiPriority w:val="4"/>
    <w:rsid w:val="00CB7600"/>
    <w:rPr>
      <w:vertAlign w:val="superscript"/>
    </w:rPr>
  </w:style>
  <w:style w:type="paragraph" w:styleId="FootnoteTex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Auris"/>
    <w:next w:val="BasistekstAuris"/>
    <w:uiPriority w:val="98"/>
    <w:semiHidden/>
    <w:rsid w:val="0020607F"/>
  </w:style>
  <w:style w:type="paragraph" w:styleId="PlainText">
    <w:name w:val="Plain Text"/>
    <w:basedOn w:val="ZsysbasisAuris"/>
    <w:next w:val="BasistekstAuris"/>
    <w:uiPriority w:val="98"/>
    <w:semiHidden/>
    <w:rsid w:val="0020607F"/>
  </w:style>
  <w:style w:type="paragraph" w:styleId="BalloonText">
    <w:name w:val="Balloon Text"/>
    <w:basedOn w:val="ZsysbasisAuris"/>
    <w:next w:val="BasistekstAuris"/>
    <w:uiPriority w:val="98"/>
    <w:semiHidden/>
    <w:rsid w:val="0020607F"/>
  </w:style>
  <w:style w:type="paragraph" w:styleId="Caption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CommentTextChar">
    <w:name w:val="Comment Text Char"/>
    <w:basedOn w:val="ZsysbasisAurisChar"/>
    <w:link w:val="CommentText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Map">
    <w:name w:val="Document Map"/>
    <w:basedOn w:val="ZsysbasisAuris"/>
    <w:next w:val="BasistekstAuris"/>
    <w:uiPriority w:val="98"/>
    <w:semiHidden/>
    <w:rsid w:val="0020607F"/>
  </w:style>
  <w:style w:type="table" w:styleId="LightShading-Accent5">
    <w:name w:val="Light Shading Accent 5"/>
    <w:basedOn w:val="TableNorma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ndnoteTex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Heading">
    <w:name w:val="index heading"/>
    <w:basedOn w:val="ZsysbasisAuris"/>
    <w:next w:val="BasistekstAuris"/>
    <w:uiPriority w:val="98"/>
    <w:semiHidden/>
    <w:rsid w:val="0020607F"/>
  </w:style>
  <w:style w:type="paragraph" w:styleId="TOAHeading">
    <w:name w:val="toa heading"/>
    <w:basedOn w:val="ZsysbasisAuris"/>
    <w:next w:val="BasistekstAuris"/>
    <w:uiPriority w:val="98"/>
    <w:semiHidden/>
    <w:rsid w:val="0020607F"/>
  </w:style>
  <w:style w:type="paragraph" w:styleId="ListBullet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Auris"/>
    <w:next w:val="BasistekstAuris"/>
    <w:uiPriority w:val="98"/>
    <w:semiHidden/>
    <w:rsid w:val="0020607F"/>
  </w:style>
  <w:style w:type="paragraph" w:styleId="CommentText">
    <w:name w:val="annotation text"/>
    <w:basedOn w:val="ZsysbasisAuris"/>
    <w:next w:val="BasistekstAuris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ghtGrid-Accent6">
    <w:name w:val="Light Grid Accent 6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ColorfulList-Accent6">
    <w:name w:val="Colorful List Accent 6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4">
    <w:name w:val="Colorful Shading Accent 4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Grid-Accent6">
    <w:name w:val="Colorful Grid Accent 6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MediumList2-Accent6">
    <w:name w:val="Medium List 2 Accent 6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MediumGrid2-Accent6">
    <w:name w:val="Medium Grid 2 Accent 6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arkList-Accent6">
    <w:name w:val="Dark List Accent 6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phy">
    <w:name w:val="Bibliography"/>
    <w:basedOn w:val="ZsysbasisAuris"/>
    <w:next w:val="BasistekstAuris"/>
    <w:uiPriority w:val="98"/>
    <w:semiHidden/>
    <w:rsid w:val="00E07762"/>
  </w:style>
  <w:style w:type="paragraph" w:styleId="Quote">
    <w:name w:val="Quote"/>
    <w:basedOn w:val="ZsysbasisAuris"/>
    <w:next w:val="BasistekstAuris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IntenseQuote">
    <w:name w:val="Intense Quote"/>
    <w:basedOn w:val="ZsysbasisAuris"/>
    <w:next w:val="BasistekstAuris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Auris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Auris"/>
    <w:next w:val="BasistekstAuris"/>
    <w:uiPriority w:val="98"/>
    <w:semiHidden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CommentSubject">
    <w:name w:val="annotation subject"/>
    <w:basedOn w:val="ZsysbasisAuris"/>
    <w:next w:val="BasistekstAuris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AurisChar"/>
    <w:link w:val="BodyTex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Auris"/>
    <w:next w:val="BasistekstAuris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Auris"/>
    <w:next w:val="BasistekstAuris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ColorfulGrid">
    <w:name w:val="Colorful Grid"/>
    <w:basedOn w:val="TableNorma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7"/>
    <w:unhideWhenUsed/>
    <w:rsid w:val="0019042B"/>
    <w:rPr>
      <w:color w:val="2B579A"/>
      <w:shd w:val="clear" w:color="auto" w:fill="E1DFDD"/>
    </w:rPr>
  </w:style>
  <w:style w:type="table" w:styleId="LightGrid">
    <w:name w:val="Light Grid"/>
    <w:basedOn w:val="TableNorma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stTable1Light">
    <w:name w:val="List Table 1 Light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DefaultParagraphFont"/>
    <w:uiPriority w:val="97"/>
    <w:unhideWhenUsed/>
    <w:rsid w:val="0019042B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DefaultParagraphFont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DefaultParagraphFont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leGridLight">
    <w:name w:val="Grid Table Light"/>
    <w:basedOn w:val="TableNorma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DefaultParagraphFont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DefaultParagraphFont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8"/>
    <w:semiHidden/>
    <w:unhideWhenUsed/>
    <w:rsid w:val="000A4A75"/>
    <w:rPr>
      <w:u w:val="dotted"/>
    </w:rPr>
  </w:style>
  <w:style w:type="character" w:styleId="SmartLink">
    <w:name w:val="Smart Link"/>
    <w:basedOn w:val="DefaultParagraphFont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Mention">
    <w:name w:val="Mention"/>
    <w:basedOn w:val="DefaultParagraphFont"/>
    <w:uiPriority w:val="98"/>
    <w:semiHidden/>
    <w:unhideWhenUsed/>
    <w:rsid w:val="000A4A7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8487a05d-33cb-4390-83dc-07308e16b72f">false</Archief>
    <TaxCatchAll xmlns="d554a673-cccd-48b4-a92b-34518dca77cc" xsi:nil="true"/>
    <Onderwerp xmlns="8487a05d-33cb-4390-83dc-07308e16b72f" xsi:nil="true"/>
    <Applicatienaam xmlns="8487a05d-33cb-4390-83dc-07308e16b72f" xsi:nil="true"/>
    <Status xmlns="8487a05d-33cb-4390-83dc-07308e16b72f" xsi:nil="true"/>
    <Doelgroep xmlns="8487a05d-33cb-4390-83dc-07308e16b72f" xsi:nil="true"/>
    <Aandachtgebieden xmlns="8487a05d-33cb-4390-83dc-07308e16b72f" xsi:nil="true"/>
    <lcf76f155ced4ddcb4097134ff3c332f xmlns="8487a05d-33cb-4390-83dc-07308e16b72f">
      <Terms xmlns="http://schemas.microsoft.com/office/infopath/2007/PartnerControls"/>
    </lcf76f155ced4ddcb4097134ff3c332f>
    <Title0 xmlns="8487a05d-33cb-4390-83dc-07308e16b72f" xsi:nil="true"/>
    <Categorie xmlns="8487a05d-33cb-4390-83dc-07308e16b72f" xsi:nil="true"/>
    <Ontvangstdatum xmlns="8487a05d-33cb-4390-83dc-07308e16b72f" xsi:nil="true"/>
    <Afzender xmlns="8487a05d-33cb-4390-83dc-07308e16b7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03664D6E71E449FB9764E13FDCEEF" ma:contentTypeVersion="30" ma:contentTypeDescription="Een nieuw document maken." ma:contentTypeScope="" ma:versionID="a66fa3f9297bb2f4441f58f386334431">
  <xsd:schema xmlns:xsd="http://www.w3.org/2001/XMLSchema" xmlns:xs="http://www.w3.org/2001/XMLSchema" xmlns:p="http://schemas.microsoft.com/office/2006/metadata/properties" xmlns:ns2="8487a05d-33cb-4390-83dc-07308e16b72f" xmlns:ns3="c54cccfb-64f3-447c-a6a7-97db51c5c635" xmlns:ns4="d554a673-cccd-48b4-a92b-34518dca77cc" targetNamespace="http://schemas.microsoft.com/office/2006/metadata/properties" ma:root="true" ma:fieldsID="7b27c34ad8528a272d33041b6877719b" ns2:_="" ns3:_="" ns4:_="">
    <xsd:import namespace="8487a05d-33cb-4390-83dc-07308e16b72f"/>
    <xsd:import namespace="c54cccfb-64f3-447c-a6a7-97db51c5c635"/>
    <xsd:import namespace="d554a673-cccd-48b4-a92b-34518dca77cc"/>
    <xsd:element name="properties">
      <xsd:complexType>
        <xsd:sequence>
          <xsd:element name="documentManagement">
            <xsd:complexType>
              <xsd:all>
                <xsd:element ref="ns2:Aandachtgebieden" minOccurs="0"/>
                <xsd:element ref="ns2:Onderwerp" minOccurs="0"/>
                <xsd:element ref="ns2:Archief" minOccurs="0"/>
                <xsd:element ref="ns2:Status" minOccurs="0"/>
                <xsd:element ref="ns2:Categori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oelgroep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Title0" minOccurs="0"/>
                <xsd:element ref="ns2:MediaServiceObjectDetectorVersions" minOccurs="0"/>
                <xsd:element ref="ns2:MediaServiceSearchProperties" minOccurs="0"/>
                <xsd:element ref="ns2:Applicatienaam" minOccurs="0"/>
                <xsd:element ref="ns2:MediaServiceBillingMetadata" minOccurs="0"/>
                <xsd:element ref="ns2:Afzender" minOccurs="0"/>
                <xsd:element ref="ns2:Ontvangst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a05d-33cb-4390-83dc-07308e16b72f" elementFormDefault="qualified">
    <xsd:import namespace="http://schemas.microsoft.com/office/2006/documentManagement/types"/>
    <xsd:import namespace="http://schemas.microsoft.com/office/infopath/2007/PartnerControls"/>
    <xsd:element name="Aandachtgebieden" ma:index="1" nillable="true" ma:displayName="Applicatie" ma:format="Dropdown" ma:internalName="Aandachtgebied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NS"/>
                    <xsd:enumeration value="Parnassys"/>
                    <xsd:enumeration value="BergOp"/>
                    <xsd:enumeration value="Niet applicatie-gebonden"/>
                    <xsd:enumeration value="Alinea"/>
                    <xsd:enumeration value="ArQive"/>
                    <xsd:enumeration value="Attrack"/>
                    <xsd:enumeration value="Basispoort"/>
                    <xsd:enumeration value="CITO"/>
                    <xsd:enumeration value="DUO"/>
                    <xsd:enumeration value="Espanso"/>
                    <xsd:enumeration value="Expoints"/>
                    <xsd:enumeration value="Gynzy"/>
                    <xsd:enumeration value="Kennisbank"/>
                    <xsd:enumeration value="Kurzweil"/>
                    <xsd:enumeration value="LOGO3000"/>
                    <xsd:enumeration value="Match"/>
                    <xsd:enumeration value="MindExpressPrint"/>
                    <xsd:enumeration value="Mollie"/>
                    <xsd:enumeration value="Productiemodule"/>
                    <xsd:enumeration value="QGlobal / Qinteractive"/>
                    <xsd:enumeration value="Questmanager"/>
                    <xsd:enumeration value="Qlikview"/>
                    <xsd:enumeration value="Schoolkassa"/>
                    <xsd:enumeration value="SCOL"/>
                    <xsd:enumeration value="Secuform"/>
                    <xsd:enumeration value="Selfguide"/>
                    <xsd:enumeration value="Social Schools"/>
                    <xsd:enumeration value="SomToday"/>
                    <xsd:enumeration value="Teams"/>
                    <xsd:enumeration value="Zorgdomein"/>
                    <xsd:enumeration value="Zorgmail"/>
                    <xsd:enumeration value="Zwijnsen"/>
                    <xsd:enumeration value="Aanmeldgemak"/>
                    <xsd:enumeration value="XpertSuite"/>
                  </xsd:restriction>
                </xsd:simpleType>
              </xsd:element>
            </xsd:sequence>
          </xsd:extension>
        </xsd:complexContent>
      </xsd:complexType>
    </xsd:element>
    <xsd:element name="Onderwerp" ma:index="2" nillable="true" ma:displayName="Soort document" ma:description="Dit beschrijft het documenttype. " ma:format="Dropdown" ma:internalName="Onderwer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leid"/>
                    <xsd:enumeration value="Handleiding"/>
                    <xsd:enumeration value="Installatie"/>
                    <xsd:enumeration value="Plan"/>
                    <xsd:enumeration value="Rapport"/>
                    <xsd:enumeration value="Tools"/>
                    <xsd:enumeration value="Werkinstructie"/>
                    <xsd:enumeration value="Overeenkomst"/>
                  </xsd:restriction>
                </xsd:simpleType>
              </xsd:element>
            </xsd:sequence>
          </xsd:extension>
        </xsd:complexContent>
      </xsd:complexType>
    </xsd:element>
    <xsd:element name="Archief" ma:index="3" nillable="true" ma:displayName="Archief" ma:default="0" ma:description="Voor de verouderde documenten." ma:format="Dropdown" ma:internalName="Archief">
      <xsd:simpleType>
        <xsd:restriction base="dms:Boolean"/>
      </xsd:simpleType>
    </xsd:element>
    <xsd:element name="Status" ma:index="4" nillable="true" ma:displayName="Status" ma:description="Deze kolom beheert de workflowstatus van het document" ma:format="Dropdown" ma:internalName="Status" ma:readOnly="false">
      <xsd:simpleType>
        <xsd:restriction base="dms:Choice">
          <xsd:enumeration value="Concept"/>
          <xsd:enumeration value="Review"/>
          <xsd:enumeration value="Goedgekeurd"/>
          <xsd:enumeration value="Verouderd"/>
        </xsd:restriction>
      </xsd:simpleType>
    </xsd:element>
    <xsd:element name="Categorie" ma:index="5" nillable="true" ma:displayName="Categorie" ma:format="Dropdown" ma:internalName="Categorie" ma:readOnly="false">
      <xsd:simpleType>
        <xsd:restriction base="dms:Choice">
          <xsd:enumeration value="Operationeel"/>
          <xsd:enumeration value="Project"/>
          <xsd:enumeration value="Samenwerking &amp; Communicati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1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Doelgroep" ma:index="20" nillable="true" ma:displayName="Module" ma:description="onderdeel van een applicatie" ma:format="Dropdown" ma:hidden="true" ma:internalName="Doelgroep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-autorisatie"/>
                    <xsd:enumeration value="Administratie"/>
                    <xsd:enumeration value="OSO"/>
                    <xsd:enumeration value="Dossier"/>
                    <xsd:enumeration value="Vragenlijsten"/>
                    <xsd:enumeration value="Keuze 6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tle0" ma:index="26" nillable="true" ma:displayName="Title" ma:description="" ma:hidden="true" ma:internalName="Title0" ma:readOnly="fals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licatienaam" ma:index="29" nillable="true" ma:displayName="Applicatienaam" ma:format="Dropdown" ma:hidden="true" ma:internalName="Applicatienaam" ma:readOnly="false">
      <xsd:simpleType>
        <xsd:restriction base="dms:Choice">
          <xsd:enumeration value="Parnassys"/>
          <xsd:enumeration value="ONS"/>
          <xsd:enumeration value="MAtch"/>
          <xsd:enumeration value="BergOp"/>
          <xsd:enumeration value="Keuze 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fzender" ma:index="35" nillable="true" ma:displayName="Afzender" ma:internalName="Afzender">
      <xsd:simpleType>
        <xsd:restriction base="dms:Text">
          <xsd:maxLength value="255"/>
        </xsd:restriction>
      </xsd:simpleType>
    </xsd:element>
    <xsd:element name="Ontvangstdatum" ma:index="36" nillable="true" ma:displayName="Ontvangstdatum" ma:format="DateOnly" ma:internalName="Ontvangst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cccfb-64f3-447c-a6a7-97db51c5c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a673-cccd-48b4-a92b-34518dca77c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aeb0d48-849c-4886-950d-d6002623c066}" ma:internalName="TaxCatchAll" ma:readOnly="false" ma:showField="CatchAllData" ma:web="c54cccfb-64f3-447c-a6a7-97db51c5c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5B7874-07DE-4C86-8FB8-8F06511DA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39A5B-D9A4-406A-B1CC-7A8FE863DE63}">
  <ds:schemaRefs>
    <ds:schemaRef ds:uri="http://schemas.microsoft.com/office/2006/metadata/properties"/>
    <ds:schemaRef ds:uri="http://schemas.microsoft.com/office/infopath/2007/PartnerControls"/>
    <ds:schemaRef ds:uri="8487a05d-33cb-4390-83dc-07308e16b72f"/>
    <ds:schemaRef ds:uri="d554a673-cccd-48b4-a92b-34518dca77cc"/>
  </ds:schemaRefs>
</ds:datastoreItem>
</file>

<file path=customXml/itemProps3.xml><?xml version="1.0" encoding="utf-8"?>
<ds:datastoreItem xmlns:ds="http://schemas.openxmlformats.org/officeDocument/2006/customXml" ds:itemID="{751D1AB5-97C7-4CBD-AC74-1766094C16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A4329-7F57-4C66-8DF1-657D90904E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587</Words>
  <Characters>3348</Characters>
  <Application>Microsoft Office Word</Application>
  <DocSecurity>4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Malalo-an, Mazy</dc:creator>
  <cp:keywords/>
  <dc:description/>
  <cp:lastModifiedBy>Kanters, Amanda</cp:lastModifiedBy>
  <cp:revision>54</cp:revision>
  <cp:lastPrinted>2020-07-02T22:00:00Z</cp:lastPrinted>
  <dcterms:created xsi:type="dcterms:W3CDTF">2026-02-26T23:57:00Z</dcterms:created>
  <dcterms:modified xsi:type="dcterms:W3CDTF">2026-03-06T13:14:00Z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0x010100C5503664D6E71E449FB9764E13FDCEEF</vt:lpwstr>
  </property>
  <property fmtid="{D5CDD505-2E9C-101B-9397-08002B2CF9AE}" pid="3" name="MediaServiceImageTags">
    <vt:lpwstr/>
  </property>
</Properties>
</file>